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3672" w14:textId="dc336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Аршалынского районного маслихата от 24 декабря 2024 года № 29/2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9 декабря 2025 года № 44/2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Аршалынского районного маслихата от 24 декабря 2024 года № 29/2 "О районном бюджете на 2025-2027 годы"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2, 3 соответственно, в том числе на 2025 год в следующих объҰмах: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16 571 112,8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3 797 948,0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14 668,0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307 000,0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12 451 496,8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17 145 915,7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63 195,0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178 906,0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115 711,0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- 637 997,9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637 997,9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1, 2, 3, 4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Балташев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2025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16 571 112,8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3 797 948,0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1 228 825,0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1 052 380,0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12 451 496,8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17 145 915,7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2 087 032,8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319 913,9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54 293,2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деятельности депутатов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1 763 117,5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1 705 401,7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141 523,3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1 361 808,4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382 391,1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89 757,9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4 809 342,8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2 953 644,2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2 949 893,1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 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2 949 892,1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1 692 543,8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1 173 522,0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519 021,8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163 154,8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158 654,8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854 958,2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257 855,7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142 810,1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2 570 099,1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2 566 098,1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2 566 097,1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52 151,8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4 762 958,6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4 691 866,1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окраин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3 085 432,0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1 606 434,1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1 309 558,9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83 131,1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178 906 ,0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637 997,9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115 711,2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574 803,1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2025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4 426 859,0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 (подгузники)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 детям с ментальным нарушением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4 233 988,0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в селе Костомар Аршалынского района Акмолинской области (линии электропередач)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532 990,0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Центра досуга на 150 мест в селе Жибек жолы Аршалынского района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729 796,0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77 842,0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(дорожно-уличные сети) (корректировка), расположенные по адресу: Булаксайский сельский округ села Костомар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2 835 432,0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2025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8 203 543,8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1 676 500,0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140 295,3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социальное обеспечение лиц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оплату коммунальных услуг и приобретение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80 448,8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государственной адресной социальной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социальную помощь отдельным категориям граждан,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Афганской войны к празднованию Дня вывода советских войск из Афганистана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единовременную социальную помощь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лицам, принимавшим участие в ликвидации последствий катастрофы на Чернобыльской атомной электростанции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3 637,1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саноторно-курортное лечение ветеранам боевых действий на территории других государств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социальную поддержку пожилых людей,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затрат на саноторно-курортное лечение пенсионеров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7 490,8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схем развития и застройки, инвентаризацию инженерных сетей и плана детальной планировки индустриальной зоны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детальной планировки индустриальной зоны в селе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1 518 218,7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1 049 602,0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улице Писарева 1100 м, улице Tayeлсыздык 780 м, улице Восточная 800 м, улице Юго-Восточная 640 м, улице Коммунальная 350 м, улице Гранитная 300 м, улице Целинная 500 м, улице Заречная 700 м села Аршалы,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наукрепление материально-технической базы в сфере жилищно-коммунального хозяйства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 ГКП на ПХВ "Аршалы Су-2030"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котельных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ремонт системы водоснабжения и водоотведения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в селе Акбулак,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мероприятий по социальной и инженерной инфраструктуре в сельских населенных пунктах в рамках проекта "Ауыл-Ел бесігі"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Анарского сельского клуба станции Анар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6 527 043,8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3 851 571,9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водосабжения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462 104,0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ПС 110/35/10кВ "Новоалександровка" в селе Жибек жолы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(водоснабжение)"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(электроснабжение)"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объекту "Строительство инженерных сетей и транспортной инфраструктуры индустриальной зоны 42 Разъезд сельского округа Елтоқ Аршалынского района Акмолинской области (дорога)"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36 936,0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линии электропередач в индустриальной зоне "AQMOLA" сельского округа Елтоқ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175 003,0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Костомар Аршалынского района (дорожно-уличные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Костомар Аршалынского района Акмолинской области (линии электроснабжения)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микрорайонах 6,7 и 8 села Жибек жолы Аршалынского района (водопроводные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(линии электроснабжения) в селе Жибек жолы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микрорайонах 1,3,4,6,7 и 8 в селе Жибек жолы Аршалынского района (улично-дорожная сеть)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в селе Жалтырколь сельского округа Жибек жолы Аршалынского района (улично-дорожные сети)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 – коммуникационной инфраструктуры к врачебной амбулатории в селе Арнасай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41 958,1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дома культуры на 300 мест в поселке Аршалы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38 915,0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водозабора и водопроводных сооружений для мкр.6, 7, 8 а в селе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2 675 471,9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в поселке Аршалы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332 953,0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подводящего газопровода в селе Жибек жолы, селе Жалтырколь Аршалынского района Акмолинской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2 183 132,1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газоснабжения в селе Акбулак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индустриальной зоне "AQMOLA" сельского округа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109 386,8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декабря 2025 года № 44/2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Аршалынского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 2024 года № 29/2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бюджетабюджетам поселка и сельских округов на 2025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1 395 014,8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1 361 808,4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в селе Жалтырколь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879 252,0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внутрипоселковых дорог села Волгодоновка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20 350,0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автомобильной дороги по улице Писарева 1100 м, улице Tayeлсыздык 780 м, улице Восточная 800 м, улице Юго-Восточная 640 м, улице Коммунальная 350 м, улице Гранитная 300 м, улице Целинная 500 м, улице Заречная 700 м села Аршалы, Аршалынского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на станции Анар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внутрипоселковых дорог в зимний период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оплату за уличное освещение в поселке Аршалы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за аренду опор для светильников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в поселке Аршалы улице ПЛ-14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парка и придомовых территорий 1 микрорайона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системы видеонаблюдения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светильников уличного освещения поселка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сметной документации на средний ремонт внутрипоселковых дорог села Ижевское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2 337,5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спортивной игровой площадки в селе Михайловка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проведения мероприятий посвященных празднованию Наурыз мейрамы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установку ламп уличного освещения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изготовление и установку спортивной игровой площадки в селе Костомар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уличного освещения станции Бабатай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очистку и вывоз снега в сельском округе Арнасай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устройство спортивной игровой площадки в селе Берсуат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и очистку снега в сельском округе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резервуаров чистой воды на станции 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водяного насоса для аппарата акима Анарского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вывоз несанкционированной свалки аппарата акима Михайловского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летний период (грейдерование и подсыпка щебнем) аппарата акима Сарабинского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села Актасты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Отсыпка внутрипоселковых дорог станции Шептыкуль Ижевского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15 727,4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светильников села Койгельды сельского округа Елток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погашение задолженности по проведению мероприятий посвященных празднованию Наурыз мейрам в поселке Аршалы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12 958,3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автобусной остановки в с. Костомар Булаксайского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водопроводных сетей на станции Сараба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зимний период в поселке 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 в зимний период в Булаксайском сельском округе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фонд оплаты труда, командировочные расходы и оплату за обучение главного специалиста впервые принятого на государственную службу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служебного автотранспорта для аппарата акима Сарабинского сельского округа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командировочных расходов для аппарата акима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обучения государственных служащих для сельского округа Турген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окон административного здания аппарата акима Берсуатского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фонд оплаты труда в связи с изменением штатной численности Акбулакского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