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c7c15" w14:textId="bac7c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Аршалынского районного маслихата от 24 декабря 2024 года № 29/2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Аршалынского районного маслихата Акмолинской области от 4 ноября 2025 года № 42/2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Аршалынский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Аршалынского районного маслихата от 24 декабря 2024 года № 29/2 "О районном бюджете на 2025-2027 годы"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2025-2027 годы, согласно приложениям 1, 2, 3 соответственно, в том числе на 2025 год в следующих объҰмах: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13 952 605,0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3 728 499,0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12 117,0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306 000,0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9 905 989,0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14 327 334,7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63 195,0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178 906,0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115 711,0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- 437 924,7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437 924,7 тысячи тенге";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Балташев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Аршалынского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4 ноября 2025 года № 42/2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Аршалынского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 2024 года № 29/2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13 952 605,0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3 728 499,0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1 368 938,0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1 172 768,0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1 178 825,0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1 178 825,0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1 058 475,0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1 040 152,0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82 931,0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9 905 989,0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9 905 989,0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9 905 989,0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14 327 334,7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1 689 492,2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318 043,7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54 784,3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53 770,9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деятельности депутатов маслихата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263 259,4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1 361 398,5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1 303 678,5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1 200 743,5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552 682,2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445 300,2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439 100,2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137 589,2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4 467 227,9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3 116 328,3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3 112 577,2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 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3 112 577,2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1 196 490,8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727 469,0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469 021,8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469 021,8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154 408,8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154 408,8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148 108,8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825 033,8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387 037,0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387 036,0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387 036,0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185 138,6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151 128,6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137 130,6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222 162,2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114 051,2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51 991,5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2 640 553,0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2 640 552,0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2 640 551,0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2 640 551,0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сельского хозяйства, земельных отношений и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2 575 991,8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2 575 991,8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60 203,8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2 502 802,0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1 602 802,0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1 204 947,0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1 204 947,0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1 204 947,0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232 643,0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241 308,0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730 996,0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- 437 924,7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437 924,7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374 729,7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Аршалынского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4 ноября 2025 года № 42/2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Аршалынского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 2024 года № 29/2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бюджетам поселка и сельских округов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1 233 630,9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1 200 743,5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внутрипоселковых дорог в селе Жалтырколь Аршалынского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879 252,0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внутрипоселковых дорог села Волгодоновка Аршалынского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20 350,0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устройство спортивной игровой площадки на станции Анар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внутрипоселковых дорог в зимний период Анарского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оплату за уличное освещение и энергопотери в поселке Аршалы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обустройство парка и придомовых территорий 1 микрорайона поселка Аршалы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светильников уличного освещения поселка Аршалы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50 589,7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изготовление сметной документации на средний ремонт внутрипоселковых дорог села Ижевское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3 382,7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изготовление спортивной игровой площадки в селе Михайловка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проведения мероприятий посвященных празднованию Наурыз мейрамы в поселке Аршалы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и установку ламп уличного освещения для сельского округа Турген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изготовление и установку спортивной игровой площадки в селе Костомар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10 452,0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очистку и вывоз снега в Булаксайском сельском округе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уличного освещения станции Бабатай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очистку и вывоз снега в сельском округе Арнасай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устройство спортивной игровой площадки в селе Берсуат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вывоз и очистку снега в сельском округе Жибек жолы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резервуаров чистой воды на ст.Сараба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водяного насоса для аппарата акима Анарского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вывоз несанкционированной свалки аппарата акима Михайловского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дорог в летний период (грейдерование и подсыпка щебнем) аппарата акима Сарабинского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уличного освещения с.Актасты Акбулакского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Отсыпка внутрипоселковых дорог станции Шептыкуль Ижевского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флагштока с механизированным подъемом флага на площади поселка Аршалы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светильников села Койгельды сельского округа Елток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погашение задолженности по проведению мероприятий посвященных празднованию Наурыз мейрам в п.Аршалы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Грейдерование дорог села Актасты Акбулакского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уличного освещения с. Костомар Булаксайского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12 958,3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автобусной остановки в с. Костомар Булаксайского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водопроводных сетей на ст.Сараба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2 641,4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(города областного значения)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32 887,4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фонд оплаты труда, командировочные расходы и оплату за обучение главного специалиста впервые принятого на государственную службу для аппарата акима Сарабинского сельского округа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приобретение служебного автотранспорта для аппарата акима Сарабинского сельского округа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фасада административного здания аппарата акима Берсуатского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11 956,0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командировочных расходов для аппарата акима сельского округа Турген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обучения государственных служащих для сельского округа Турген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окон административного здания аппарата акима Берсуатского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10 416,3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