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2fdda0" w14:textId="12fdda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публичного сервитута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Аккольского района Акмолинской области от 10 октября 2025 года № А-10/207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Земельным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местном государственном управлении и самоуправлении в Республике Казахстан" акимат Аккольского района ПОСТАНОВЛЯЕТ: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Установить публичный сервитут сроком до 4 сентября 2031 года, без изъятия земельного участка у собственников и землепользователей товариществу с ограниченной ответственностью "БАЙКЕН ГОЛД", на земельный участок общей площадью 2099,9 гектара для разведки полезных ископаемых, согласно приложению 1 к настоящему постановлению, расположенный в административных границах, Аккольского района, Карасайского сельского округа.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Товариществу с ограниченной ответственностью "БАЙКЕН ГОЛД" заключить с государственным учреждением "Отдел земельных отношений, архитектуры и градостроительства Аккольского района" договор ограниченного целевого использования (публичный сервитут) земельного участка.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Товариществу с ограниченной ответственностью "БАЙКЕН ГОЛД" (по согласованию) обеспечить возмещение убытков собственникам земельных участков и землепользователям в полном объеме, размер убытков и порядок их компенсации определить соглашением сторон в соответствии с действующим законодательством Республики Казахстан.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Товариществу с ограниченной ответственностью "БАЙКЕН ГОЛД" соблюдать требования законодательства Республики Казахстан при использовании земельного участка в целях проведения разведки полезных ископаемых.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Государственному учреждению "Отдел земельных отношений, архитектуры и градостроительства Аккольского района" в установленном законодательством порядке обеспечить направление настоящего постановления на официальное опубликование в Эталонном контрольном банке нормативных правовых актов Республики Казахстан.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Контроль за исполнением настоящего постановления возложить на курирующего заместителя акима Аккольского района.</w:t>
      </w:r>
    </w:p>
    <w:bookmarkEnd w:id="6"/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Настоящее постановление вводится в действие после дня его первого официального опубликования. 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Аким Аккольского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Абдрахманов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Аккольского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"__"_____ 2025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№________</w:t>
            </w:r>
          </w:p>
        </w:tc>
      </w:tr>
    </w:tbl>
    <w:bookmarkStart w:name="z10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земельных участков, на которые устанавливается публичный сервитут товариществу с ограниченной ответственностью "БАЙКЕН ГОЛД"</w:t>
      </w:r>
    </w:p>
    <w:bookmarkEnd w:id="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землепользователей (собственников)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кадастровый номер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Общая площадь установления публичного сервитута, гектар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сельхоз угодий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Земли промышленности, транспорта, связи, гектар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пастбища, гектар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пашни, гектар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Сандыбаева Кульжазира Сарсекеевна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01-001-025-031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213,7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Асанов Бауыржан Ержанович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01-001-017-096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105,6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"Бавария KZ"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01-001-017-141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12,3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Асанов Серик Ержанович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01-001-017-146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614,8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Асанов Серик Ержанович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01-001-017-127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Бахтыгалиева Райгуль Махметовна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01-001-017-197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219,8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"Бавария KZ"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01-001-017-164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Абдрахманов Агабай Аменович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01-001-017-136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19,3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"Кокдомбак Кз"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01-001-017-189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471,5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218,7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"Асет-МИ"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01-001-025-010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5,7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Сандыбаева Кульжазира Сарсекеевна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01-001-025-032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123,1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Земли запаса Аккольского района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284,9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160,3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124,6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2099,9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