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53a7" w14:textId="5515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2025 года № А-7/142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24 сентября 2030 года, без изъятия земельного участка у собственников и землепользователей товариществу с ограниченной ответственностью "Melior Group", на земельный участок общей площадью 36,2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расположенный в административных границах, Аккольского района, Карасайского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"Melior Group"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"Melior Group"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Аккольского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"Melior Group"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"Степногорское учреждение лесного хозяйства Управления природных ресурсов и регулирования природопользования Акмолинской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01-001-041-004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