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1654" w14:textId="e04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Жалгызкарагайского сельского округа Аккольского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Жалгызкарагайского сельского округа Аккольского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48 239,8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3 527,9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Жалгызкарагайского сельского округа на 2026-2028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41 660,0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40 622,0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40 893,0 тысяч тенге.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Жалгызкарагайского сельского округа на 2026 предусмотрены целевые текущие трансферты из районного бюджета согласно приложения 4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объекты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для служебного автотранспорта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