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d6a9" w14:textId="4d2d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Енбекского сельского округа Аккольского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22 декабря 2025 года № С 52-7.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Енбекского сельского округа Аккольского района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85 594,4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77 667,4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87 996,4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-2 402,0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2 402,0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Аккольского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000000"/>
          <w:sz w:val="28"/>
        </w:rPr>
        <w:t>№ С 59-4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Енбекского сельского округа на 2026-2028 годы из районного бюджета предусмотрена субвенция: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– 35 110,0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– 35 923,0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год – 35 586,0 тысяч тенге.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в бюджете Енбекского сельского округа на 2026 год предусмотрены целевые текущие трансферты из районного бюджета согласно приложения 4 к настоящему решению.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Аккольского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000000"/>
          <w:sz w:val="28"/>
        </w:rPr>
        <w:t>№ С 59-4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52-7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2026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Аккольского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ff0000"/>
          <w:sz w:val="28"/>
        </w:rPr>
        <w:t>№ С 59-4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и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52-7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52-7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бюджета, бюджетам районного значения,села, сельских округов на 2026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Аккольского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ff0000"/>
          <w:sz w:val="28"/>
        </w:rPr>
        <w:t>№ С 59-4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сельского округа Аккольского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ограждений объектов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