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ceb0e" w14:textId="c3ceb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Кенесского сельского округа Аккольского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22 декабря 2025 года № С 52-3.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Кенесского сельского округа Аккольского района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79 876,0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17 794,0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62 082,0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86 181,4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-6 305,4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6 305,4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Аккольского районного маслихата Акмолинской области от 18.05.2026 </w:t>
      </w:r>
      <w:r>
        <w:rPr>
          <w:rFonts w:ascii="Times New Roman"/>
          <w:b w:val="false"/>
          <w:i w:val="false"/>
          <w:color w:val="000000"/>
          <w:sz w:val="28"/>
        </w:rPr>
        <w:t>№ С 59-6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Кенесского сельского округа на 2026-2028 годы из районного бюджета предусмотрена субвенция: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год – 40 754,0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год – 41 170,0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год – 40 055,0 тысяч тенге.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Учесть, что в бюджете Кенесского сельского округа на 2026 год предусмотрены целевые текущие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Аккольского районного маслихата Акмолинской области от 18.05.2026 </w:t>
      </w:r>
      <w:r>
        <w:rPr>
          <w:rFonts w:ascii="Times New Roman"/>
          <w:b w:val="false"/>
          <w:i w:val="false"/>
          <w:color w:val="000000"/>
          <w:sz w:val="28"/>
        </w:rPr>
        <w:t>№ С 59-6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52-3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Кенесского сельского округа на 2026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Аккольского районного маслихата Акмолинской области от 18.05.2026 </w:t>
      </w:r>
      <w:r>
        <w:rPr>
          <w:rFonts w:ascii="Times New Roman"/>
          <w:b w:val="false"/>
          <w:i w:val="false"/>
          <w:color w:val="ff0000"/>
          <w:sz w:val="28"/>
        </w:rPr>
        <w:t>№ С 59-6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37 303,4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37 303,4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-6 305,4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52-3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Кенесского сельского округа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52-3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Кенесского сельского округа на 2028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52-3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города районного значения, села, сельских округов на 2026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Аккольского районного маслихата Акмолинской области от 18.05.2026 </w:t>
      </w:r>
      <w:r>
        <w:rPr>
          <w:rFonts w:ascii="Times New Roman"/>
          <w:b w:val="false"/>
          <w:i w:val="false"/>
          <w:color w:val="ff0000"/>
          <w:sz w:val="28"/>
        </w:rPr>
        <w:t>№ С 59-6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оформление правоустанавливающих документов на объекты водоснабжения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ограждений объектов водоснабжения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