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fe2b2" w14:textId="aafe2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Аккольского районного маслихата от 25 декабря 2024 года № С 34-5 "О бюджете Карасайского сельского округа Аккольского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Аккольского районного маслихата Акмолинской области от 2 декабря 2025 года № С 50-6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Аккольский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Аккольского районного маслихата от 25 декабря 2024 года № С 34-5 "О бюджете Карасайского сельского округа Аккольского района 2025-2027 годы",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Карасайского сельского округа на 2025-2027 годы, согласно приложениям 1, 2 и 3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37 252,8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9 280,5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27 972,3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52 134,8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-14 882,0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14 882,0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Аккольского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Абаханов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 50-6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 34-5</w:t>
            </w:r>
          </w:p>
        </w:tc>
      </w:tr>
    </w:tbl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Карасайского сельского округа на 2025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37 252,8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9 280,5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1 481,2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5 784,3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5 217,7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27 972,3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27 972,3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27 972,3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52 134,8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34 032,4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34 032,4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акима города районного значения, села, поселка, сельского округа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34 032,4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12 777,3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12 777,3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-14 882,0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14 882,0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