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032846" w14:textId="103284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Аккольскому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Аккольского районного маслихата Акмолинской области от 23 октября 2025 года № С 47-7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Аккольский районный маслихат РЕШИЛ: 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Аккольскому району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Аккольского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Абаханов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 47-7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Аккольскому району на 2025 -2029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Аккольскому району на 2025-2029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является нормативным правовым актом, утверждаемым сроком на пять лет.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учитывает: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(биотермических ямах);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 с указанием их владельцев;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на землях лесного фонда и особо охраняемых природных территорий;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предоставленные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общественных, отгонных, сезонных, аридных, культурных и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Схему (карту) с обозначением рекомендуемых схем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с обозначением пастбищ, которые могут быть предоставлены в землепользование пастбищепользователям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(карту) с обозначением пастбищ, подлежащих резервированию в целях удовлетворения нужд населения по выпасу сельскохозяйственных животных личного подворья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доступа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Схему размещения поголовья сельскохозяйственных животных на отгонных пастбищах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 (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 - пастбищепользователей, физических и (или) юридических лиц,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Аккольском районе имеются 8 округов и г. Акколь.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 природным условиям территория Аккольского района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черноземы южные малогумусные тяжелосуглинистые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Аккольского района 815 528,0 гектара. Земли сельскохозяйственного назначения по району составляет 501 027,5 гектара. Земли в земельном фонде запаса 56 615,5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2025 года в Аккольском районе насчитывается крупного рогатого скота (КРС) – 20 108 голов, из них маточного поголовья – 8 703 голов, мелкого рогатого скота (МРС) – 27 396 голов, лошадей – 14 271 голова.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Аккольскому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– 1,0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– 7,8 гектар на 1 голову.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Основными пользователями пастбищ на территории Аккольского района являются сельскохозяйственные формирования. Сельскохозяйственные животные населения населенных пунктов пасутся на землях населҰнных пунктов и сельскохозяйственных формирований.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Аккольского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22 011,2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5 041,0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15 586,6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10 674,0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13 142,5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4 580,0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71 568,4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19 241,9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24 841,2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10 661,7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22 933,7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3 154,0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85 484,8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10 520,8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17 786,0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4 658,51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8 374,62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8 374,62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281 729,0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76 906,5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27 354,2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6 671,1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33 323,6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18 628,7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23 429,0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114 516,5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273,95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2 500,0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38 991,9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2 262,7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28 377,4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5 877,0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6 894,7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108 777,3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22 675,5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9 333,63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8 444,5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42 440,4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401 978,74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Енбекский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1 894,0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112253300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Рамадан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1 905,0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Табигат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1 242,0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Кенесский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Домбыралы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2 949,8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Кенес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6 115,97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Айдарлы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Малый Барап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1 960,0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Урюпинка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2 599,0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Талкара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Ерофеевка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Сазды 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7 726,3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3 619,58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7 896,02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Новорыбинка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5 518,77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 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2 732,0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Курылыс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2 410,98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Азат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113239100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3 154,0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Жалгызкарагай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4 207,1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Тастыадыр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5 281,44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1 032,23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1 730,0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Наумовка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1 793,51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Кемерколь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1 135,0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Акколь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6 963,32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Радовка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Аккол орман шаруашылыгы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2 949,8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2 949,8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6 115,97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6 115,97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1 313,1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2 599,0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2 599,0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1 567,0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7 726,3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7 726,3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3 619,58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3 619,58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7 896,02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7 896,02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5 518,77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5 518,77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2 732,0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2 732,0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2 410,98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2 410,98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4 207,1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4 207,1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1 164,5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5 281,44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5 281,44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1 032,23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1 032,23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1 409,4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1 730,0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1 730,0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1 793,51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1 793,51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1 135,0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6 963,32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6 963,32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1 786,2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112253300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Рамадан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Табигат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окург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с.Домбыралы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1 488,8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1 138,8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Кенес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4 394,0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1 895,4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4 032,6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Айдарлы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Малый Барап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1 638,0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1 536,6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2 051,4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Урюпинка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3 029,0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1 504,1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2 168,4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Талкара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Амангельды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2 340,0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1 456,0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Ерофеевка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113255700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Мало- александровка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Ерназар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546,0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Сазды 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3 016,0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1 244,1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1 365,0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6 149,0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1 406,6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2 028,0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Новорыбинка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2 996,5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1 640,6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5 226,0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 озек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Курылыс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Азат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113239100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с.Азат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5 096,0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2 453,1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4 009,2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Жалгызкарагай-ский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с.Жалгызкарагай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4 784,0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1 640,6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3 143,4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Тастыадыр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2 392,0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1 288,3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1 778,4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Наумовка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1 443,0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Кемерколь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538,2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Акколь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1 826,5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Радовка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Аккол орман шаруашылыгы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 гектаров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 гектаров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1 894,0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1 905,0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1 242,0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2 949,8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499,8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6 115,97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1313,1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1 960,0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2 599,0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1 190,0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1 567,0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7 726,3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3 619,58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7 896,02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5 518,77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388,7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2 732,0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2 410,98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3 154,0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4 207,1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1 164,5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5 281,44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635,1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1 032,23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1 409,4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1 730,0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1 793,51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482,7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1 135,0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6 963,32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109,815 тысяч гектаров. 31 492 голов выпасаются на общественных пастбищах, площадью 77,34 тысяч гектаров, 13 882 голов выпасаются на отгонных пастбищах, площадью 8,017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тыс.га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представлены в землепользование пастбищепользователям, тыс.га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тыс.га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7 338,0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6 671,1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6 671,1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9 375,5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1 687,6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23 429,3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23 429,3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3 955,6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2 500,0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2 500,0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8 404,0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2 262,7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2 262,7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5 360,9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6 894,7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6 894,7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6 586,5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1 238,8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цифры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(в 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Типов (разностей модификации) природных кормовых угодий с приуроченностью их к рельефу, почвам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обследование)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1. Ковыльно разнотравная на черноземных южных среднемощных почвах.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 разнотравная на черноземных южных среднемощных почвах по плоским и слабоволнистым равнинам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2.Ковыльно-овсецово полынно- разнотравная на черноземных южных маломощных почвах.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Ковыльно-овсецово полынно- разнотравная на черноземных южных маломощных почвах по пологонаклонным и увалистым равнинам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4. Типчаково-тырсово полынная на черноземах южных и маломощных почвах.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 полынная на черноземах южных и маломощных почвах по полигонам и слабоволнистым равнинам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1 823,0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 полынная на черноземах южных и маломощных почвах по полигонам и слабоволнистым равнинам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1 934,0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Типчаково-ковыльно-разнотравный с полынью, типчаково-разнотравно-полынный, типчаково-полынный,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5,5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Злаково-житняково-разнотравный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Красноковыльно-типчаково-разнотравно- полынный, ковыльно-типчаково-разнотравно-полынный с кустарником, типчаково-разнотравно-полынный, типчаково-разнотравно-полынный с кустарником, типчаково-холоднополынный с кустарником, злаково-разнотравно-полынный, злаково-разнотравно-полынный с кустарником,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Тырсово-злаково-разнотравный с полынью.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Красноковыльно-типчаково-разнотравный с полынью, красноковыльно-типчаково-разнотравно- полынный, типчаково-злаково-полынный с разнотравьем, типчаково-богаторазнотравный с полынью, типчаково-разнотравно-полынный, типчаково-разнотравно-Шренковско-полынный, типчаково-полынный с разнотравьем, австрийскополынно-типчаковый, злаково-разнотравно-полынный, злаково-полынно-разнотравный, кострово-злаково-полынный, ковыльно-типчаково-разнотравно-полынный, злаковый с разнотравьем, типчаково-разнотравно-полынный,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13 156,0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Житняково-злаковый с полынью, злаковый, злаково-разнотравный с полынью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выкашиваются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Низинные, западинные, лиманные пастбища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Злаковый, злаково-разнотравно-полынный с кустарником, злаково-полынный с одуванчиком, злаково-кустарниковый,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2 161,0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Типчаково-разнотравно-полынный, типчаково-полынный, злаковый, грубостебельнозлаковый с полынью, злаково-разнотравно-полынный с кустарником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Злаково-разнотравно-полынный с кустарником,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выкашиваются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Типчаково-разнотравно-полынный, типчаково-полынно-разнотравный,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Злаково-разнотравный с полынью, злаково-разнотравно-полынный,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и темно-каштановых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Лессинговскоковыльно-злаково-разнотравный с полынью, ковыльно-типчаково-полынный, типчаково-злаково-разнотравно-полынный, типчаково-злаково-полынный с разнотравьем, типчаково-разнотравно-полынный, типчаково-австрийскополынный, злаково-ковыльно-разнотравный с полынью, злаково-разнотравно-полынный.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22 620,0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Ковыльно-злаково-полынный с разнотравьем, злаково-типчаково-разнотравно-полынный, злаково-разнотравно-полынный, злаково-разнотравно-полынный с кустарником, злаково-полынно-разнотравный.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3 670,0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выкашиваются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Красноковыльно-типчаково-полынно-кустарниковый с разнотравьем, ковыльно-типчаково-разнотравно-полынный, ковыльно-типчаково- полынный, ковыльно-злаково-разнотравно-полынный, типчаково-ковыльно-полынный с разнотравьем, злаково-типчаково-полынный с разнотравьем, злаково-разнотравный с полынью, злаково-полынный с разнотравьем, бескильницево-злаково-разнотравно-полынный, кострово-злаково-разнотравно-полынный.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13 158,0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Житняково-злаково-разнотравно-полынный.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выкашиваются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Красноковыльно-злаково-полынный с разнотравьем, типчаково-Шренковскополынный, типчаково-Шренковскополынный с кермеком, злаковый, злаково-разнотравно-полынный.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8 368,0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Типчаково-разнотравно-полынный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Низинные, западинные, лиманные пастбища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Злаковый, злаково-разнотравный, злаково-разнотравный с полынью, злаково-разнотравно-полынный, злаково-разнотравный с кустарником, злаково-разнотравно-полынный с кустарником, злаково-полынный, острецово-злаково-разнотравно-полынный, острецово-злаково-полынный.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3 699,0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Типчаково-разнотравно-полынный с кустарником.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Шренковскополынно-злаковый с кермеком.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Злаково-солянково-селитрянополынный.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Болотные пастбища на лугово-болотных почвах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Острецово-типчаково-разнотравно-полынный с кустарником.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Ковыльно-овсецово-разнотравный, типчаково-разнотравно-полынный, типчаково-селитрянополынно-разнотравный, разнотравно-дерновиннозлаковый, житняково-полынно-разнотравный, злаково-австрийскополынно-разнотравный.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Тырсово-типчаково-разнотравный (иногда с полынью).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Житняково-разнотравно-полынный, злаково-житняково-разнотравный.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выкашиваются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Овсецово-ковыльно-разнотравный с кустарником, овсецово-типчаково-полынный с кустарником, типчаково-тырсово-полынный, типчаково-полынно-тырсовый с караганой,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Тырсово-типчаково-разнотравный (иногда с полынью), тырсово-овсецово-полынно-карагановый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Спорышево-полынная, типчаково-грудницево-шренковско-полынный, типчаково-селитрянополынно-разнотравный, типчаково-шренковскополынно-кермековый,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Волоснецово-полынный с кермеком, селитрянополынно-типчаково-острецовый, селитрянополынный-типчаково-кермековый,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Селитрянополынно-кермековый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Солянковый с полынями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Ковыльно-типчаково-разнотравно-полынный, типчаково-разнотравно-полынный с ковылем, типчаково-полынный с разнотравьем, злаково-разнотравно-полынный.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Житняково-злаково-разнотравный с полынью, острецово-типчаково-разнотравный с полынью, злаково-разнотравно-полынный.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выкашиваются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Ковыльно-типчаково-разнотравно-полынный, ковыльно-типчаково-полынно-разнотравный с кустарником, злаково-типчаково-полынный с разнотравьем.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Типчаково-разнотравный с полынью, типчаково-разнотравный-полынный, типчаково-полынно-разнотравный с кустарником, злаково-типчаково-полынный с разнотравьем, злаково-разнотравный, злаково-разнотравный с полынью, злаково-разнотравно-полынный.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Типчаково-разнотравно-полынный, злаково-разнотравно-полынный с кустарником.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Красноковыльно-типчаково-полынный, типчаково-разнотравно-полынный, злаковый, злаковый с кермеком.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Типчаково-полынный с кермеком, злаково-разнотравно-полынный с кустарником, злаково-полынный с кермеком.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Острецово-злаково-разнотравно-полынный.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Ковыльно-типчаково-разнотравно-полынный, ковыльно-типчаково-полынно-разнотравный, ковыльно-типчаково-полынный с разнотравьем, типчаково-разнотравно-полынный с ковылем, типчаково-разнотравно-полынный, злаково-разнотравный с полынью, злаково-разнотравно-полынный, солодково-злаково-разнотравный с полынью.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10 024,0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Злаково-разнотравно-полынный, красноковыльно-типчаково-разнотравно-полынный, злаково-разнотравный с полынью, кострово-злаково-разнотравно-полынный с кустарником.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выкашиваются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Ковыльно-типчаково-разнотравно-полынный, ковыльно-типчаково-полынно-разнотравный, ковыльно-типчаково-полынно-разнотравный с кустарником, типчаково-кустарниково-разнотравно-полынный, злаково-разнотравно-полынный.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5 387,0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Ковыльно-типчаково-полынный с кустарником, типчаково-разнотравный с полынью, австрийскополынно-типчаковый, типчаково-Шренковскополынный, злаково-типчаково-полынный с кермеком, злаково-типчаково-полынный с разнотравьем, злаково-разнотравный, злаково-разнотравный с полынью, злаково-разнотравно-полынный, типчаково-разнотравно-полынный.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8 191,0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Типчаково-разнотравно-полынный, злаково-разнотравно-полынный.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Типчаково-разнотравно-полынный, злаковый, злаковый с разнотравьем.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Типчаково-полынный с кустарником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Красноковыльно-типчаково-разнотравно-полынный, красноковыльно-типчаково-разнотравно-полынный с кустарником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Типчаково-злаково-разнотравный, типчаково-полынно-разнотравный, злаково-разнотравный с полынью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Типчаково-полынно-разнотравный, шренкиановополынно-кермековый с типчаком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Злаковый, грубостебельнозлаковый с полынью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сельскийо 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степной зоны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Ковылько-овсецово-разнотравные, ковыльно-овсецово-разнотравные со спиреей, ковыльно-овсецово-полынные, ковыльно-злаковые разнотравные, ковыльно-типчаково-разнотравные, типчаково-ковыльно-австрийскополынная, типчаково- австрийскополынно-тырсовая, типчаково- австрийскополынная, австрийскополынно-роголовниковая, спорышевая, ковыльно-типчаково-разнотравные со спиреей, ковыльно-типчаково-полынные, ковыльно-разнотравные, типчаково-тырсово-разнотравные, житняковые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овсецово-ковыльно-разнотравные, овсецово- ковыльно -разнотравные со спиреей, овсецово -ковыльно- полынные, типчаково- холоднополынно-тырсовые со спирей.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 полынные, овсецово- ковыльно-шренковскополынные со спиреей, полынно-ксерофтнозлаковая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Типчаково-селитрянополынно-острецовые, типчаково-полынно –груднцевые, Типчаково-полынно –камфорсмовые, селитрянополынно-типчако-кермековые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Осоково-злаковые с полынью кустарнковый, осоково-болотницевые, разнотравные с полынью понтийской, злаковый с разнотравьем, злаково-осоковый с полынью, кустарниковополынные, злаково-осоковый с ивой, злаково-разнотравные.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Волоснецово-бескильницево-полынный, волоснецово-селитрянополынные-кермековые, острецовые, острецовые-типчаково-селитрянополынные, холоднополынно-типчаково-тырсовые, селитрянополынно-острецово-кермековые, селитрянополынно-бескильнецово-острецовые, селитрянополынно-острецово-кермековые, селитрянополынно- бескильнецово -лебедовые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Лебедово- селитрянополынно- кермековые, лебедово- солянковые, сочносолянковые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Лебедово- селитрянополынно- кермековые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Ковыльно-овсецово-разнотравный, типчаково-разнотравно-полынный, типчаково-селитрянополынно-разнотравный, разнотравно-дерновиннозлаковый, житняково-полынно-разнотравный, злаково-австрийскополынно-разнотравный.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Тырсово-типчаково-разнотравный (иногда с полынью).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Житняково-разнотравно-полынный, злаково-житняково-разнотравный.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КУ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выкашиваются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Овсецово-ковыльно-разнотравный с кустарником, овсецово-типчаково-полынный с кустарником, типчаково-тырсово-полынный, типчаково-полынно-тырсовый с караганой,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Тырсово-типчаково-разнотравный (иногда с полынью), тырсово-овсецово-полынно-карагановый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Спорышево-полынная, типчаково-грудницево-шренковско-полынный, типчаково-селитрянополынно-разнотравный, типчаково-шренковскополынно-кермековый,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Злаково-разнотравный.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естественные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средней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Кормо-запас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Культур-техническое состояние, наличие лекарственных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1. Ковыльно разнотравная на черноземных южных среднемощных почвах.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-летне-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2. Ковыльно-овсецово полынно- разнотравная на черноземных южных маломощных почвах.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 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4. Типчаково-тырсово полынная на черноземах южных и маломощных почвах.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0,9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9,7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19,7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4,7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3,5 48,6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7,3 4,1 37,0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3,2 21,7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2,8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2,6 33,3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6,5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10,7 4,6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12,3 6,6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5,5 91,4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12,5 6,6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14,1 6,5 44,1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закаменено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Низинные, западинные, лиманные пастбища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 кермек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Гмелина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Болотные пастбища на лугово-болотных почвах степной 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сбитый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 пастбища для мрс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 пастбища для мрс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 кермек Гмелина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Косимые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закаменено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сельскийо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степной зоны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В-Р-Л –О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 пастбища для мрс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 пастбища для мрс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степные и сухостепные пастбища на черноземах южных лесостепной и степной 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cредне затырсован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cредне затырсован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cредне затырсован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В-РЛ-О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cильно сбитый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В-Л-О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Наумовский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0,7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0,5-1,5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административно-территориальных объектов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келкого рогатого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Акколь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Акколь орман шаруашылыгы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Радовка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113239100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Азат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Рамадан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Табигат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Жалгызкарагай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Тастыадыр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Карасай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Сазды булак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Домбралы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Айдарлы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Кенес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Малый барап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Наумовка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Кемеркол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Новорыбинка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Караозек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Курылыс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Урюпинка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Амангельды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113255500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Мереке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113255700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Мало- александровка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113255600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Талкара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Ерназар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18 689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(ярок.козочек)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(баранчиков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(молодняка)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Акколь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Акколь орман шаруашылыгы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Радовка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Азат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Рамадан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Табигат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Жалгызкарагай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Тастыадыр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Сазды 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Домбралы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Айдарлы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Кенес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Малый барап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Наумовка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Кемеркол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Новорыбинка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Караозек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Курылыс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Урюпинка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Амангельды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Мереке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Мало- александровка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Талкара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Ерназар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п.п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административно-территориальных объектов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крупнорогатого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Акколь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Акколь орман шаруашылыгы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Радовка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113239100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Азат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Рамадан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113253400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Табигат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Жалгызкарагай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Кайнар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113251300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Тастыадыр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113241300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Сазды 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Домбралы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Айдарлы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Кенес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113243400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Малый барап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с.Наумовка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с.Кемеркол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113247300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с.Орнек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с.Новорыбинка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с.Караозек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113249300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с.Курылыс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с.Урюпинка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с.Амангельды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с.Мереке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с.Мало-александровка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113255600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с.Талкара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113220300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отгонных, сезонных, аридных, культурных и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Аккольского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" cy="2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" cy="30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запаса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 в населенных сельских округах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 находящееся в населенных сельских округах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Кадастровый номер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земельного участка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01-001-012-021, 01-001-012-022, 01-001-012-018, 01-001-012-017, 01-001-012-016, 01-001-012-013, 01-001-012-015, 01-001-012-009, 01-001-012-165, 01-001-012-055, 01-001-012-083, 01-001-012-032, 01-001-012-066, 01-001-012-228, 01-001-012-237, 01-001-012-253, 01-001-012-062, 01-001-011-613, 01-001-011-614, 01-001-011-615, 01-001-012-155, 01-001-012-209, 01-001-012-144, 01-001-012-207, 01-001-012-208, 01-001-012-071, 01-001-012-260, 01-001-012-141, 01-001-012-085, 01-001-012-227, 01-001-012-087.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28 855,23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01-001-009-091, 01-001-009-086, 01-001-009-352, 01-001-009-437, 01-001-009-303, 01-001-009-304, 01-001-009-441, 01-001-009-120, 01-001-009-121, 01-001-009-338, 01-001-009-339, 01-001-009-014, 01-001-009-353, 01-001-009-113, 01-001-009-117, 01-001-009-015, 01-001-009-039, 01-001-009-040, 01-001-009-041, 01-001-009-111, 01-001-009-116, 01-001-009-263, 01-001-009-044, 01-001-009-341, 01-001-009-342, 01-001-009-060, 01-001-009-061, 01-001-009-096, 01-001-009-427, 01-001-009-084, 01-001-009-466, 01-001-009-049, 01-001-009-013, 01-001-009-376, 01-001-009-377, 01-001-009-378, 01-001-009-379, 01-001-009-380, 01-001-009-381, 01-001-009-382, 01-001-009-383, 01-001-009-384, 01-001-009-385, 01-001-009-037, 01-001-009-085, 01-001-009-251, 01-001-009-252, 01-001-009-428, 01-001-009-447, 01-001-009-463, 01-001-009-366.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18 385,9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01-001-012-082, 01-001-012-201, 01-001-012-142, 01-001-012-189, 01-001-012-139, 01-001-012-146, 01-001-012-195, 01-001-012-117,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01-001-012-118, 01-001-012-050, 01-001-012-160, 01-001-012-174, 01-001-012-185, 01-001-012-192, 01-001-012-224, 01-001-012-138, 01-001-012-149, 01-001-012-236, 01-001-012-251, 01-001-012-246, 01-001-012-047, 01-001-012-078, 01-001-012-108, 01-001-012-109, 01-001-012-079, 01-001-012-180, 01-001-012-181, 01-001-012-091, 01-001-012-092, 01-001-012-196, 01-001-012-213, 01-001-012-214, 01-001-020-188, 01-001-012-130, 01-001-012-131, 01-001-012-132, 01-001-012-133, 01-001-012-134, 01-001-012-135, 01-001-012-136, 01-001-012-186, 01-001-012-217, 01-001-012-218, 01-001-012-162, 01-001-012-238, 01-001-012-194, 01-001-012-229, 01-001-012-128, 01-001-012-233, 01-001-012-234, 01-001-012-171, 01-001-012-210, 01-001-012-211, 01-001-012-212, 01-001-012-226, 01-001-012-239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01-001-012-193.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29 440,5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01-001-025-039, 01-001-017-135, 01-001-025-040, 01-001-017-088, 01-001-025-036, 01-001-025-042, 01-001-025-043, 01-001-025-045, 01-001-025-044, 01-001-017-009, 01-001-017-008, 01-001-017-023, 01-001-017-032, 01-001-017-091, 01-001-017-050, 01-001-017-051, 01-001-017-052, 01-001-017-096, 01-001-017-093, 01-001-025-031, 01-001-017-098, 01-001-017-146, 01-001-017-136, 01-001-017-127, 01-001-025-038, 01-001-017-139, 01-001-017-138, 01-001-017-124, 01-001-017-125, 01-001-017-149, 01-001-017-184, 01-001-025-053, 01-001-017-157, 01-001-017-160, 01-001-017-129, 01-001-017-130, 01-001-017-158, 01-001-017-159, 01-001-017-134, 01-001-017-196, 01-001-017-197, 01-001-015-403, 01-001-017-025, 01-001-017-104, 01-001-017-192, 01-001-017-099, 01-001-017-100, 01-001-017-172, 01-001-017-173, 01-001-025-029, 01-001-017-178, 01-001-025-056, 01-001-017-193, 01-001-025-008, 01-001-017-122, 01-001-017-123, 01-001-017-140, 01-001-017-010, 01-001-017-133, 01-001-017-132, 01-001-017-118, 01-001-017-119, 01-001-017-120, 01-001-017-121, 01-001-017-126, 01-001-017-153, 01-001-017-038, 01-001-017-068, 01-001-017-069, 01-001-017-039, 01-001-017-070, 01-001-017-078, 01-001-017-079, 01-001-017-182, 01-001-025-017, 01-001-017-143, 01-001-017-131, 01-001-017-152, 01-001-025-010, 01-001-017-164, 01-001-017-151, 01-001-025-030, 01-001-017-086, 01-001-017-026, 01-001-017-114, 01-001-017-115, 01-001-025-046, 01-001-025-048, 01-001-025-051, 01-001-025-052, 01-001-025-055, 01-001-017-189, 01-001-017-190, 01-001-017-191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68 367,5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01-001-009-131, 01-001-007-479, 01-001-009-156, 01-001-009-200, 01-001-009-205, 01-001-009-208, 01-001-009-441, 01-001-009-443, 01-001-009-456, 01-001-009-284, 01-001-009-065, 01-001-009-347, 01-001-009-345, 01-001-009-414, 01-001-009-418, 01-001-009-423, 01-001-009-435, 01-001-009-436, 01-001-009-221, 01-001-009-222, 01-001-009-223, 01-001-009-343, 01-001-009-344, 01-001-009-358, 01-001-009-359, 01-001-009-360, 01-001-009-139, 01-001-009-141, 01-001-009-142, 01-001-009-125, 01-001-009-388, 01-001-009-098, 01-001-009-419, 01-001-009-285, 01-001-009-286, 01-001-009-402, 01-001-009-430, 01-001-009-239, 01-001-009-240, 01-001-009-144, 01-001-009-151, 01-001-009-152, 01-001-009-434, 01-001-009-150, 01-001-009-153, 01-001-009-154, 01-001-009-375, 01-001-007-482, 01-001-009-471, 01-001-009-745, 01-001-009-464, 01-001-009-394, 01-001-009-395, 01-001-009-397, 01-001-009-398, 01-001-009-399, 01-001-009-400, 01-001-009-469, 01-001-006-016, 01-001-009-329, 01-001-009-210, 01-001-009-237, 01-001-009-311, 01-001-009-313, 01-001-009-368, 01-001-009-411, 01-001-009-136, 01-001-009-415, 01-001-009-349, 01-001-009-364, 01-001-009-365, 01-001-009-320, 01-001-009-318,01-001-009-316.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15 296,4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01-001-004-061, 01-001-004-062, 01-001-004-063, 01-001-001-884, 01-001-004-064, 01-001-004-065, 01-001-004-066, 01-001-004-067, 01-001-004-068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18 151,0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01-001-014-036, 01-001-014-059, 01-001-014-023, 01-001-014-064, 01-001-014-065, 01-001-014-066, 01-001-014-067, 01-001-014-025, 01-001-014-001, 01-001-014-029, 01-001-014-002, 01-001-014-016, 01-001-014-014, 01-001-014-030, 01-001-014-037, 01-001-014-038, 01-001-014-068, 01-001-014-044, 01-001-014-046, 01-001-014-070, 01-001-014-055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24 271,1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01-00-004-017, 01-001-004-023,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01-001-004-038, 01-001-039-044, 01-001-004-043, 01-001-004-101, 01-001-004-468, 01-001-004-469, 01-001-004-470, 01-001-004-471, 01-001-004-472, 01-001-004-473, 01-001-004-474, 01-001-039-063, 01-001-039-064, 01-001-039-068, 01-001-039-069, 01-001-004-007, 01-001-039-057, 01-001-004-071, 01-001-004-072, 01-001-004-102, 01-001-003-678, 01-001-003-679, 01-001-004-025, 01-001-004-026, 01-001-004-461, 01-001-004-462, 01-001-004-463, 01-001-004-464, 01-001-004-465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14 719,2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село Азат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Енбекский сельский округ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Урюпинский сельский округ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Карасайский сельский округ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Новорыбинский сельский округ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Жалгызкарагайский сельский округ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Наумовский сельский округ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Акколь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запаса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 село Азат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Енбекский сельский округ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Урюпинский сельский округ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Карасайский сельский округ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Новорыбинский сельский округ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Жалгызкарагайский сельский округ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Наумовский сельский округ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Акколь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пастбищеоборота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033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Номер поля пастбищеоборота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Карасайский сельский округ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Новорыбинский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Урюпинский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ВЛС – весенне-летний сезон;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ЛОС – летне-осенний сезон;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ЛС – летний сезон;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село Азат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Енбекский сельский округ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Урюпинский сельский округ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Карасайский сельский округ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Новорыбинский сельский округ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Жалгызкарагайский сельский округ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Наумовский сельский округ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Акколь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Сибиреязвенное захоронение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Водопойная площадка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 село Азат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Енбекский сельский округ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Урюпинский сельский округ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Карасайский сельский округ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Новорыбинский сельский округ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Жалгызкарагайский сельский округ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Наумовский сельский округ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Акколь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запаса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2025-2030 годы</w:t>
            </w:r>
          </w:p>
        </w:tc>
      </w:tr>
    </w:tbl>
    <w:bookmarkStart w:name="z6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село Азат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Енбекский сельский округ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Урюпинский сельский округ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Карасайский сельский округ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Новорыбинский сельский округ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Жалгызкарагайский сельский округ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Наумовский сельский округ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Акколь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Резервные пастбища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составленные согласно норме потребления воды село Азат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Енбекский сельский округ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Урюпинский сельский округ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Карасайский сельский округ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Новорыбинский сельский округ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Жалгызкарагайский сельский округ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Наумовский сельский округ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Акколь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таблицей 10 приложения 6 к Методике по разработке удельных норм водопотребления и водоотведения, утвержденной приказом Заместителя Премьер-Министра Казахстан Министра сельского хозяйства Республики Казахстан от 30 декабря 2016 года № 545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запаса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Водопойные площадки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село Азат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Енбекский сельский округ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Урюпинский сельский округ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Карасайский сельский округ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Новорыбинский сельский округ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Жалгызкарагайский сельский округ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Наумовский сельский округ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Акколь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запаса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Отгонные и предоставляемые пастбища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128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128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отгонных пастбищ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Водопойные площадки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 село Азат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Енбекский сельский округ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Урюпинский сельский округ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Карасайский сельский округ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Новорыбинский сельский округ</w:t>
      </w:r>
    </w:p>
    <w:bookmarkEnd w:id="7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Жалгызкарагайский сельский округ</w:t>
      </w:r>
    </w:p>
    <w:bookmarkEnd w:id="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Наумовский сельский округ</w:t>
      </w:r>
    </w:p>
    <w:bookmarkEnd w:id="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 Акколь</w:t>
      </w:r>
    </w:p>
    <w:bookmarkEnd w:id="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</w:t>
      </w:r>
    </w:p>
    <w:bookmarkEnd w:id="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 и поселков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землепользователей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382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в категории земель запаса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Водопойные площадки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