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2846" w14:textId="103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Аккольскому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октября 2025 года № С 47-7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Аккольский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Аккольскому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Аккольскому району на 2025 -2029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Аккольскому району на 2025-2029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является нормативным правовым актом, утверждаемым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на землях лесного фонда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общественных,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Аккольском районе имеются 8 округов и г. Акколь.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природным условиям территория Аккольского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Аккольского района 815 528,0 гектара. Земли сельскохозяйственного назначения по району составляет 501 027,5 гектара. Земли в земельном фонде запаса 56 615,5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2025 года в Аккольском районе насчитывается крупного рогатого скота (КРС) – 20 108 голов, из них маточного поголовья – 8 703 голов, мелкого рогатого скота (МРС) – 27 396 голов, лошадей – 14 271 голова.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Аккольскому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1,0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7,8 гектар на 1 голову.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пользователями пастбищ на территории Аккольского района являются сельскохозяйственные формирования. Сельскохозяйственные животные населения населенных пунктов пасутся на землях населҰнных пунктов и сельскохозяйственных формирований.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Аккольского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401 978,74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Рамадан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Табигат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Барап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Урюпинка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Сазды 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Новорыбинка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 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Наумовка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Аккол орман шаруашылыгы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3 619,58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112253300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Рамадан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Табигат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окург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с.Домбыралы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Барап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Урюпинка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Ерофеевка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Мало-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Сазды 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Новорыбинка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 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Курылыс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Жалгызкарагай-ский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Тастыадыр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Наумовка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Радовка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Аккол орман шаруашылыгы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 гектаров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 гектаров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109,815 тысяч гектаров. 31 492 голов выпасаются на общественных пастбищах, площадью 77,34 тысяч гектаров, 13 882 голов выпасаются на отгонных пастбищах, площадью 8,017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тыс.га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представлены в землепользование пастбищепользователям, тыс.га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тыс.га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цифры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(в 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Типов (разностей модификации) природных кормовых угодий с приуроченностью их к рельефу, почвам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Ковыльно разнотравная на черноземных южных среднемощных почвах.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 разнотравная на черноземных южных среднемощных почвах по плоским и слабоволнистым равнинам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2.Ковыльно-овсецово полынно- разнотравная на черноземных южных маломощных почвах.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 полынно- разнотравная на черноземных южных маломощных почвах по пологонаклонным и увалистым равнинам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Типчаково-тырсово полынная на черноземах южных и маломощных почвах.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 полынная на черноземах южных и маломощных почвах по полигонам и слабоволнистым равнинам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 полынная на черноземах южных и маломощных почвах по полигонам и слабоволнистым равнинам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Типчаково-ковыльно-разнотравный с полынью, типчаково-разнотравно-полынный, типчаково-полынный,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Злаково-житняково-разнотравный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Красноковыльно-типчаково-разнотравно- полынный, ковыльно-типчаково-разнотравно-полынный с кустарником, типчаково-разнотравно-полынный, типчаково-разнотравно-полынный с кустарником, типчаково-холоднополынный с кустарником, злаково-разнотравно-полынный, злаково-разнотравно-полынный с кустарником,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Тырсово-злаково-разнотравный с полынью.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Красноковыльно-типчаково-разнотравный с полынью, красноковыльно-типчаково-разнотравно- полынный, типчаково-злаково-полынный с разнотравьем, типчаково-богаторазнотравный с полынью, типчаково-разнотравно-полынный, типчаково-разнотравно-Шренковско-полынный, типчаково-полынный с разнотравьем, австрийскополынно-типчаковый, злаково-разнотравно-полынный, злаково-полынно-разнотравный, кострово-злаково-полынный, ковыльно-типчаково-разнотравно-полынный, злаковый с разнотравьем, типчаково-разнотравно-полынный,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Житняково-злаковый с полынью, злаковый, злаково-разнотравный с полынью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Злаковый, злаково-разнотравно-полынный с кустарником, злаково-полынный с одуванчиком, злаково-кустарниковый,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Типчаково-разнотравно-полынный, типчаково-полынный, злаковый, грубостебельнозлаковый с полынью, злаково-разнотравно-полынный с кустарником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Злаково-разнотравно-полынный с кустарником,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Типчаково-разнотравно-полынный, типчаково-полынно-разнотравный,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 с полынью, злаково-разнотравно-полынный,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и темно-каштановых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Лессинговскоковыльно-злаково-разнотравный с полынью, ковыльно-типчаково-полынный, типчаково-злаково-разнотравно-полынный, типчаково-злаково-полынный с разнотравьем, типчаково-разнотравно-полынный, типчаково-австрийскополынный, злаково-ковыльно-разнотравный с полынью, 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Ковыльно-злаково-полынный с разнотравьем, злаково-типчаково-разнотравно-полынный, злаково-разнотравно-полынный, злаково-разнотравно-полынный с кустарником, злаково-полынно-разнотравный.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Красноковыльно-типчаково-полынно-кустарниковый с разнотравьем, ковыльно-типчаково-разнотравно-полынный, ковыльно-типчаково- полынный, ковыльно-злаково-разнотравно-полынный, типчаково-ковыльно-полынный с разнотравьем, злаково-типчаково-полынный с разнотравьем, злаково-разнотравный с полынью, злаково-полынный с разнотравьем, бескильницево-злаково-разнотравно-полынный, кострово-злаково-разнотравно-полынный.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Красноковыльно-злаково-полынный с разнотравьем, типчаково-Шренковскополынный, типчаково-Шренковскополынный с кермеком, злаковый, 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Злаковый, злаково-разнотравный, злаково-разнотравный с полынью, злаково-разнотравно-полынный, злаково-разнотравный с кустарником, злаково-разнотравно-полынный с кустарником, злаково-полынный, острецово-злаково-разнотравно-полынный, острецово-злаково-полынный.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 с кустарником.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Шренковскополынно-злаковый с кермеком.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Злаково-солянково-селитрянополынный.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почвах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Острецово-типчаково-разнотравно-полынный с кустарником.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Ковыльно-овсецово-разнотравный, типчаково-разнотравно-полынный, типчаково-селитрянополынно-разнотравный, разнотравно-дерновиннозлаковый, житняково-полынно-разнотравный, злаково-австрийскополынно-разнотравный.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Тырсово-типчаково-разнотравный (иногда с полынью).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Житняково-разнотравно-полынный, злаково-житняково-разнотравный.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Овсецово-ковыльно-разнотравный с кустарником, овсецово-типчаково-полынный с кустарником, типчаково-тырсово-полынный, типчаково-полынно-тырсовый с караганой,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Тырсово-типчаково-разнотравный (иногда с полынью), тырсово-овсецово-полынно-карагановый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Спорышево-полынная, типчаково-грудницево-шренковско-полынный, типчаково-селитрянополынно-разнотравный, типчаково-шренковскополынно-кермековый,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Волоснецово-полынный с кермеком, селитрянополынно-типчаково-острецовый, селитрянополынный-типчаково-кермековый,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Селитрянополынно-кермековый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Солянковый с полынями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Ковыльно-типчаково-разнотравно-полынный, типчаково-разнотравно-полынный с ковылем, типчаково-полынный с разнотравьем, злаково-разнотравно-полынный.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Житняково-злаково-разнотравный с полынью, острецово-типчаково-разнотравный с полынью, 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Ковыльно-типчаково-разнотравно-полынный, ковыльно-типчаково-полынно-разнотравный с кустарником, злаково-типчаково-полынный с разнотравьем.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Типчаково-разнотравный с полынью, типчаково-разнотравный-полынный, типчаково-полынно-разнотравный с кустарником, злаково-типчаково-полынный с разнотравьем, злаково-разнотравный, злаково-разнотравный с полынью, 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Типчаково-разнотравно-полынный, злаково-разнотравно-полынный с кустарником.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Красноковыльно-типчаково-полынный, типчаково-разнотравно-полынный, злаковый, злаковый с кермеком.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с кермеком, злаково-разнотравно-полынный с кустарником, злаково-полынный с кермеком.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Ковыльно-типчаково-разнотравно-полынный, ковыльно-типчаково-полынно-разнотравный, ковыльно-типчаково-полынный с разнотравьем, типчаково-разнотравно-полынный с ковылем, типчаково-разнотравно-полынный, злаково-разнотравный с полынью, злаково-разнотравно-полынный, солодково-злаково-разнотравный с полынью.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Злаково-разнотравно-полынный, красноковыльно-типчаково-разнотравно-полынный, злаково-разнотравный с полынью, кострово-злаково-разнотравно-полынный с кустарником.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Ковыльно-типчаково-разнотравно-полынный, ковыльно-типчаково-полынно-разнотравный, ковыльно-типчаково-полынно-разнотравный с кустарником, типчаково-кустарниково-разнотравно-полынный, злаково-разнотравно-полынный.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Ковыльно-типчаково-полынный с кустарником, типчаково-разнотравный с полынью, австрийскополынно-типчаковый, типчаково-Шренковскополынный, злаково-типчаково-полынный с кермеком, злаково-типчаково-полынный с разнотравьем, злаково-разнотравный, злаково-разнотравный с полынью, злаково-разнотравно-полынный, типчаково-разнотравно-полынный.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Типчаково-разнотравно-полынный, злаково-разнотравно-полынный.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Типчаково-разнотравно-полынный, злаковый, злаковый с разнотравьем.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с кустарником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Красноковыльно-типчаково-разнотравно-полынный, красноковыльно-типчаково-разнотравно-полынный с кустарником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Типчаково-злаково-разнотравный, типчаково-полынно-разнотравный, злаково-разнотравный с полынью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Типчаково-полынно-разнотравный, шренкиановополынно-кермековый с типчаком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Злаковый, грубостебельнозлаковый с полынью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сельскийо 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степной зоны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Ковылько-овсецово-разнотравные, ковыльно-овсецово-разнотравные со спиреей, ковыльно-овсецово-полынные, ковыльно-злаковые разнотравные, ковыльно-типчаково-разнотравные, типчаково-ковыльно-австрийскополынная, типчаково- австрийскополынно-тырсовая, типчаково- австрийскополынная, австрийскополынно-роголовниковая, спорышевая, ковыльно-типчаково-разнотравные со спиреей, ковыльно-типчаково-полынные, ковыльно-разнотравные, типчаково-тырсово-разнотравные, житняковые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овсецово-ковыльно-разнотравные, овсецово- ковыльно -разнотравные со спиреей, овсецово -ковыльно- полынные, типчаково- холоднополынно-тырсовые со спирей.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полынные, овсецово- ковыльно-шренковскополынные со спиреей, полынно-ксерофтнозлаковая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Типчаково-селитрянополынно-острецовые, типчаково-полынно –груднцевые, Типчаково-полынно –камфорсмовые, селитрянополынно-типчако-кермековые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с полынью кустарнковый, осоково-болотницевые, разнотравные с полынью понтийской, злаковый с разнотравьем, злаково-осоковый с полынью, кустарниковополынные, злаково-осоковый с ивой, злаково-разнотравные.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Волоснецово-бескильницево-полынный, волоснецово-селитрянополынные-кермековые, острецовые, острецовые-типчаково-селитрянополынные, холоднополынно-типчаково-тырсовые, селитрянополынно-острецово-кермековые, селитрянополынно-бескильнецово-острецовые, селитрянополынно-острецово-кермековые, селитрянополынно- бескильнецово -лебедовые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 селитрянополынно- кермековые, лебедово- солянковые, сочносолянковые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 селитрянополынно- кермековые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Ковыльно-овсецово-разнотравный, типчаково-разнотравно-полынный, типчаково-селитрянополынно-разнотравный, разнотравно-дерновиннозлаковый, житняково-полынно-разнотравный, злаково-австрийскополынно-разнотравный.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Тырсово-типчаково-разнотравный (иногда с полынью).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Житняково-разнотравно-полынный, злаково-житняково-разнотравный.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выкашиваются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Овсецово-ковыльно-разнотравный с кустарником, овсецово-типчаково-полынный с кустарником, типчаково-тырсово-полынный, типчаково-полынно-тырсовый с караганой,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Тырсово-типчаково-разнотравный (иногда с полынью), тырсово-овсецово-полынно-карагановый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Спорышево-полынная, типчаково-грудницево-шренковско-полынный, типчаково-селитрянополынно-разнотравный, типчаково-шренковскополынно-кермековый,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естественные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средней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Кормо-запас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Ковыльно разнотравная на черноземных южных среднемощных почвах.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-летне-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Ковыльно-овсецово полынно- разнотравная на черноземных южных маломощных почвах.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 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Типчаково-тырсово полынная на черноземах южных и маломощных почвах.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3,5 48,6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7,3 4,1 37,0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3,2 21,7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5,5 91,4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14,1 6,5 44,1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закаменено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кермек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Гмелина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почвах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пастбища для мрс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пастбища для мрс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 кермек Гмелина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закаменено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сельскийо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степной зоны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 –О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пастбища для мрс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пастбища для мрс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южных лесостепной и степной 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затырсован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cильно сбитый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келкого рогатого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Акколь орман шаруашылыгы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Радовка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Рамадан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Табигат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Жалгызкарагай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Тастыадыр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Сазды 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Домбралы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барап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Наумовка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Кемеркол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Новорыбинка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Караозек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Курылыс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Урюпинка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Мереке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Мало- александровка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Талкара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(ярок.козочек)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(молодняка)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Акколь орман шаруашылыгы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Радовка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Рамадан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Табигат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Жалгызкарагай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Тастыадыр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Сазды 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Домбралы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барап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Наумовка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Орнек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Новорыбинка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Караозек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Курылыс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Урюпинка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Мереке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Мало- александровка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крупнорогатого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Акколь орман шаруашылыгы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Радовка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Рамадан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Табигат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Тастыадыр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Сазды булак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Домбралы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Малый барап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с.Наумовка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с.Кемеркол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113247300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с.Орнек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с.Новорыбинка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с.Караозек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113249300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с.Курылыс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с.Урюпинка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с.Мереке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с.Мало-александровка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с.Талкара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Аккольского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 в населенных сельских округах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 находящееся в населенных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01-001-012-021, 01-001-012-022, 01-001-012-018, 01-001-012-017, 01-001-012-016, 01-001-012-013, 01-001-012-015, 01-001-012-009, 01-001-012-165, 01-001-012-055, 01-001-012-083, 01-001-012-032, 01-001-012-066, 01-001-012-228, 01-001-012-237, 01-001-012-253, 01-001-012-062, 01-001-011-613, 01-001-011-614, 01-001-011-615, 01-001-012-155, 01-001-012-209, 01-001-012-144, 01-001-012-207, 01-001-012-208, 01-001-012-071, 01-001-012-260, 01-001-012-141, 01-001-012-085, 01-001-012-227, 01-001-012-087.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01-001-009-091, 01-001-009-086, 01-001-009-352, 01-001-009-437, 01-001-009-303, 01-001-009-304, 01-001-009-441, 01-001-009-120, 01-001-009-121, 01-001-009-338, 01-001-009-339, 01-001-009-014, 01-001-009-353, 01-001-009-113, 01-001-009-117, 01-001-009-015, 01-001-009-039, 01-001-009-040, 01-001-009-041, 01-001-009-111, 01-001-009-116, 01-001-009-263, 01-001-009-044, 01-001-009-341, 01-001-009-342, 01-001-009-060, 01-001-009-061, 01-001-009-096, 01-001-009-427, 01-001-009-084, 01-001-009-466, 01-001-009-049, 01-001-009-013, 01-001-009-376, 01-001-009-377, 01-001-009-378, 01-001-009-379, 01-001-009-380, 01-001-009-381, 01-001-009-382, 01-001-009-383, 01-001-009-384, 01-001-009-385, 01-001-009-037, 01-001-009-085, 01-001-009-251, 01-001-009-252, 01-001-009-428, 01-001-009-447, 01-001-009-463, 01-001-009-366.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01-001-012-082, 01-001-012-201, 01-001-012-142, 01-001-012-189, 01-001-012-139, 01-001-012-146, 01-001-012-195, 01-001-012-117,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01-001-012-118, 01-001-012-050, 01-001-012-160, 01-001-012-174, 01-001-012-185, 01-001-012-192, 01-001-012-224, 01-001-012-138, 01-001-012-149, 01-001-012-236, 01-001-012-251, 01-001-012-246, 01-001-012-047, 01-001-012-078, 01-001-012-108, 01-001-012-109, 01-001-012-079, 01-001-012-180, 01-001-012-181, 01-001-012-091, 01-001-012-092, 01-001-012-196, 01-001-012-213, 01-001-012-214, 01-001-020-188, 01-001-012-130, 01-001-012-131, 01-001-012-132, 01-001-012-133, 01-001-012-134, 01-001-012-135, 01-001-012-136, 01-001-012-186, 01-001-012-217, 01-001-012-218, 01-001-012-162, 01-001-012-238, 01-001-012-194, 01-001-012-229, 01-001-012-128, 01-001-012-233, 01-001-012-234, 01-001-012-171, 01-001-012-210, 01-001-012-211, 01-001-012-212, 01-001-012-226, 01-001-012-239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01-001-012-193.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01-001-025-039, 01-001-017-135, 01-001-025-040, 01-001-017-088, 01-001-025-036, 01-001-025-042, 01-001-025-043, 01-001-025-045, 01-001-025-044, 01-001-017-009, 01-001-017-008, 01-001-017-023, 01-001-017-032, 01-001-017-091, 01-001-017-050, 01-001-017-051, 01-001-017-052, 01-001-017-096, 01-001-017-093, 01-001-025-031, 01-001-017-098, 01-001-017-146, 01-001-017-136, 01-001-017-127, 01-001-025-038, 01-001-017-139, 01-001-017-138, 01-001-017-124, 01-001-017-125, 01-001-017-149, 01-001-017-184, 01-001-025-053, 01-001-017-157, 01-001-017-160, 01-001-017-129, 01-001-017-130, 01-001-017-158, 01-001-017-159, 01-001-017-134, 01-001-017-196, 01-001-017-197, 01-001-015-403, 01-001-017-025, 01-001-017-104, 01-001-017-192, 01-001-017-099, 01-001-017-100, 01-001-017-172, 01-001-017-173, 01-001-025-029, 01-001-017-178, 01-001-025-056, 01-001-017-193, 01-001-025-008, 01-001-017-122, 01-001-017-123, 01-001-017-140, 01-001-017-010, 01-001-017-133, 01-001-017-132, 01-001-017-118, 01-001-017-119, 01-001-017-120, 01-001-017-121, 01-001-017-126, 01-001-017-153, 01-001-017-038, 01-001-017-068, 01-001-017-069, 01-001-017-039, 01-001-017-070, 01-001-017-078, 01-001-017-079, 01-001-017-182, 01-001-025-017, 01-001-017-143, 01-001-017-131, 01-001-017-152, 01-001-025-010, 01-001-017-164, 01-001-017-151, 01-001-025-030, 01-001-017-086, 01-001-017-026, 01-001-017-114, 01-001-017-115, 01-001-025-046, 01-001-025-048, 01-001-025-051, 01-001-025-052, 01-001-025-055, 01-001-017-189, 01-001-017-190, 01-001-017-191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01-001-009-131, 01-001-007-479, 01-001-009-156, 01-001-009-200, 01-001-009-205, 01-001-009-208, 01-001-009-441, 01-001-009-443, 01-001-009-456, 01-001-009-284, 01-001-009-065, 01-001-009-347, 01-001-009-345, 01-001-009-414, 01-001-009-418, 01-001-009-423, 01-001-009-435, 01-001-009-436, 01-001-009-221, 01-001-009-222, 01-001-009-223, 01-001-009-343, 01-001-009-344, 01-001-009-358, 01-001-009-359, 01-001-009-360, 01-001-009-139, 01-001-009-141, 01-001-009-142, 01-001-009-125, 01-001-009-388, 01-001-009-098, 01-001-009-419, 01-001-009-285, 01-001-009-286, 01-001-009-402, 01-001-009-430, 01-001-009-239, 01-001-009-240, 01-001-009-144, 01-001-009-151, 01-001-009-152, 01-001-009-434, 01-001-009-150, 01-001-009-153, 01-001-009-154, 01-001-009-375, 01-001-007-482, 01-001-009-471, 01-001-009-745, 01-001-009-464, 01-001-009-394, 01-001-009-395, 01-001-009-397, 01-001-009-398, 01-001-009-399, 01-001-009-400, 01-001-009-469, 01-001-006-016, 01-001-009-329, 01-001-009-210, 01-001-009-237, 01-001-009-311, 01-001-009-313, 01-001-009-368, 01-001-009-411, 01-001-009-136, 01-001-009-415, 01-001-009-349, 01-001-009-364, 01-001-009-365, 01-001-009-320, 01-001-009-318,01-001-009-316.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01-001-004-061, 01-001-004-062, 01-001-004-063, 01-001-001-884, 01-001-004-064, 01-001-004-065, 01-001-004-066, 01-001-004-067, 01-001-004-068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01-001-014-036, 01-001-014-059, 01-001-014-023, 01-001-014-064, 01-001-014-065, 01-001-014-066, 01-001-014-067, 01-001-014-025, 01-001-014-001, 01-001-014-029, 01-001-014-002, 01-001-014-016, 01-001-014-014, 01-001-014-030, 01-001-014-037, 01-001-014-038, 01-001-014-068, 01-001-014-044, 01-001-014-046, 01-001-014-070, 01-001-014-055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01-00-004-017, 01-001-004-023,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01-001-004-038, 01-001-039-044, 01-001-004-043, 01-001-004-101, 01-001-004-468, 01-001-004-469, 01-001-004-470, 01-001-004-471, 01-001-004-472, 01-001-004-473, 01-001-004-474, 01-001-039-063, 01-001-039-064, 01-001-039-068, 01-001-039-069, 01-001-004-007, 01-001-039-057, 01-001-004-071, 01-001-004-072, 01-001-004-102, 01-001-003-678, 01-001-003-679, 01-001-004-025, 01-001-004-026, 01-001-004-461, 01-001-004-462, 01-001-004-463, 01-001-004-464, 01-001-004-465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село Азат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 село Азат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поля пастбищеоборота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ВЛС – весенне-летний сезон;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ЛОС – летне-осенний сезон;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ЛС – летний сезон;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село Азат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Сибиреязвенное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Водопойная площадка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 село Азат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село Азат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Резервные пастбища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составленные согласно норме потребления воды село Азат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таблицей 10 приложения 6 к Методике по разработке удельных норм водопотребления и водоотведения, утвержденной приказом Заместителя Премьер-Министра Казахстан Министра сельского хозяйства Республики Казахстан от 30 декабря 2016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Водопойные площадки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село Азат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Отгонные и предоставляемые пастбища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отгонных пастбищ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Водопойные площадки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 село Азат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Енбекский сельский округ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Урюпинский сельский округ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сельский округ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Новорыбинский сельский округ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Жалгызкарагайский сельский округ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Наумовский сельский округ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Акколь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 и поселков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землепользователей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в категории земель запаса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Водопойные площадки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