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cf357" w14:textId="6dcf3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утвержении тарифов на оказание специальных социальных услуг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12 декабря 2025 года № А-12/420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приказом Заместителя Премьер-Министра –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(зарегистрированно в реестре государственной регистрации нормативных правовых актов за № 32987), акимат города Степногорска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Степногорска.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и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Степногорска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Степногорска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"____"___________2025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№__________________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одного услугополучателя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одного услугополучателя в день,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 надомного обслуживания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 временного пребывания (жертвы бытового насилия)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 временного пребывания (лица без определенного места жительства)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12147,27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 полустационара (лица с инвалидностью старше 18 лет с психоневрологическими заболеваниями)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5591,75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