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5f43" w14:textId="9665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10 сентября 2025 года № А-9/285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Степногорска.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А-9/285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 (жертвы бытового насилия)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