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88407c" w14:textId="188407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по городу Степногорску на 2025-2030 годы</w:t>
      </w:r>
    </w:p>
    <w:p>
      <w:pPr>
        <w:spacing w:after="0"/>
        <w:ind w:left="0"/>
        <w:jc w:val="both"/>
      </w:pPr>
      <w:r>
        <w:rPr>
          <w:rFonts w:ascii="Times New Roman"/>
          <w:b w:val="false"/>
          <w:i w:val="false"/>
          <w:color w:val="000000"/>
          <w:sz w:val="28"/>
        </w:rPr>
        <w:t>Решение Степногорского городского маслихата Акмолинской области от 20 марта 2025 года № 8С-20/6</w:t>
      </w:r>
    </w:p>
    <w:p>
      <w:pPr>
        <w:spacing w:after="0"/>
        <w:ind w:left="0"/>
        <w:jc w:val="both"/>
      </w:pPr>
      <w:bookmarkStart w:name="z1" w:id="0"/>
      <w:r>
        <w:rPr>
          <w:rFonts w:ascii="Times New Roman"/>
          <w:b w:val="false"/>
          <w:i w:val="false"/>
          <w:color w:val="000000"/>
          <w:sz w:val="28"/>
        </w:rPr>
        <w:t>
      В соответствии с Законами Республики Казахстан "</w:t>
      </w:r>
      <w:r>
        <w:rPr>
          <w:rFonts w:ascii="Times New Roman"/>
          <w:b w:val="false"/>
          <w:i w:val="false"/>
          <w:color w:val="000000"/>
          <w:sz w:val="28"/>
        </w:rPr>
        <w:t>О местном</w:t>
      </w:r>
      <w:r>
        <w:rPr>
          <w:rFonts w:ascii="Times New Roman"/>
          <w:b w:val="false"/>
          <w:i w:val="false"/>
          <w:color w:val="000000"/>
          <w:sz w:val="28"/>
        </w:rPr>
        <w:t xml:space="preserve"> государственном управлении и самоуправлении в Республике Казахстан", "</w:t>
      </w:r>
      <w:r>
        <w:rPr>
          <w:rFonts w:ascii="Times New Roman"/>
          <w:b w:val="false"/>
          <w:i w:val="false"/>
          <w:color w:val="000000"/>
          <w:sz w:val="28"/>
        </w:rPr>
        <w:t>О пастбищах</w:t>
      </w:r>
      <w:r>
        <w:rPr>
          <w:rFonts w:ascii="Times New Roman"/>
          <w:b w:val="false"/>
          <w:i w:val="false"/>
          <w:color w:val="000000"/>
          <w:sz w:val="28"/>
        </w:rPr>
        <w:t>" Степногорский городской маслихат РЕШИЛ:</w:t>
      </w:r>
    </w:p>
    <w:bookmarkEnd w:id="0"/>
    <w:bookmarkStart w:name="z2" w:id="1"/>
    <w:p>
      <w:pPr>
        <w:spacing w:after="0"/>
        <w:ind w:left="0"/>
        <w:jc w:val="both"/>
      </w:pPr>
      <w:r>
        <w:rPr>
          <w:rFonts w:ascii="Times New Roman"/>
          <w:b w:val="false"/>
          <w:i w:val="false"/>
          <w:color w:val="000000"/>
          <w:sz w:val="28"/>
        </w:rPr>
        <w:t xml:space="preserve">
      1. Утвердить прилагаемый </w:t>
      </w:r>
      <w:r>
        <w:rPr>
          <w:rFonts w:ascii="Times New Roman"/>
          <w:b w:val="false"/>
          <w:i w:val="false"/>
          <w:color w:val="000000"/>
          <w:sz w:val="28"/>
        </w:rPr>
        <w:t>План</w:t>
      </w:r>
      <w:r>
        <w:rPr>
          <w:rFonts w:ascii="Times New Roman"/>
          <w:b w:val="false"/>
          <w:i w:val="false"/>
          <w:color w:val="000000"/>
          <w:sz w:val="28"/>
        </w:rPr>
        <w:t xml:space="preserve"> по управлению пастбищами и их использованию по городу Степногорску на 2025-2030 годы согласно приложениям к настоящему решению.</w:t>
      </w:r>
    </w:p>
    <w:bookmarkEnd w:id="1"/>
    <w:bookmarkStart w:name="z3" w:id="2"/>
    <w:p>
      <w:pPr>
        <w:spacing w:after="0"/>
        <w:ind w:left="0"/>
        <w:jc w:val="both"/>
      </w:pPr>
      <w:r>
        <w:rPr>
          <w:rFonts w:ascii="Times New Roman"/>
          <w:b w:val="false"/>
          <w:i w:val="false"/>
          <w:color w:val="000000"/>
          <w:sz w:val="28"/>
        </w:rPr>
        <w:t>
      2. Настоящее решение вводится в действие по истечении десяти календарных дней после дня его первого офицального опубликования.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Председатель городского маслихата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О.Джагпаров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решением</w:t>
            </w:r>
            <w:r>
              <w:br/>
            </w:r>
            <w:r>
              <w:rPr>
                <w:rFonts w:ascii="Times New Roman"/>
                <w:b w:val="false"/>
                <w:i w:val="false"/>
                <w:color w:val="000000"/>
                <w:sz w:val="20"/>
              </w:rPr>
              <w:t>Степногорского городского маслихата</w:t>
            </w:r>
            <w:r>
              <w:br/>
            </w:r>
            <w:r>
              <w:rPr>
                <w:rFonts w:ascii="Times New Roman"/>
                <w:b w:val="false"/>
                <w:i w:val="false"/>
                <w:color w:val="000000"/>
                <w:sz w:val="20"/>
              </w:rPr>
              <w:t>от 20 марта 2025 года</w:t>
            </w:r>
            <w:r>
              <w:br/>
            </w:r>
            <w:r>
              <w:rPr>
                <w:rFonts w:ascii="Times New Roman"/>
                <w:b w:val="false"/>
                <w:i w:val="false"/>
                <w:color w:val="000000"/>
                <w:sz w:val="20"/>
              </w:rPr>
              <w:t>№ 8С-20/6</w:t>
            </w:r>
          </w:p>
        </w:tc>
      </w:tr>
    </w:tbl>
    <w:bookmarkStart w:name="z5" w:id="3"/>
    <w:p>
      <w:pPr>
        <w:spacing w:after="0"/>
        <w:ind w:left="0"/>
        <w:jc w:val="left"/>
      </w:pPr>
      <w:r>
        <w:rPr>
          <w:rFonts w:ascii="Times New Roman"/>
          <w:b/>
          <w:i w:val="false"/>
          <w:color w:val="000000"/>
        </w:rPr>
        <w:t xml:space="preserve"> План по управлению пастбищами и их использованию по городу Степногорску на 2025-2030 годы</w:t>
      </w:r>
    </w:p>
    <w:bookmarkEnd w:id="3"/>
    <w:p>
      <w:pPr>
        <w:spacing w:after="0"/>
        <w:ind w:left="0"/>
        <w:jc w:val="both"/>
      </w:pPr>
      <w:r>
        <w:rPr>
          <w:rFonts w:ascii="Times New Roman"/>
          <w:b w:val="false"/>
          <w:i w:val="false"/>
          <w:color w:val="000000"/>
          <w:sz w:val="28"/>
        </w:rPr>
        <w:t xml:space="preserve">
      Настоящий </w:t>
      </w:r>
      <w:r>
        <w:rPr>
          <w:rFonts w:ascii="Times New Roman"/>
          <w:b w:val="false"/>
          <w:i w:val="false"/>
          <w:color w:val="000000"/>
          <w:sz w:val="28"/>
        </w:rPr>
        <w:t>План</w:t>
      </w:r>
      <w:r>
        <w:rPr>
          <w:rFonts w:ascii="Times New Roman"/>
          <w:b w:val="false"/>
          <w:i w:val="false"/>
          <w:color w:val="000000"/>
          <w:sz w:val="28"/>
        </w:rPr>
        <w:t xml:space="preserve"> по управлению пастбищами и их использованию по городу Степногорску на 2025-2030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местном государственном управлении и самоуправлении в Республике Казахстан" 6 статьи 1 пункта </w:t>
      </w:r>
      <w:r>
        <w:rPr>
          <w:rFonts w:ascii="Times New Roman"/>
          <w:b w:val="false"/>
          <w:i w:val="false"/>
          <w:color w:val="000000"/>
          <w:sz w:val="28"/>
        </w:rPr>
        <w:t>15) подпункта</w:t>
      </w:r>
      <w:r>
        <w:rPr>
          <w:rFonts w:ascii="Times New Roman"/>
          <w:b w:val="false"/>
          <w:i w:val="false"/>
          <w:color w:val="000000"/>
          <w:sz w:val="28"/>
        </w:rPr>
        <w:t xml:space="preserve">, Законом Республики Казахстан "О пастбищах" 8 статьи </w:t>
      </w:r>
      <w:r>
        <w:rPr>
          <w:rFonts w:ascii="Times New Roman"/>
          <w:b w:val="false"/>
          <w:i w:val="false"/>
          <w:color w:val="000000"/>
          <w:sz w:val="28"/>
        </w:rPr>
        <w:t>1) подпункт</w:t>
      </w:r>
      <w:r>
        <w:rPr>
          <w:rFonts w:ascii="Times New Roman"/>
          <w:b w:val="false"/>
          <w:i w:val="false"/>
          <w:color w:val="000000"/>
          <w:sz w:val="28"/>
        </w:rPr>
        <w:t xml:space="preserve"> и </w:t>
      </w:r>
      <w:r>
        <w:rPr>
          <w:rFonts w:ascii="Times New Roman"/>
          <w:b w:val="false"/>
          <w:i w:val="false"/>
          <w:color w:val="000000"/>
          <w:sz w:val="28"/>
        </w:rPr>
        <w:t>13 статьи</w:t>
      </w:r>
      <w:r>
        <w:rPr>
          <w:rFonts w:ascii="Times New Roman"/>
          <w:b w:val="false"/>
          <w:i w:val="false"/>
          <w:color w:val="000000"/>
          <w:sz w:val="28"/>
        </w:rPr>
        <w:t xml:space="preserve">, </w:t>
      </w:r>
      <w:r>
        <w:rPr>
          <w:rFonts w:ascii="Times New Roman"/>
          <w:b w:val="false"/>
          <w:i w:val="false"/>
          <w:color w:val="000000"/>
          <w:sz w:val="28"/>
        </w:rPr>
        <w:t>Приказа</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"Об утверждении Правил рационального использования пастбищ", Приказа Министра сельского хозяйства Республики Казахстан от 29 апреля 2020 года "Об утверждении Типовых правил выпаса сельскохозяйственных животных" и </w:t>
      </w:r>
      <w:r>
        <w:rPr>
          <w:rFonts w:ascii="Times New Roman"/>
          <w:b w:val="false"/>
          <w:i w:val="false"/>
          <w:color w:val="000000"/>
          <w:sz w:val="28"/>
        </w:rPr>
        <w:t>Приказа</w:t>
      </w:r>
      <w:r>
        <w:rPr>
          <w:rFonts w:ascii="Times New Roman"/>
          <w:b w:val="false"/>
          <w:i w:val="false"/>
          <w:color w:val="000000"/>
          <w:sz w:val="28"/>
        </w:rPr>
        <w:t xml:space="preserve"> Министра сельского хозяйства Республики Казахстан от 29 июля 2024 года "Об утверждении типового плана по управлению пастбищами и их использованию".</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xml:space="preserve">
      1) Схему (карту) расположения пастбищ на территории города Степногорска в разрезе категорий земель, собственников земельных участков и землепользователей на основании правоустанавливающих документов; таблицу 1 с данными земельного баланса региона и информационной системы государственного земельного кадастра; схему (карту) с обозначением пастбищ, предназначенных для нужд населения по выпасу сельскохозяйственных животных личного подворья, в том числе общественных пастбищ; таблицу 2 распределение пастбищ населенного пункта, тысяч гектаров; таблицу 3 сведения о собственниках и землепользователях на основании правоустанавливающих и индефикационных документов на земельный участок; схему (карту) с обозначением рекомендуемых схем пастбищеоборотов; схему (карту) с обозначением пастбищ, которые могут быть предоставлены в землепользование пастбищепользователям; таблицу 4 сведения о собственниках и землепользователях на основании правоустанавливающих и индефикационных документов на земельный участок,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2) Сведения геоботанического обследования,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3) Схему доступа пастбище пользователей к водоисточникам (озерам, рекам, прудам, копаньям, оросительным или обводнительным каналам, трубчатым или шахтным колодцам), составленную согласно норме потребления воды; схему (карту) с обозначением сервитутов для прогона сельскохозяйственных животных, скотопрогонных трасс и иных объектов пастбищной инфраструктуры, а также скотомогильников (биометрических ям); сведения о скотомогильниках (биотермических ям),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4) Сведения об объектах пастбищной инфраструктуры и о сервитутах для прогона сельскохозяйственных животных,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5) Данные о численности поголовья сельскохозяйственных животных, полученные из базы данных идентификации сельскохозяйственных животных, с указанием их владельцев,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6 ) Данные о количестве гуртов, отар, табунов, сформированных по видам и половозрастным группам сельскохозяйственных животных,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7) Сведения о численности поголовья сельскохозяйственных животных для выпаса на отгонных пастбищах, согласно </w:t>
      </w:r>
      <w:r>
        <w:rPr>
          <w:rFonts w:ascii="Times New Roman"/>
          <w:b w:val="false"/>
          <w:i w:val="false"/>
          <w:color w:val="000000"/>
          <w:sz w:val="28"/>
        </w:rPr>
        <w:t>приложению 7</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8) Рекомендуемые схемы пастбищеоборотов,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 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Общая площадь территории города Степногорска 290 540 гектар, в том числе пашни – 23802,2 гектар, многолетние насаждения – 305 гектар, залежи – 12 994,0 гектар, сенокосов – 55,5 гектар, пастбищные земли – 122643,1 гектар, из них улучшенных – 38 087,8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159529,4 гектар сельскохозяйственных угодий, в том числе пашни 23802,2 гектар, залежи – 12 994,0 гектар, сенокосов – 55,5 гектар, пастбищ – 122 643,1 гектар, из них улучшенных – 38 087,8 гектар;</w:t>
      </w:r>
    </w:p>
    <w:p>
      <w:pPr>
        <w:spacing w:after="0"/>
        <w:ind w:left="0"/>
        <w:jc w:val="both"/>
      </w:pPr>
      <w:r>
        <w:rPr>
          <w:rFonts w:ascii="Times New Roman"/>
          <w:b w:val="false"/>
          <w:i w:val="false"/>
          <w:color w:val="000000"/>
          <w:sz w:val="28"/>
        </w:rPr>
        <w:t>
      крестьянских хозяйств по городу Степногорску числится 56, занимают общую площадь сельскохозяйственных угодий – 97 313,2 гектар, в том числе пашни – 8788,4 гектар, сенокосы – 51 гектар, пастбищ – 85204,8 гектар, из них улучшенных – 26 579,1 гектар;</w:t>
      </w:r>
    </w:p>
    <w:p>
      <w:pPr>
        <w:spacing w:after="0"/>
        <w:ind w:left="0"/>
        <w:jc w:val="both"/>
      </w:pPr>
      <w:r>
        <w:rPr>
          <w:rFonts w:ascii="Times New Roman"/>
          <w:b w:val="false"/>
          <w:i w:val="false"/>
          <w:color w:val="000000"/>
          <w:sz w:val="28"/>
        </w:rPr>
        <w:t>
      негосударственных юридических лиц по городу Степногорску числится 19, занимают общую площадь сельскохозяйственных угодий – 62216,2 гектар, в том числе пашни – 15 013,8 гектар, сенокосы – 4,5 гектар, пастбищ – 37438,3 гектар, из них улучшенных – 11103,0 гектар;</w:t>
      </w:r>
    </w:p>
    <w:p>
      <w:pPr>
        <w:spacing w:after="0"/>
        <w:ind w:left="0"/>
        <w:jc w:val="both"/>
      </w:pPr>
      <w:r>
        <w:rPr>
          <w:rFonts w:ascii="Times New Roman"/>
          <w:b w:val="false"/>
          <w:i w:val="false"/>
          <w:color w:val="000000"/>
          <w:sz w:val="28"/>
        </w:rPr>
        <w:t>
      государственных юридических лиц по городу Степногорску числится 0, занимает общую площадь сельскохозяйственных угодий – 0 гектар; земли населенных пунктов – 75 975,9 гектар;</w:t>
      </w:r>
    </w:p>
    <w:p>
      <w:pPr>
        <w:spacing w:after="0"/>
        <w:ind w:left="0"/>
        <w:jc w:val="both"/>
      </w:pPr>
      <w:r>
        <w:rPr>
          <w:rFonts w:ascii="Times New Roman"/>
          <w:b w:val="false"/>
          <w:i w:val="false"/>
          <w:color w:val="000000"/>
          <w:sz w:val="28"/>
        </w:rPr>
        <w:t>
      земли промышленности, транспорта, связи, для нужд космической деятельности, обороны, национальной безопасности и иного несельскохозяйственного назначения – 4 167,0 гектар; земли лесного фонда – 5 512 гектар; земли водного фонда – 0 гектар; земли запаса – 43 315,1 гектар.</w:t>
      </w:r>
    </w:p>
    <w:p>
      <w:pPr>
        <w:spacing w:after="0"/>
        <w:ind w:left="0"/>
        <w:jc w:val="both"/>
      </w:pPr>
      <w:r>
        <w:rPr>
          <w:rFonts w:ascii="Times New Roman"/>
          <w:b w:val="false"/>
          <w:i w:val="false"/>
          <w:color w:val="000000"/>
          <w:sz w:val="28"/>
        </w:rPr>
        <w:t>
      Рельеф территории города Степногорска разнообразен: большую часть занимают степи, мелкосопочники, равнинные и речные долины.</w:t>
      </w:r>
    </w:p>
    <w:p>
      <w:pPr>
        <w:spacing w:after="0"/>
        <w:ind w:left="0"/>
        <w:jc w:val="both"/>
      </w:pPr>
      <w:r>
        <w:rPr>
          <w:rFonts w:ascii="Times New Roman"/>
          <w:b w:val="false"/>
          <w:i w:val="false"/>
          <w:color w:val="000000"/>
          <w:sz w:val="28"/>
        </w:rPr>
        <w:t>
      Растительность представлена степными видами разнотравья и соответственно ландшафтом, березовыми лесами. Почвы в основном черноземные и растительные ассоциации пестры и разнообразны, засухоустойчивы. Климат резко континентальный и крайне засушливый.</w:t>
      </w:r>
    </w:p>
    <w:p>
      <w:pPr>
        <w:spacing w:after="0"/>
        <w:ind w:left="0"/>
        <w:jc w:val="both"/>
      </w:pPr>
      <w:r>
        <w:rPr>
          <w:rFonts w:ascii="Times New Roman"/>
          <w:b w:val="false"/>
          <w:i w:val="false"/>
          <w:color w:val="000000"/>
          <w:sz w:val="28"/>
        </w:rPr>
        <w:t>
      На 1 января 2025 года в городе Степногорск насчитывается общее поголовье крупного рогатого скота 12 041 головы, из них маточное поголовье голов – 5 798 голов, мелкого рогатого скота 16 775 головы, лошадей 15 141 голов.</w:t>
      </w:r>
    </w:p>
    <w:p>
      <w:pPr>
        <w:spacing w:after="0"/>
        <w:ind w:left="0"/>
        <w:jc w:val="both"/>
      </w:pPr>
      <w:r>
        <w:rPr>
          <w:rFonts w:ascii="Times New Roman"/>
          <w:b w:val="false"/>
          <w:i w:val="false"/>
          <w:color w:val="000000"/>
          <w:sz w:val="28"/>
        </w:rPr>
        <w:t>
      Потребность по городу Степногорску:</w:t>
      </w:r>
    </w:p>
    <w:p>
      <w:pPr>
        <w:spacing w:after="0"/>
        <w:ind w:left="0"/>
        <w:jc w:val="both"/>
      </w:pPr>
      <w:r>
        <w:rPr>
          <w:rFonts w:ascii="Times New Roman"/>
          <w:b w:val="false"/>
          <w:i w:val="false"/>
          <w:color w:val="000000"/>
          <w:sz w:val="28"/>
        </w:rPr>
        <w:t>
      для КРС – 8,2 гектар на 1 голову;</w:t>
      </w:r>
    </w:p>
    <w:p>
      <w:pPr>
        <w:spacing w:after="0"/>
        <w:ind w:left="0"/>
        <w:jc w:val="both"/>
      </w:pPr>
      <w:r>
        <w:rPr>
          <w:rFonts w:ascii="Times New Roman"/>
          <w:b w:val="false"/>
          <w:i w:val="false"/>
          <w:color w:val="000000"/>
          <w:sz w:val="28"/>
        </w:rPr>
        <w:t>
      для МРС – 1,6 гектар на 1 голову;</w:t>
      </w:r>
    </w:p>
    <w:p>
      <w:pPr>
        <w:spacing w:after="0"/>
        <w:ind w:left="0"/>
        <w:jc w:val="both"/>
      </w:pPr>
      <w:r>
        <w:rPr>
          <w:rFonts w:ascii="Times New Roman"/>
          <w:b w:val="false"/>
          <w:i w:val="false"/>
          <w:color w:val="000000"/>
          <w:sz w:val="28"/>
        </w:rPr>
        <w:t>
      для лошадей – 9,9 гектар на 1 голову.</w:t>
      </w:r>
    </w:p>
    <w:bookmarkStart w:name="z9" w:id="4"/>
    <w:p>
      <w:pPr>
        <w:spacing w:after="0"/>
        <w:ind w:left="0"/>
        <w:jc w:val="left"/>
      </w:pPr>
      <w:r>
        <w:rPr>
          <w:rFonts w:ascii="Times New Roman"/>
          <w:b/>
          <w:i w:val="false"/>
          <w:color w:val="000000"/>
        </w:rPr>
        <w:t xml:space="preserve"> Схема (карта) расположения пастбищ на территории города Степногорска в разрезе категорий земель, собственников земельных участков и землепользователей на основании правоустанавливающих документов</w:t>
      </w:r>
    </w:p>
    <w:bookmarkEnd w:id="4"/>
    <w:p>
      <w:pPr>
        <w:spacing w:after="0"/>
        <w:ind w:left="0"/>
        <w:jc w:val="left"/>
      </w:pPr>
      <w:r>
        <w:br/>
      </w:r>
    </w:p>
    <w:p>
      <w:pPr>
        <w:spacing w:after="0"/>
        <w:ind w:left="0"/>
        <w:jc w:val="both"/>
      </w:pPr>
      <w:r>
        <w:drawing>
          <wp:inline distT="0" distB="0" distL="0" distR="0">
            <wp:extent cx="7810500" cy="925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925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97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197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247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247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31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314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233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233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Плану по управлению пастбищами</w:t>
            </w:r>
            <w:r>
              <w:br/>
            </w:r>
            <w:r>
              <w:rPr>
                <w:rFonts w:ascii="Times New Roman"/>
                <w:b w:val="false"/>
                <w:i w:val="false"/>
                <w:color w:val="000000"/>
                <w:sz w:val="20"/>
              </w:rPr>
              <w:t>и их использованию</w:t>
            </w:r>
            <w:r>
              <w:br/>
            </w:r>
            <w:r>
              <w:rPr>
                <w:rFonts w:ascii="Times New Roman"/>
                <w:b w:val="false"/>
                <w:i w:val="false"/>
                <w:color w:val="000000"/>
                <w:sz w:val="20"/>
              </w:rPr>
              <w:t>по городу Степногорску</w:t>
            </w:r>
            <w:r>
              <w:br/>
            </w:r>
            <w:r>
              <w:rPr>
                <w:rFonts w:ascii="Times New Roman"/>
                <w:b w:val="false"/>
                <w:i w:val="false"/>
                <w:color w:val="000000"/>
                <w:sz w:val="20"/>
              </w:rPr>
              <w:t>на 2025-2030 годы</w:t>
            </w:r>
          </w:p>
        </w:tc>
      </w:tr>
    </w:tbl>
    <w:p>
      <w:pPr>
        <w:spacing w:after="0"/>
        <w:ind w:left="0"/>
        <w:jc w:val="both"/>
      </w:pPr>
      <w:r>
        <w:rPr>
          <w:rFonts w:ascii="Times New Roman"/>
          <w:b w:val="false"/>
          <w:i w:val="false"/>
          <w:color w:val="000000"/>
          <w:sz w:val="28"/>
        </w:rPr>
        <w:t>
      Форма</w:t>
      </w:r>
    </w:p>
    <w:p>
      <w:pPr>
        <w:spacing w:after="0"/>
        <w:ind w:left="0"/>
        <w:jc w:val="both"/>
      </w:pPr>
      <w:r>
        <w:rPr>
          <w:rFonts w:ascii="Times New Roman"/>
          <w:b w:val="false"/>
          <w:i w:val="false"/>
          <w:color w:val="000000"/>
          <w:sz w:val="28"/>
        </w:rPr>
        <w:t>
      Таблица 1. Данные земельного баланса региона и информационной системы государственного земельного кадастра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классификатора административно-территориальных объектов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Категории земель</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сельскохозяйственного назначения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населенных пунктов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промышленности, транспорта, связи и иного не сельскохозяйственного назначения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Степногорск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159529,4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75975,9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4167</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Категории земель</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земель</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особо охраняемых природных территорий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лесного фонда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водного фонда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запаса</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290540</w:t>
            </w:r>
          </w:p>
        </w:tc>
      </w:tr>
    </w:tbl>
    <w:bookmarkStart w:name="z10" w:id="5"/>
    <w:p>
      <w:pPr>
        <w:spacing w:after="0"/>
        <w:ind w:left="0"/>
        <w:jc w:val="left"/>
      </w:pPr>
      <w:r>
        <w:rPr>
          <w:rFonts w:ascii="Times New Roman"/>
          <w:b/>
          <w:i w:val="false"/>
          <w:color w:val="000000"/>
        </w:rPr>
        <w:t xml:space="preserve"> Схема (карта) с обозначением пастбищ, предназначенных для нужд населения по выпасу сельскохозяйственных животных личного подворья, в том числе общественных пастбищ</w:t>
      </w:r>
    </w:p>
    <w:bookmarkEnd w:id="5"/>
    <w:p>
      <w:pPr>
        <w:spacing w:after="0"/>
        <w:ind w:left="0"/>
        <w:jc w:val="left"/>
      </w:pPr>
      <w:r>
        <w:br/>
      </w:r>
    </w:p>
    <w:p>
      <w:pPr>
        <w:spacing w:after="0"/>
        <w:ind w:left="0"/>
        <w:jc w:val="both"/>
      </w:pPr>
      <w:r>
        <w:drawing>
          <wp:inline distT="0" distB="0" distL="0" distR="0">
            <wp:extent cx="7810500" cy="895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895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Таблица 2. Распределение пастбищ населенного пункта, тысяч гектаров</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классификатора административно-территориальных объектов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тысяч гектаров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 Аксу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111833100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п.Аксу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6733</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Богенбайский сельский округ</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111847000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 Богенбай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8 458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 Байконыс </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Административные границы города Степногорска</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111810000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Степногорск</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9 965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 Карабулак </w:t>
            </w: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и виды пастбищ</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Предназначенные для удовлетворения нужд населения по выпасу сельскохозяйственных животных, личного подворья, тысяч гектаров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общественные, тысяч гектаров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отгонные, тысяч гектаров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сезонные, тысяч гектаров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аридные, тысяч гектаров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культурные, тысяч гектаров</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val="false"/>
          <w:i w:val="false"/>
          <w:color w:val="000000"/>
          <w:sz w:val="28"/>
        </w:rPr>
        <w:t>      Таблица 3. Сведения о собственниках и землепользователях на основании правоустанавливающих и идентификационных документов на земельный участок</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собственников, землепользователей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Бизнес-идентификационный номер/индивидуальный идентификационный номер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расположение земельных участков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Кадастровый номер земельного участка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тыс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 пастбищ, га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"НУР" Бакишева Жанар Сансызбаевна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880613450512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Богенбайский с.о.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01-018-081-011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"НУР" Бакишева Жанар Сансызбаевна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880613450512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Богенбайский с.о.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01-018-081-062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Джуманова Нуржамал Аскеровна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670630450066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Богенбайский с.о.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01-018-081-005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Бурамбаев Ануварбек Жарлыгасынович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670708300512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Богенбайский с.о.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01-018-078-143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Бурамбаев Ануварбек Жарлыгасынович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670708300512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Административные границы города Степногорска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01-018-078-144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Мусайбеков Азнабай Рамазанович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600316300241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Административные границы города Степногорска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01-018-078-142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Шалабаев Жакен Канапиянович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530315350366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Богенбайский с.о.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01-018-081-010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Казыбаев Амантай Нурбаевич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600229350344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Административные границы города Степногорска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01-018-078-108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Жанат Гизатович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760916350350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Административные границы города Степногорска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01-018-078-109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Кляйн Сергей Николаевич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761027300770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Богенбайский с.о.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01-018-081-013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Баделхан Назира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840103399043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Административные границы города Степногорска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01-018-078-082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Баделхан Назира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840103399043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Административные границы города Степногорска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01-018-078-069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"Береке"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540315401514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Административные границы города Степногорска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"Береке"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540315401514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Административные границы города Степногорска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01-018-078-111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"Береке"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540315401514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Административные границы города Степногорска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01-018-078-113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Бейсембаева Кадиша Газизкызы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540315401514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Административные границы города Степногорска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01-018-078-137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Бейсембаева Кадиша Газизкызы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540315401514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Административные границы города Степногорска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01-018-078-138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"Береке"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540315401514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Административные границы города Степногорска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01-018-078-152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Бейсембаева Кадиша Газизкызы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540315401514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Административные границы города Степногорска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01-018-078-136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 Амангельды Калижанулы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540915301272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Административные границы города Степногорска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01-018-078-090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Алимкайдаров Жанат Бурамбаевич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850319351263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Административные границы города Степногорска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01-018-078-097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Камелиденов Жанбулат Шагбанулы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621210350258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Административные границы города Степногорска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01-018-078-145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Камелиденов Жанбулат Шагбанулы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621210350258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Административные границы города Степногорска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01-018-078-146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Камелиденов Жанбулат Шагбанулы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621210350258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Административные границы города Степногорска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01-018-078-153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Бекмагамбетов Жанат Кушербаевич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770128302041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Административные границы города Степногорска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01-018-078-161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Бекмагамбетов Жанат Кушербаевич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770128302041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Административные границы города Степногорска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01-018-078-104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Кунанбаева Молдир Малыковна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840108401333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Административные границы города Степногорска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01-018-078-140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Катиев Муслим Еркебуланович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680615300717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Административные границы города Степногорска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01-018-078-149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к/х"Ерсайын" Алпысбаева К.Б.</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590606400993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 Бестобе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01-018-065-439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Жуманов Т. 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680506350324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Административные границы города Степногорска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01-018-081-014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Гладко 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680825301093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Административные границы города Степногорска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01-018-081-023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Пчелков Игорь Андреевич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700309350499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Административные границы города Степногорска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01-018-081-008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Шатаев Азамат Тлеубаевич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751122350533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Административные границы города Степногорска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01-018-081-037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Шатаев Азамат Тлеубаевич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751122350533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Административные границы города Степногорска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01-018-081-004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Камзинов Жанат Каиржанович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751006350641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Административные границы города Степногорска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01-018-081-006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Ивченко Максим Владимирович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870410351559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Административные границы города Степногорска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01-018-081-009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к/х"Олжас" Баймаков Н.К.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591215350574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Административные границы города Степногорска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01-018-078-095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"Орбита" Вагапов А.А.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600101300926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Административные границы города Степногорска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01-018-078-168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"Орбита" Вагапов А.А.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600101300926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Административные границы города Степногорска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01-018-078-169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"Орбита" Вагапов А.А.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600101300926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Административные границы города Степногорска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01-018-078-077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к/х"Оним" Елеусизов Ж.О.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590101353744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Административные границы города Степногорска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01-018-078-132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к/х"Аль-Фараби" Иманбаев А.А.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750121350109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Административные границы города Степногорска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01-018-078-044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к/х"Аль-Фараби" Иманбаев А.А.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750121350109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Административные границы города Степногорска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01-018-078-093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к/х"Аль-Фараби" Иманбаев А.А.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750121350109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Административные границы города Степногорска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к/х"Аль-Фараби" Иманбаев А.А.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750121350109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Административные границы города Степногорска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01-018-078-070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к/х"Аль-Фараби" Иманбаев А.А.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750121350109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Административные границы города Степногорска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01-018-078-072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к/х"Аль-Фараби" Иманбаев А.А.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750121350109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Административные границы города Степногорска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01-018-078-071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к/х"Аль-Фараби" Иманбаев А.А.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750121350109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Административные границы города Степногорска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01-018-078-078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к/х"Енбек" Кузубаев Н.К.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360525301511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Административные границы города Степногорска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01-018-078-001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к/х"Время" Мишустин А.И.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550529350303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Административные границы города Степногорска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01-018-078-073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к/х"Юлия" Пак В.В.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561014350219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Административные границы города Степногорска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01-018-078-066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Курмангалиев А.Ж.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680825301093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Богенбайский с.о.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01-018-081-023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Идрисов 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580913350336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Богенбайский с.о.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01-018-081-040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Бектасов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680517300070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Богенбайский с.о.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01-018-081-032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"Қозған"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751122350533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Богенбайский с.о.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01-018-081-038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Идрисов 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580913350336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Богенбайский с.о.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01-018-081-039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Шайхасанов А.З.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560103350140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Административные границы города Степногорска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01-018-078-134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Тищенко Ф.В.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890625351511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Административные границы города Степногорска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01-018-078-126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Нурбаева Ж.Е.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771114402609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Административные границы города Степногорска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01-018-078-130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Дроздов О.Р.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660210300672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Богенбайский с.о.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01-018-081-033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Абдыкаликов Ж.К.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740429350101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Административные границы города Степногорска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01-018-078-129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Эйснер А.А.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800326450459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Богенбайский с.о.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01-018-081-031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"Айғыр Жал"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170564027668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Богенбайский с.о.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01-018-081-035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Каржасбаев Омирсерик Таукелович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760528350054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Административные границы города Степногорска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01-018-078-154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Жолмагамбетов Ж.А.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710830350265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Богенбайский с.о.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01-018-081-139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"Балу"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640210300619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Административные границы города Степногорска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01-018-078-133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Айткожинов Д.С.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660914300927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Административные границы города Степногорска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01-018-078-128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"Сарыарка" в лице Схах 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620312399054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Богенбайский с.о.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01-018-081-058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Жармаганбетов Данияр Мырзахметович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910416351829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Административные границы города Степногорска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01-018-078-172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Жармаганбетов Данияр Мырзахметович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910416351829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Административные границы города Степногорска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01-018-078-172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Сайфолла Рысгул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811225451155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Қырық Құдық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01-018-083-012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Жулдыз Сериковна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881210450277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Административные границы города Степногорска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01-018-078-131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Сакпаев Канат Кабдулаевич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760202350150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Богенбайский с.о.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01-018-081-061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Агрофирма "Халык Жері"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120440004655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Административные границы города Степногорска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01-018-078-084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16166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16166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"Азат Агро"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812400179080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Административные границы города Степногорска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01-018-078-107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ТОО"Акбай Мермухан"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671213300841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Богенбайский с.о.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01-018-081-021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ТОО"Акбай Мермухан"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671213300841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Богенбайский с.о.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01-018-081-022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"Азат Агро"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812400179080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Административные границы города Степногорска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01-081-078-105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"Азат Агро"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812400179080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Административные границы города Степногорска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01-018-078-106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"Азат Агро"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812400179080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Богенбайский с.о.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01-018-081-045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"Азат Агро"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812400179080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Богенбайский с.о.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01-018-081-046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"Азат Агро"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812400179080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Богенбайский с.о.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01-018-081-047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"Азат Агро"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812400179080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Богенбайский с.о.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01-018-081-048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"Азат Агро"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812400179080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Богенбайский с.о.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01-018-081-049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"Азат Агро"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812400179080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Богенбайский с.о.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01-018-081-050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"Азат Агро"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812400179080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Богенбайский с.о.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01-018-081-051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"Азат Агро"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812400179080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Богенбайский с.о.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01-018-081-052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"Азат Агро"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812400179080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Богенбайский с.о.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01-018-081-053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"Азат Агро"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812400179080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Богенбайский с.о.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01-018-081-054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"Азат Агро"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812400179080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Богенбайский с.о.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01-018-081-055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"Азат Агро"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812400179080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Богенбайский с.о.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01-018-081-056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"G-Tech Company"</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171240007218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Административные границы города Степногорска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01-018-078-117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"G-Tech Company"</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171240007218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Административные границы города Степногорска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01-018-078-118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"Қыстаубай"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160740022532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Богенбайский с.о.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01-018-081-043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"Bresk"</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191040026617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Богенбайский с.о.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01-018-081-042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"Асыл тұқым-2050"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791007301933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Богенбайский с.о.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01-018-081-029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"Асыл тұқым-2050"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791007301933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Богенбайский с.о.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01-018-081-028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"Айдабол-Кокше"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990240003878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Административные границы города Степногорска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01-018-078-156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"ПКФ Табыс-Агро"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201140025062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Богенбайский с.о.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01-018-081-057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"ASTANA TEAM"</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190640002440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Богенбайский с.о.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01-018-081-019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"Астана - 77"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200640022063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Богенбайский с.о.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01-018-081-030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"Первомайка Агро"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210940044979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Административные границы города Степногорска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01-018-078-124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Селетинское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220440033729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Богенбайский с.о.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01-018-081-025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Селетинское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220440033729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Богенбайский с.о.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01-018-081-026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"Селетинское"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220440033729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Богенбайский с.о.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01-018-081-036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"ОРБИТА ПЛЮС"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160940017355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Административные границы города Степногорска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01-018-078-158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"BIOLIFE"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080840011018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01-018-081-034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Коксал Агро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221240028301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Административные границы города Степногорска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01-018-078-141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Адахамов Муратжан Эргашович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611201301299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Административные границы города Степногорска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01-018-078-086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Адахамов Муратжан Эргашович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611201301299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Административные границы города Степногорска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01-018-078-087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w:t>
            </w:r>
          </w:p>
        </w:tc>
      </w:tr>
    </w:tbl>
    <w:bookmarkStart w:name="z11" w:id="6"/>
    <w:p>
      <w:pPr>
        <w:spacing w:after="0"/>
        <w:ind w:left="0"/>
        <w:jc w:val="left"/>
      </w:pPr>
      <w:r>
        <w:rPr>
          <w:rFonts w:ascii="Times New Roman"/>
          <w:b/>
          <w:i w:val="false"/>
          <w:color w:val="000000"/>
        </w:rPr>
        <w:t xml:space="preserve"> Схема (карта) с обозначение рекомендуемых схем пастбищеоборотов</w:t>
      </w:r>
    </w:p>
    <w:bookmarkEnd w:id="6"/>
    <w:p>
      <w:pPr>
        <w:spacing w:after="0"/>
        <w:ind w:left="0"/>
        <w:jc w:val="left"/>
      </w:pPr>
      <w:r>
        <w:br/>
      </w:r>
    </w:p>
    <w:p>
      <w:pPr>
        <w:spacing w:after="0"/>
        <w:ind w:left="0"/>
        <w:jc w:val="both"/>
      </w:pPr>
      <w:r>
        <w:drawing>
          <wp:inline distT="0" distB="0" distL="0" distR="0">
            <wp:extent cx="7810500" cy="1097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097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54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1154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90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1090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49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1149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31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1131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 w:id="7"/>
    <w:p>
      <w:pPr>
        <w:spacing w:after="0"/>
        <w:ind w:left="0"/>
        <w:jc w:val="left"/>
      </w:pPr>
      <w:r>
        <w:rPr>
          <w:rFonts w:ascii="Times New Roman"/>
          <w:b/>
          <w:i w:val="false"/>
          <w:color w:val="000000"/>
        </w:rPr>
        <w:t xml:space="preserve"> Схема (карта) с обозначением пастбищ, которые могут быть предоставлены в землепользование пастбищепользователям</w:t>
      </w:r>
    </w:p>
    <w:bookmarkEnd w:id="7"/>
    <w:p>
      <w:pPr>
        <w:spacing w:after="0"/>
        <w:ind w:left="0"/>
        <w:jc w:val="left"/>
      </w:pPr>
      <w:r>
        <w:br/>
      </w:r>
    </w:p>
    <w:p>
      <w:pPr>
        <w:spacing w:after="0"/>
        <w:ind w:left="0"/>
        <w:jc w:val="both"/>
      </w:pPr>
      <w:r>
        <w:drawing>
          <wp:inline distT="0" distB="0" distL="0" distR="0">
            <wp:extent cx="7810500" cy="1139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1139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21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1121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92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1092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39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1139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54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11544300"/>
                    </a:xfrm>
                    <a:prstGeom prst="rect">
                      <a:avLst/>
                    </a:prstGeom>
                  </pic:spPr>
                </pic:pic>
              </a:graphicData>
            </a:graphic>
          </wp:inline>
        </w:drawing>
      </w:r>
    </w:p>
    <w:p>
      <w:pPr>
        <w:spacing w:after="0"/>
        <w:ind w:left="0"/>
        <w:jc w:val="left"/>
      </w:pPr>
      <w:r>
        <w:br/>
      </w:r>
      <w:r>
        <w:rPr>
          <w:rFonts w:ascii="Times New Roman"/>
          <w:b w:val="false"/>
          <w:i w:val="false"/>
          <w:color w:val="000000"/>
          <w:sz w:val="28"/>
        </w:rPr>
        <w:t>
      Таблица 4. Сведения о собственниках и землепользователях на основании правоустанавливающих и идентификационных документов на земельный участок</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Регион</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Требуемые дополнительные пастбища из земель запаса,тысяч гектаров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Дополнительно предоставляемые пастбища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которые могут быть предоставлены в землепользование пастбищепользователям, тысяч гектаров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подлежащие резервированию в целях удовлетворения нужд населения по выпасу сельскохозяйственных животных личного подворья, тысяч гектаров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Административные границы города Степногорска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Степногорск, Богенбайский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п.Бестобе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с.Қырық Құдық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Плану по управлению пастбищами</w:t>
            </w:r>
            <w:r>
              <w:br/>
            </w:r>
            <w:r>
              <w:rPr>
                <w:rFonts w:ascii="Times New Roman"/>
                <w:b w:val="false"/>
                <w:i w:val="false"/>
                <w:color w:val="000000"/>
                <w:sz w:val="20"/>
              </w:rPr>
              <w:t>и их использованию</w:t>
            </w:r>
            <w:r>
              <w:br/>
            </w:r>
            <w:r>
              <w:rPr>
                <w:rFonts w:ascii="Times New Roman"/>
                <w:b w:val="false"/>
                <w:i w:val="false"/>
                <w:color w:val="000000"/>
                <w:sz w:val="20"/>
              </w:rPr>
              <w:t>по городу Степногорску</w:t>
            </w:r>
            <w:r>
              <w:br/>
            </w:r>
            <w:r>
              <w:rPr>
                <w:rFonts w:ascii="Times New Roman"/>
                <w:b w:val="false"/>
                <w:i w:val="false"/>
                <w:color w:val="000000"/>
                <w:sz w:val="20"/>
              </w:rPr>
              <w:t>на 2025-2030 годы</w:t>
            </w:r>
          </w:p>
        </w:tc>
      </w:tr>
    </w:tbl>
    <w:p>
      <w:pPr>
        <w:spacing w:after="0"/>
        <w:ind w:left="0"/>
        <w:jc w:val="both"/>
      </w:pPr>
      <w:r>
        <w:rPr>
          <w:rFonts w:ascii="Times New Roman"/>
          <w:b w:val="false"/>
          <w:i w:val="false"/>
          <w:color w:val="000000"/>
          <w:sz w:val="28"/>
        </w:rPr>
        <w:t>
      Форма</w:t>
      </w:r>
    </w:p>
    <w:bookmarkStart w:name="z8" w:id="8"/>
    <w:p>
      <w:pPr>
        <w:spacing w:after="0"/>
        <w:ind w:left="0"/>
        <w:jc w:val="left"/>
      </w:pPr>
      <w:r>
        <w:rPr>
          <w:rFonts w:ascii="Times New Roman"/>
          <w:b/>
          <w:i w:val="false"/>
          <w:color w:val="000000"/>
        </w:rPr>
        <w:t xml:space="preserve"> Сведения геоботанического обследования пастбищ</w:t>
      </w:r>
    </w:p>
    <w:bookmarkEnd w:id="8"/>
    <w:p>
      <w:pPr>
        <w:spacing w:after="0"/>
        <w:ind w:left="0"/>
        <w:jc w:val="both"/>
      </w:pPr>
      <w:r>
        <w:rPr>
          <w:rFonts w:ascii="Times New Roman"/>
          <w:b w:val="false"/>
          <w:i w:val="false"/>
          <w:color w:val="000000"/>
          <w:sz w:val="28"/>
        </w:rPr>
        <w:t>
      Название типов (разностей, модификаций) природных кормовых угодий с приуроченностью их к рельефу, почвам.</w:t>
      </w:r>
    </w:p>
    <w:p>
      <w:pPr>
        <w:spacing w:after="0"/>
        <w:ind w:left="0"/>
        <w:jc w:val="both"/>
      </w:pPr>
      <w:r>
        <w:rPr>
          <w:rFonts w:ascii="Times New Roman"/>
          <w:b w:val="false"/>
          <w:i w:val="false"/>
          <w:color w:val="000000"/>
          <w:sz w:val="28"/>
        </w:rPr>
        <w:t>
      Название прочих угодий и земель</w:t>
      </w:r>
    </w:p>
    <w:p>
      <w:pPr>
        <w:spacing w:after="0"/>
        <w:ind w:left="0"/>
        <w:jc w:val="both"/>
      </w:pPr>
      <w:r>
        <w:rPr>
          <w:rFonts w:ascii="Times New Roman"/>
          <w:b w:val="false"/>
          <w:i w:val="false"/>
          <w:color w:val="000000"/>
          <w:sz w:val="28"/>
        </w:rPr>
        <w:t>
      Урожайность поедаемых растений на средний по метеорологическим условиям год: ц/га сухой массы, ц/га кормовых единиц,</w:t>
      </w:r>
    </w:p>
    <w:p>
      <w:pPr>
        <w:spacing w:after="0"/>
        <w:ind w:left="0"/>
        <w:jc w:val="both"/>
      </w:pPr>
      <w:r>
        <w:rPr>
          <w:rFonts w:ascii="Times New Roman"/>
          <w:b w:val="false"/>
          <w:i w:val="false"/>
          <w:color w:val="000000"/>
          <w:sz w:val="28"/>
        </w:rPr>
        <w:t>
      кг/га переваримого протеина</w:t>
      </w:r>
    </w:p>
    <w:p>
      <w:pPr>
        <w:spacing w:after="0"/>
        <w:ind w:left="0"/>
        <w:jc w:val="both"/>
      </w:pPr>
      <w:r>
        <w:rPr>
          <w:rFonts w:ascii="Times New Roman"/>
          <w:b w:val="false"/>
          <w:i w:val="false"/>
          <w:color w:val="000000"/>
          <w:sz w:val="28"/>
        </w:rPr>
        <w:t>
      пастбищных кормов по сезонам</w:t>
      </w:r>
    </w:p>
    <w:p>
      <w:pPr>
        <w:spacing w:after="0"/>
        <w:ind w:left="0"/>
        <w:jc w:val="both"/>
      </w:pPr>
      <w:r>
        <w:rPr>
          <w:rFonts w:ascii="Times New Roman"/>
          <w:b w:val="false"/>
          <w:i w:val="false"/>
          <w:color w:val="000000"/>
          <w:sz w:val="28"/>
        </w:rPr>
        <w:t>
      Культуртех-ническое состояние, наличие лекарственных</w:t>
      </w:r>
    </w:p>
    <w:p>
      <w:pPr>
        <w:spacing w:after="0"/>
        <w:ind w:left="0"/>
        <w:jc w:val="both"/>
      </w:pPr>
      <w:r>
        <w:rPr>
          <w:rFonts w:ascii="Times New Roman"/>
          <w:b w:val="false"/>
          <w:i w:val="false"/>
          <w:color w:val="000000"/>
          <w:sz w:val="28"/>
        </w:rPr>
        <w:t>
      растений</w:t>
      </w:r>
    </w:p>
    <w:p>
      <w:pPr>
        <w:spacing w:after="0"/>
        <w:ind w:left="0"/>
        <w:jc w:val="both"/>
      </w:pPr>
      <w:r>
        <w:rPr>
          <w:rFonts w:ascii="Times New Roman"/>
          <w:b w:val="false"/>
          <w:i w:val="false"/>
          <w:color w:val="000000"/>
          <w:sz w:val="28"/>
        </w:rPr>
        <w:t>
      Рекомендации по использованию, вид скота. Рекомендуемые мероприятия по</w:t>
      </w:r>
    </w:p>
    <w:p>
      <w:pPr>
        <w:spacing w:after="0"/>
        <w:ind w:left="0"/>
        <w:jc w:val="both"/>
      </w:pPr>
      <w:r>
        <w:rPr>
          <w:rFonts w:ascii="Times New Roman"/>
          <w:b w:val="false"/>
          <w:i w:val="false"/>
          <w:color w:val="000000"/>
          <w:sz w:val="28"/>
        </w:rPr>
        <w:t>
      улучшению</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1 Вершины и склоны сопок.</w:t>
      </w:r>
    </w:p>
    <w:p>
      <w:pPr>
        <w:spacing w:after="0"/>
        <w:ind w:left="0"/>
        <w:jc w:val="both"/>
      </w:pPr>
      <w:r>
        <w:rPr>
          <w:rFonts w:ascii="Times New Roman"/>
          <w:b w:val="false"/>
          <w:i w:val="false"/>
          <w:color w:val="000000"/>
          <w:sz w:val="28"/>
        </w:rPr>
        <w:t>
      17Б (7) 1.Ковыльно-злаково-полынный</w:t>
      </w:r>
    </w:p>
    <w:p>
      <w:pPr>
        <w:spacing w:after="0"/>
        <w:ind w:left="0"/>
        <w:jc w:val="both"/>
      </w:pPr>
      <w:r>
        <w:rPr>
          <w:rFonts w:ascii="Times New Roman"/>
          <w:b w:val="false"/>
          <w:i w:val="false"/>
          <w:color w:val="000000"/>
          <w:sz w:val="28"/>
        </w:rPr>
        <w:t>
      С-2б (12) с кустарничком (ковыль волосатик, (14) типчак, тонконог стройный, ковыль</w:t>
      </w:r>
    </w:p>
    <w:p>
      <w:pPr>
        <w:spacing w:after="0"/>
        <w:ind w:left="0"/>
        <w:jc w:val="both"/>
      </w:pPr>
      <w:r>
        <w:rPr>
          <w:rFonts w:ascii="Times New Roman"/>
          <w:b w:val="false"/>
          <w:i w:val="false"/>
          <w:color w:val="000000"/>
          <w:sz w:val="28"/>
        </w:rPr>
        <w:t>
      (2) красный, полынь Шренковская, по-лынь австрийская, таволга зверо-боелистная) на темно-каштановых неполно-, малоразвитых суглинистых</w:t>
      </w:r>
    </w:p>
    <w:p>
      <w:pPr>
        <w:spacing w:after="0"/>
        <w:ind w:left="0"/>
        <w:jc w:val="both"/>
      </w:pPr>
      <w:r>
        <w:rPr>
          <w:rFonts w:ascii="Times New Roman"/>
          <w:b w:val="false"/>
          <w:i w:val="false"/>
          <w:color w:val="000000"/>
          <w:sz w:val="28"/>
        </w:rPr>
        <w:t>
      почвах</w:t>
      </w:r>
    </w:p>
    <w:p>
      <w:pPr>
        <w:spacing w:after="0"/>
        <w:ind w:left="0"/>
        <w:jc w:val="both"/>
      </w:pPr>
      <w:r>
        <w:rPr>
          <w:rFonts w:ascii="Times New Roman"/>
          <w:b w:val="false"/>
          <w:i w:val="false"/>
          <w:color w:val="000000"/>
          <w:sz w:val="28"/>
        </w:rPr>
        <w:t>
      пастб. 40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4678 Выпас 12 частного 12.8</w:t>
      </w:r>
    </w:p>
    <w:p>
      <w:pPr>
        <w:spacing w:after="0"/>
        <w:ind w:left="0"/>
        <w:jc w:val="both"/>
      </w:pPr>
      <w:r>
        <w:rPr>
          <w:rFonts w:ascii="Times New Roman"/>
          <w:b w:val="false"/>
          <w:i w:val="false"/>
          <w:color w:val="000000"/>
          <w:sz w:val="28"/>
        </w:rPr>
        <w:t>
      скота 9</w:t>
      </w:r>
    </w:p>
    <w:p>
      <w:pPr>
        <w:spacing w:after="0"/>
        <w:ind w:left="0"/>
        <w:jc w:val="both"/>
      </w:pPr>
      <w:r>
        <w:rPr>
          <w:rFonts w:ascii="Times New Roman"/>
          <w:b w:val="false"/>
          <w:i w:val="false"/>
          <w:color w:val="000000"/>
          <w:sz w:val="28"/>
        </w:rPr>
        <w:t>
      9</w:t>
      </w:r>
    </w:p>
    <w:p>
      <w:pPr>
        <w:spacing w:after="0"/>
        <w:ind w:left="0"/>
        <w:jc w:val="both"/>
      </w:pPr>
      <w:r>
        <w:rPr>
          <w:rFonts w:ascii="Times New Roman"/>
          <w:b w:val="false"/>
          <w:i w:val="false"/>
          <w:color w:val="000000"/>
          <w:sz w:val="28"/>
        </w:rPr>
        <w:t>
      7.1 10.1 8.7 4.7 5.4 3.9 58.5 45.1 24.0</w:t>
      </w:r>
    </w:p>
    <w:p>
      <w:pPr>
        <w:spacing w:after="0"/>
        <w:ind w:left="0"/>
        <w:jc w:val="both"/>
      </w:pPr>
      <w:r>
        <w:rPr>
          <w:rFonts w:ascii="Times New Roman"/>
          <w:b w:val="false"/>
          <w:i w:val="false"/>
          <w:color w:val="000000"/>
          <w:sz w:val="28"/>
        </w:rPr>
        <w:t>
      10.1 47251.8</w:t>
      </w:r>
    </w:p>
    <w:p>
      <w:pPr>
        <w:spacing w:after="0"/>
        <w:ind w:left="0"/>
        <w:jc w:val="both"/>
      </w:pPr>
      <w:r>
        <w:rPr>
          <w:rFonts w:ascii="Times New Roman"/>
          <w:b w:val="false"/>
          <w:i w:val="false"/>
          <w:color w:val="000000"/>
          <w:sz w:val="28"/>
        </w:rPr>
        <w:t>
      5.4 25263.4</w:t>
      </w:r>
    </w:p>
    <w:p>
      <w:pPr>
        <w:spacing w:after="0"/>
        <w:ind w:left="0"/>
        <w:jc w:val="both"/>
      </w:pPr>
      <w:r>
        <w:rPr>
          <w:rFonts w:ascii="Times New Roman"/>
          <w:b w:val="false"/>
          <w:i w:val="false"/>
          <w:color w:val="000000"/>
          <w:sz w:val="28"/>
        </w:rPr>
        <w:t>
      Сильно затырсован Слабо</w:t>
      </w:r>
    </w:p>
    <w:p>
      <w:pPr>
        <w:spacing w:after="0"/>
        <w:ind w:left="0"/>
        <w:jc w:val="both"/>
      </w:pPr>
      <w:r>
        <w:rPr>
          <w:rFonts w:ascii="Times New Roman"/>
          <w:b w:val="false"/>
          <w:i w:val="false"/>
          <w:color w:val="000000"/>
          <w:sz w:val="28"/>
        </w:rPr>
        <w:t>
      закустарен</w:t>
      </w:r>
    </w:p>
    <w:p>
      <w:pPr>
        <w:spacing w:after="0"/>
        <w:ind w:left="0"/>
        <w:jc w:val="both"/>
      </w:pPr>
      <w:r>
        <w:rPr>
          <w:rFonts w:ascii="Times New Roman"/>
          <w:b w:val="false"/>
          <w:i w:val="false"/>
          <w:color w:val="000000"/>
          <w:sz w:val="28"/>
        </w:rPr>
        <w:t>
      В-РЛ-О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17А (1) 2.Ковыльно-злаково-полынный</w:t>
      </w:r>
    </w:p>
    <w:p>
      <w:pPr>
        <w:spacing w:after="0"/>
        <w:ind w:left="0"/>
        <w:jc w:val="both"/>
      </w:pPr>
      <w:r>
        <w:rPr>
          <w:rFonts w:ascii="Times New Roman"/>
          <w:b w:val="false"/>
          <w:i w:val="false"/>
          <w:color w:val="000000"/>
          <w:sz w:val="28"/>
        </w:rPr>
        <w:t>
      С-2а (28) с кустарничком (ковыль волосатик, типчак, тонконог стройный, ковыль красный, полынь Шренковская, по-лынь австрийская, таволга зверо-боелистная) на темно-каштановых</w:t>
      </w:r>
    </w:p>
    <w:p>
      <w:pPr>
        <w:spacing w:after="0"/>
        <w:ind w:left="0"/>
        <w:jc w:val="both"/>
      </w:pPr>
      <w:r>
        <w:rPr>
          <w:rFonts w:ascii="Times New Roman"/>
          <w:b w:val="false"/>
          <w:i w:val="false"/>
          <w:color w:val="000000"/>
          <w:sz w:val="28"/>
        </w:rPr>
        <w:t>
      маломощных легкоглинистых почвах</w:t>
      </w:r>
    </w:p>
    <w:p>
      <w:pPr>
        <w:spacing w:after="0"/>
        <w:ind w:left="0"/>
        <w:jc w:val="both"/>
      </w:pPr>
      <w:r>
        <w:rPr>
          <w:rFonts w:ascii="Times New Roman"/>
          <w:b w:val="false"/>
          <w:i w:val="false"/>
          <w:color w:val="000000"/>
          <w:sz w:val="28"/>
        </w:rPr>
        <w:t>
      пастб. 30 3509 11</w:t>
      </w:r>
    </w:p>
    <w:p>
      <w:pPr>
        <w:spacing w:after="0"/>
        <w:ind w:left="0"/>
        <w:jc w:val="both"/>
      </w:pPr>
      <w:r>
        <w:rPr>
          <w:rFonts w:ascii="Times New Roman"/>
          <w:b w:val="false"/>
          <w:i w:val="false"/>
          <w:color w:val="000000"/>
          <w:sz w:val="28"/>
        </w:rPr>
        <w:t>
      ест. 11.5</w:t>
      </w:r>
    </w:p>
    <w:p>
      <w:pPr>
        <w:spacing w:after="0"/>
        <w:ind w:left="0"/>
        <w:jc w:val="both"/>
      </w:pPr>
      <w:r>
        <w:rPr>
          <w:rFonts w:ascii="Times New Roman"/>
          <w:b w:val="false"/>
          <w:i w:val="false"/>
          <w:color w:val="000000"/>
          <w:sz w:val="28"/>
        </w:rPr>
        <w:t>
      7.2 10.3 9.0 4.8 5.4 4.0 57.9 44.7 25.0</w:t>
      </w:r>
    </w:p>
    <w:p>
      <w:pPr>
        <w:spacing w:after="0"/>
        <w:ind w:left="0"/>
        <w:jc w:val="both"/>
      </w:pPr>
      <w:r>
        <w:rPr>
          <w:rFonts w:ascii="Times New Roman"/>
          <w:b w:val="false"/>
          <w:i w:val="false"/>
          <w:color w:val="000000"/>
          <w:sz w:val="28"/>
        </w:rPr>
        <w:t>
      10.3 36140.6</w:t>
      </w:r>
    </w:p>
    <w:p>
      <w:pPr>
        <w:spacing w:after="0"/>
        <w:ind w:left="0"/>
        <w:jc w:val="both"/>
      </w:pPr>
      <w:r>
        <w:rPr>
          <w:rFonts w:ascii="Times New Roman"/>
          <w:b w:val="false"/>
          <w:i w:val="false"/>
          <w:color w:val="000000"/>
          <w:sz w:val="28"/>
        </w:rPr>
        <w:t>
      5.4 18947.5</w:t>
      </w:r>
    </w:p>
    <w:p>
      <w:pPr>
        <w:spacing w:after="0"/>
        <w:ind w:left="0"/>
        <w:jc w:val="both"/>
      </w:pPr>
      <w:r>
        <w:rPr>
          <w:rFonts w:ascii="Times New Roman"/>
          <w:b w:val="false"/>
          <w:i w:val="false"/>
          <w:color w:val="000000"/>
          <w:sz w:val="28"/>
        </w:rPr>
        <w:t>
      Сильно затырсован Слабо</w:t>
      </w:r>
    </w:p>
    <w:p>
      <w:pPr>
        <w:spacing w:after="0"/>
        <w:ind w:left="0"/>
        <w:jc w:val="both"/>
      </w:pPr>
      <w:r>
        <w:rPr>
          <w:rFonts w:ascii="Times New Roman"/>
          <w:b w:val="false"/>
          <w:i w:val="false"/>
          <w:color w:val="000000"/>
          <w:sz w:val="28"/>
        </w:rPr>
        <w:t>
      закустаре</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10 (4) 3.Ковыльно-полынный с кустарнич-С-2а (40) ком (ковыль красный, ковыль воло-</w:t>
      </w:r>
    </w:p>
    <w:p>
      <w:pPr>
        <w:spacing w:after="0"/>
        <w:ind w:left="0"/>
        <w:jc w:val="both"/>
      </w:pPr>
      <w:r>
        <w:rPr>
          <w:rFonts w:ascii="Times New Roman"/>
          <w:b w:val="false"/>
          <w:i w:val="false"/>
          <w:color w:val="000000"/>
          <w:sz w:val="28"/>
        </w:rPr>
        <w:t>
      сатик, полынь Шренковская, полынь австрийская, таволга зверобоелист-ная) на темно-каштановых маломощ-ных легкоглинистых почвах</w:t>
      </w:r>
    </w:p>
    <w:p>
      <w:pPr>
        <w:spacing w:after="0"/>
        <w:ind w:left="0"/>
        <w:jc w:val="both"/>
      </w:pPr>
      <w:r>
        <w:rPr>
          <w:rFonts w:ascii="Times New Roman"/>
          <w:b w:val="false"/>
          <w:i w:val="false"/>
          <w:color w:val="000000"/>
          <w:sz w:val="28"/>
        </w:rPr>
        <w:t>
      22 (43) 4.Ковыльно-полынный (ковыль во-С-2д лосатик, полынь Шренковская, по-</w:t>
      </w:r>
    </w:p>
    <w:p>
      <w:pPr>
        <w:spacing w:after="0"/>
        <w:ind w:left="0"/>
        <w:jc w:val="both"/>
      </w:pPr>
      <w:r>
        <w:rPr>
          <w:rFonts w:ascii="Times New Roman"/>
          <w:b w:val="false"/>
          <w:i w:val="false"/>
          <w:color w:val="000000"/>
          <w:sz w:val="28"/>
        </w:rPr>
        <w:t>
      лынь австрийская) на солонцах каш-тановых мелких, средних тяжелосуг-</w:t>
      </w:r>
    </w:p>
    <w:p>
      <w:pPr>
        <w:spacing w:after="0"/>
        <w:ind w:left="0"/>
        <w:jc w:val="both"/>
      </w:pPr>
      <w:r>
        <w:rPr>
          <w:rFonts w:ascii="Times New Roman"/>
          <w:b w:val="false"/>
          <w:i w:val="false"/>
          <w:color w:val="000000"/>
          <w:sz w:val="28"/>
        </w:rPr>
        <w:t>
      линистых</w:t>
      </w:r>
    </w:p>
    <w:p>
      <w:pPr>
        <w:spacing w:after="0"/>
        <w:ind w:left="0"/>
        <w:jc w:val="both"/>
      </w:pPr>
      <w:r>
        <w:rPr>
          <w:rFonts w:ascii="Times New Roman"/>
          <w:b w:val="false"/>
          <w:i w:val="false"/>
          <w:color w:val="000000"/>
          <w:sz w:val="28"/>
        </w:rPr>
        <w:t>
      пастб. 20 2339 13.3 ест. 12.5</w:t>
      </w:r>
    </w:p>
    <w:p>
      <w:pPr>
        <w:spacing w:after="0"/>
        <w:ind w:left="0"/>
        <w:jc w:val="both"/>
      </w:pPr>
      <w:r>
        <w:rPr>
          <w:rFonts w:ascii="Times New Roman"/>
          <w:b w:val="false"/>
          <w:i w:val="false"/>
          <w:color w:val="000000"/>
          <w:sz w:val="28"/>
        </w:rPr>
        <w:t>
      пастб. 10 1170 7.5</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8.8 13.0 10.3 5.8 7.6 5.3 58.3 60.0 31.4</w:t>
      </w:r>
    </w:p>
    <w:p>
      <w:pPr>
        <w:spacing w:after="0"/>
        <w:ind w:left="0"/>
        <w:jc w:val="both"/>
      </w:pPr>
      <w:r>
        <w:rPr>
          <w:rFonts w:ascii="Times New Roman"/>
          <w:b w:val="false"/>
          <w:i w:val="false"/>
          <w:color w:val="000000"/>
          <w:sz w:val="28"/>
        </w:rPr>
        <w:t>
      4.4 6.3 6.3 3.1 3.8 3.2 41.7 31.9 20.8</w:t>
      </w:r>
    </w:p>
    <w:p>
      <w:pPr>
        <w:spacing w:after="0"/>
        <w:ind w:left="0"/>
        <w:jc w:val="both"/>
      </w:pPr>
      <w:r>
        <w:rPr>
          <w:rFonts w:ascii="Times New Roman"/>
          <w:b w:val="false"/>
          <w:i w:val="false"/>
          <w:color w:val="000000"/>
          <w:sz w:val="28"/>
        </w:rPr>
        <w:t>
      13.0 30409.6 7.6 17777.9</w:t>
      </w:r>
    </w:p>
    <w:p>
      <w:pPr>
        <w:spacing w:after="0"/>
        <w:ind w:left="0"/>
        <w:jc w:val="both"/>
      </w:pPr>
      <w:r>
        <w:rPr>
          <w:rFonts w:ascii="Times New Roman"/>
          <w:b w:val="false"/>
          <w:i w:val="false"/>
          <w:color w:val="000000"/>
          <w:sz w:val="28"/>
        </w:rPr>
        <w:t>
      6.3 7368.5</w:t>
      </w:r>
    </w:p>
    <w:p>
      <w:pPr>
        <w:spacing w:after="0"/>
        <w:ind w:left="0"/>
        <w:jc w:val="both"/>
      </w:pPr>
      <w:r>
        <w:rPr>
          <w:rFonts w:ascii="Times New Roman"/>
          <w:b w:val="false"/>
          <w:i w:val="false"/>
          <w:color w:val="000000"/>
          <w:sz w:val="28"/>
        </w:rPr>
        <w:t>
      3.8 4444.5</w:t>
      </w:r>
    </w:p>
    <w:p>
      <w:pPr>
        <w:spacing w:after="0"/>
        <w:ind w:left="0"/>
        <w:jc w:val="both"/>
      </w:pPr>
      <w:r>
        <w:rPr>
          <w:rFonts w:ascii="Times New Roman"/>
          <w:b w:val="false"/>
          <w:i w:val="false"/>
          <w:color w:val="000000"/>
          <w:sz w:val="28"/>
        </w:rPr>
        <w:t>
      Сильно затырсован Слабо закустарен</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затырсован</w:t>
      </w:r>
    </w:p>
    <w:p>
      <w:pPr>
        <w:spacing w:after="0"/>
        <w:ind w:left="0"/>
        <w:jc w:val="both"/>
      </w:pPr>
      <w:r>
        <w:rPr>
          <w:rFonts w:ascii="Times New Roman"/>
          <w:b w:val="false"/>
          <w:i w:val="false"/>
          <w:color w:val="000000"/>
          <w:sz w:val="28"/>
        </w:rPr>
        <w:t>
      Итого: пастб. 100 11696</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7.2 10.4 8.9</w:t>
      </w:r>
    </w:p>
    <w:p>
      <w:pPr>
        <w:spacing w:after="0"/>
        <w:ind w:left="0"/>
        <w:jc w:val="both"/>
      </w:pPr>
      <w:r>
        <w:rPr>
          <w:rFonts w:ascii="Times New Roman"/>
          <w:b w:val="false"/>
          <w:i w:val="false"/>
          <w:color w:val="000000"/>
          <w:sz w:val="28"/>
        </w:rPr>
        <w:t>
      4.8 5.7 4.1</w:t>
      </w:r>
    </w:p>
    <w:p>
      <w:pPr>
        <w:spacing w:after="0"/>
        <w:ind w:left="0"/>
        <w:jc w:val="both"/>
      </w:pPr>
      <w:r>
        <w:rPr>
          <w:rFonts w:ascii="Times New Roman"/>
          <w:b w:val="false"/>
          <w:i w:val="false"/>
          <w:color w:val="000000"/>
          <w:sz w:val="28"/>
        </w:rPr>
        <w:t>
      10.4 121170.6</w:t>
      </w:r>
    </w:p>
    <w:p>
      <w:pPr>
        <w:spacing w:after="0"/>
        <w:ind w:left="0"/>
        <w:jc w:val="both"/>
      </w:pPr>
      <w:r>
        <w:rPr>
          <w:rFonts w:ascii="Times New Roman"/>
          <w:b w:val="false"/>
          <w:i w:val="false"/>
          <w:color w:val="000000"/>
          <w:sz w:val="28"/>
        </w:rPr>
        <w:t>
      5.7 66433.3</w:t>
      </w:r>
    </w:p>
    <w:p>
      <w:pPr>
        <w:spacing w:after="0"/>
        <w:ind w:left="0"/>
        <w:jc w:val="both"/>
      </w:pPr>
      <w:r>
        <w:rPr>
          <w:rFonts w:ascii="Times New Roman"/>
          <w:b w:val="false"/>
          <w:i w:val="false"/>
          <w:color w:val="000000"/>
          <w:sz w:val="28"/>
        </w:rPr>
        <w:t>
      2 Слабоволнистая равнина</w:t>
      </w:r>
    </w:p>
    <w:p>
      <w:pPr>
        <w:spacing w:after="0"/>
        <w:ind w:left="0"/>
        <w:jc w:val="both"/>
      </w:pPr>
      <w:r>
        <w:rPr>
          <w:rFonts w:ascii="Times New Roman"/>
          <w:b w:val="false"/>
          <w:i w:val="false"/>
          <w:color w:val="000000"/>
          <w:sz w:val="28"/>
        </w:rPr>
        <w:t>
      51 Житняково-злаковый с полынью С-2а (житняк гребенчатый, тонконог</w:t>
      </w:r>
    </w:p>
    <w:p>
      <w:pPr>
        <w:spacing w:after="0"/>
        <w:ind w:left="0"/>
        <w:jc w:val="both"/>
      </w:pPr>
      <w:r>
        <w:rPr>
          <w:rFonts w:ascii="Times New Roman"/>
          <w:b w:val="false"/>
          <w:i w:val="false"/>
          <w:color w:val="000000"/>
          <w:sz w:val="28"/>
        </w:rPr>
        <w:t>
      стройный, ковыль красный, ковыль</w:t>
      </w:r>
    </w:p>
    <w:p>
      <w:pPr>
        <w:spacing w:after="0"/>
        <w:ind w:left="0"/>
        <w:jc w:val="both"/>
      </w:pPr>
      <w:r>
        <w:rPr>
          <w:rFonts w:ascii="Times New Roman"/>
          <w:b w:val="false"/>
          <w:i w:val="false"/>
          <w:color w:val="000000"/>
          <w:sz w:val="28"/>
        </w:rPr>
        <w:t>
      волосатик, полынь Шренковская,</w:t>
      </w:r>
    </w:p>
    <w:p>
      <w:pPr>
        <w:spacing w:after="0"/>
        <w:ind w:left="0"/>
        <w:jc w:val="both"/>
      </w:pPr>
      <w:r>
        <w:rPr>
          <w:rFonts w:ascii="Times New Roman"/>
          <w:b w:val="false"/>
          <w:i w:val="false"/>
          <w:color w:val="000000"/>
          <w:sz w:val="28"/>
        </w:rPr>
        <w:t>
      пастб. 100 693</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6.6 8.9 8.7 4.0 4.8 3.8 55.7 40.0 24.9</w:t>
      </w:r>
    </w:p>
    <w:p>
      <w:pPr>
        <w:spacing w:after="0"/>
        <w:ind w:left="0"/>
        <w:jc w:val="both"/>
      </w:pPr>
      <w:r>
        <w:rPr>
          <w:rFonts w:ascii="Times New Roman"/>
          <w:b w:val="false"/>
          <w:i w:val="false"/>
          <w:color w:val="000000"/>
          <w:sz w:val="28"/>
        </w:rPr>
        <w:t>
      8.9 6167.7 Чистый</w:t>
      </w:r>
    </w:p>
    <w:p>
      <w:pPr>
        <w:spacing w:after="0"/>
        <w:ind w:left="0"/>
        <w:jc w:val="both"/>
      </w:pPr>
      <w:r>
        <w:rPr>
          <w:rFonts w:ascii="Times New Roman"/>
          <w:b w:val="false"/>
          <w:i w:val="false"/>
          <w:color w:val="000000"/>
          <w:sz w:val="28"/>
        </w:rPr>
        <w:t>
      4.8 3326.4</w:t>
      </w:r>
    </w:p>
    <w:p>
      <w:pPr>
        <w:spacing w:after="0"/>
        <w:ind w:left="0"/>
        <w:jc w:val="both"/>
      </w:pPr>
      <w:r>
        <w:rPr>
          <w:rFonts w:ascii="Times New Roman"/>
          <w:b w:val="false"/>
          <w:i w:val="false"/>
          <w:color w:val="000000"/>
          <w:sz w:val="28"/>
        </w:rPr>
        <w:t>
      В-Л-О пастбища для всех</w:t>
      </w:r>
    </w:p>
    <w:p>
      <w:pPr>
        <w:spacing w:after="0"/>
        <w:ind w:left="0"/>
        <w:jc w:val="both"/>
      </w:pPr>
      <w:r>
        <w:rPr>
          <w:rFonts w:ascii="Times New Roman"/>
          <w:b w:val="false"/>
          <w:i w:val="false"/>
          <w:color w:val="000000"/>
          <w:sz w:val="28"/>
        </w:rPr>
        <w:t>
      видов</w:t>
      </w:r>
    </w:p>
    <w:p>
      <w:pPr>
        <w:spacing w:after="0"/>
        <w:ind w:left="0"/>
        <w:jc w:val="both"/>
      </w:pPr>
      <w:r>
        <w:rPr>
          <w:rFonts w:ascii="Times New Roman"/>
          <w:b w:val="false"/>
          <w:i w:val="false"/>
          <w:color w:val="000000"/>
          <w:sz w:val="28"/>
        </w:rPr>
        <w:t>
      1 2 3 4 5 6 7 8 9 10 11 12 13 14 15 16 полынь австрийская) на темно-каш-</w:t>
      </w:r>
    </w:p>
    <w:p>
      <w:pPr>
        <w:spacing w:after="0"/>
        <w:ind w:left="0"/>
        <w:jc w:val="both"/>
      </w:pPr>
      <w:r>
        <w:rPr>
          <w:rFonts w:ascii="Times New Roman"/>
          <w:b w:val="false"/>
          <w:i w:val="false"/>
          <w:color w:val="000000"/>
          <w:sz w:val="28"/>
        </w:rPr>
        <w:t>
      тановых маломощных легкоглинис-</w:t>
      </w:r>
    </w:p>
    <w:p>
      <w:pPr>
        <w:spacing w:after="0"/>
        <w:ind w:left="0"/>
        <w:jc w:val="both"/>
      </w:pPr>
      <w:r>
        <w:rPr>
          <w:rFonts w:ascii="Times New Roman"/>
          <w:b w:val="false"/>
          <w:i w:val="false"/>
          <w:color w:val="000000"/>
          <w:sz w:val="28"/>
        </w:rPr>
        <w:t>
      тых почвах</w:t>
      </w:r>
    </w:p>
    <w:p>
      <w:pPr>
        <w:spacing w:after="0"/>
        <w:ind w:left="0"/>
        <w:jc w:val="both"/>
      </w:pPr>
      <w:r>
        <w:rPr>
          <w:rFonts w:ascii="Times New Roman"/>
          <w:b w:val="false"/>
          <w:i w:val="false"/>
          <w:color w:val="000000"/>
          <w:sz w:val="28"/>
        </w:rPr>
        <w:t>
      17 18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100 693</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6.6 8.9 8.7</w:t>
      </w:r>
    </w:p>
    <w:p>
      <w:pPr>
        <w:spacing w:after="0"/>
        <w:ind w:left="0"/>
        <w:jc w:val="both"/>
      </w:pPr>
      <w:r>
        <w:rPr>
          <w:rFonts w:ascii="Times New Roman"/>
          <w:b w:val="false"/>
          <w:i w:val="false"/>
          <w:color w:val="000000"/>
          <w:sz w:val="28"/>
        </w:rPr>
        <w:t>
      4.0 4.8 3.8</w:t>
      </w:r>
    </w:p>
    <w:p>
      <w:pPr>
        <w:spacing w:after="0"/>
        <w:ind w:left="0"/>
        <w:jc w:val="both"/>
      </w:pPr>
      <w:r>
        <w:rPr>
          <w:rFonts w:ascii="Times New Roman"/>
          <w:b w:val="false"/>
          <w:i w:val="false"/>
          <w:color w:val="000000"/>
          <w:sz w:val="28"/>
        </w:rPr>
        <w:t>
      8.9 6167.7</w:t>
      </w:r>
    </w:p>
    <w:p>
      <w:pPr>
        <w:spacing w:after="0"/>
        <w:ind w:left="0"/>
        <w:jc w:val="both"/>
      </w:pPr>
      <w:r>
        <w:rPr>
          <w:rFonts w:ascii="Times New Roman"/>
          <w:b w:val="false"/>
          <w:i w:val="false"/>
          <w:color w:val="000000"/>
          <w:sz w:val="28"/>
        </w:rPr>
        <w:t>
      4.8 3326.4</w:t>
      </w:r>
    </w:p>
    <w:p>
      <w:pPr>
        <w:spacing w:after="0"/>
        <w:ind w:left="0"/>
        <w:jc w:val="both"/>
      </w:pPr>
      <w:r>
        <w:rPr>
          <w:rFonts w:ascii="Times New Roman"/>
          <w:b w:val="false"/>
          <w:i w:val="false"/>
          <w:color w:val="000000"/>
          <w:sz w:val="28"/>
        </w:rPr>
        <w:t>
      3 Слабоволнистая равнина</w:t>
      </w:r>
    </w:p>
    <w:p>
      <w:pPr>
        <w:spacing w:after="0"/>
        <w:ind w:left="0"/>
        <w:jc w:val="both"/>
      </w:pPr>
      <w:r>
        <w:rPr>
          <w:rFonts w:ascii="Times New Roman"/>
          <w:b w:val="false"/>
          <w:i w:val="false"/>
          <w:color w:val="000000"/>
          <w:sz w:val="28"/>
        </w:rPr>
        <w:t>
      51 (9) Житняково-злаковый с полынью С-2а (житняк гребенчатый, тонконог</w:t>
      </w:r>
    </w:p>
    <w:p>
      <w:pPr>
        <w:spacing w:after="0"/>
        <w:ind w:left="0"/>
        <w:jc w:val="both"/>
      </w:pPr>
      <w:r>
        <w:rPr>
          <w:rFonts w:ascii="Times New Roman"/>
          <w:b w:val="false"/>
          <w:i w:val="false"/>
          <w:color w:val="000000"/>
          <w:sz w:val="28"/>
        </w:rPr>
        <w:t>
      стройный, ковыль красный, ковыль волосатик, полынь Шренковская, полынь австрийская) на темно-каш-тановых маломощных легкоглинис-</w:t>
      </w:r>
    </w:p>
    <w:p>
      <w:pPr>
        <w:spacing w:after="0"/>
        <w:ind w:left="0"/>
        <w:jc w:val="both"/>
      </w:pPr>
      <w:r>
        <w:rPr>
          <w:rFonts w:ascii="Times New Roman"/>
          <w:b w:val="false"/>
          <w:i w:val="false"/>
          <w:color w:val="000000"/>
          <w:sz w:val="28"/>
        </w:rPr>
        <w:t>
      тых почвах</w:t>
      </w:r>
    </w:p>
    <w:p>
      <w:pPr>
        <w:spacing w:after="0"/>
        <w:ind w:left="0"/>
        <w:jc w:val="both"/>
      </w:pPr>
      <w:r>
        <w:rPr>
          <w:rFonts w:ascii="Times New Roman"/>
          <w:b w:val="false"/>
          <w:i w:val="false"/>
          <w:color w:val="000000"/>
          <w:sz w:val="28"/>
        </w:rPr>
        <w:t>
      пастб. 100 577</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10.8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6.6 8.9 8.7 4.0 4.8 3.8 55.7 40.0 24.9</w:t>
      </w:r>
    </w:p>
    <w:p>
      <w:pPr>
        <w:spacing w:after="0"/>
        <w:ind w:left="0"/>
        <w:jc w:val="both"/>
      </w:pPr>
      <w:r>
        <w:rPr>
          <w:rFonts w:ascii="Times New Roman"/>
          <w:b w:val="false"/>
          <w:i w:val="false"/>
          <w:color w:val="000000"/>
          <w:sz w:val="28"/>
        </w:rPr>
        <w:t>
      8.9 5135.3</w:t>
      </w:r>
    </w:p>
    <w:p>
      <w:pPr>
        <w:spacing w:after="0"/>
        <w:ind w:left="0"/>
        <w:jc w:val="both"/>
      </w:pPr>
      <w:r>
        <w:rPr>
          <w:rFonts w:ascii="Times New Roman"/>
          <w:b w:val="false"/>
          <w:i w:val="false"/>
          <w:color w:val="000000"/>
          <w:sz w:val="28"/>
        </w:rPr>
        <w:t>
      4.8 2769.6</w:t>
      </w:r>
    </w:p>
    <w:p>
      <w:pPr>
        <w:spacing w:after="0"/>
        <w:ind w:left="0"/>
        <w:jc w:val="both"/>
      </w:pPr>
      <w:r>
        <w:rPr>
          <w:rFonts w:ascii="Times New Roman"/>
          <w:b w:val="false"/>
          <w:i w:val="false"/>
          <w:color w:val="000000"/>
          <w:sz w:val="28"/>
        </w:rPr>
        <w:t>
      Чистый В-Л-О пастбища для всех</w:t>
      </w:r>
    </w:p>
    <w:p>
      <w:pPr>
        <w:spacing w:after="0"/>
        <w:ind w:left="0"/>
        <w:jc w:val="both"/>
      </w:pPr>
      <w:r>
        <w:rPr>
          <w:rFonts w:ascii="Times New Roman"/>
          <w:b w:val="false"/>
          <w:i w:val="false"/>
          <w:color w:val="000000"/>
          <w:sz w:val="28"/>
        </w:rPr>
        <w:t>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100 577</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6.6 8.9 8.7</w:t>
      </w:r>
    </w:p>
    <w:p>
      <w:pPr>
        <w:spacing w:after="0"/>
        <w:ind w:left="0"/>
        <w:jc w:val="both"/>
      </w:pPr>
      <w:r>
        <w:rPr>
          <w:rFonts w:ascii="Times New Roman"/>
          <w:b w:val="false"/>
          <w:i w:val="false"/>
          <w:color w:val="000000"/>
          <w:sz w:val="28"/>
        </w:rPr>
        <w:t>
      4.0 4.8 3.8</w:t>
      </w:r>
    </w:p>
    <w:p>
      <w:pPr>
        <w:spacing w:after="0"/>
        <w:ind w:left="0"/>
        <w:jc w:val="both"/>
      </w:pPr>
      <w:r>
        <w:rPr>
          <w:rFonts w:ascii="Times New Roman"/>
          <w:b w:val="false"/>
          <w:i w:val="false"/>
          <w:color w:val="000000"/>
          <w:sz w:val="28"/>
        </w:rPr>
        <w:t>
      8.9 5135.3</w:t>
      </w:r>
    </w:p>
    <w:p>
      <w:pPr>
        <w:spacing w:after="0"/>
        <w:ind w:left="0"/>
        <w:jc w:val="both"/>
      </w:pPr>
      <w:r>
        <w:rPr>
          <w:rFonts w:ascii="Times New Roman"/>
          <w:b w:val="false"/>
          <w:i w:val="false"/>
          <w:color w:val="000000"/>
          <w:sz w:val="28"/>
        </w:rPr>
        <w:t>
      4.8 2769.6</w:t>
      </w:r>
    </w:p>
    <w:p>
      <w:pPr>
        <w:spacing w:after="0"/>
        <w:ind w:left="0"/>
        <w:jc w:val="both"/>
      </w:pPr>
      <w:r>
        <w:rPr>
          <w:rFonts w:ascii="Times New Roman"/>
          <w:b w:val="false"/>
          <w:i w:val="false"/>
          <w:color w:val="000000"/>
          <w:sz w:val="28"/>
        </w:rPr>
        <w:t>
      4 Вершины и склоны сопок.</w:t>
      </w:r>
    </w:p>
    <w:p>
      <w:pPr>
        <w:spacing w:after="0"/>
        <w:ind w:left="0"/>
        <w:jc w:val="both"/>
      </w:pPr>
      <w:r>
        <w:rPr>
          <w:rFonts w:ascii="Times New Roman"/>
          <w:b w:val="false"/>
          <w:i w:val="false"/>
          <w:color w:val="000000"/>
          <w:sz w:val="28"/>
        </w:rPr>
        <w:t>
      17Б Ковыльно-злаково-полынный</w:t>
      </w:r>
    </w:p>
    <w:p>
      <w:pPr>
        <w:spacing w:after="0"/>
        <w:ind w:left="0"/>
        <w:jc w:val="both"/>
      </w:pPr>
      <w:r>
        <w:rPr>
          <w:rFonts w:ascii="Times New Roman"/>
          <w:b w:val="false"/>
          <w:i w:val="false"/>
          <w:color w:val="000000"/>
          <w:sz w:val="28"/>
        </w:rPr>
        <w:t>
      С-2б с кустарничком (ковыль волосатик, типчак, тонконог стройный, ковыль красный, полынь Шренковская, по-лынь австрийская, таволга зверо-</w:t>
      </w:r>
    </w:p>
    <w:p>
      <w:pPr>
        <w:spacing w:after="0"/>
        <w:ind w:left="0"/>
        <w:jc w:val="both"/>
      </w:pPr>
      <w:r>
        <w:rPr>
          <w:rFonts w:ascii="Times New Roman"/>
          <w:b w:val="false"/>
          <w:i w:val="false"/>
          <w:color w:val="000000"/>
          <w:sz w:val="28"/>
        </w:rPr>
        <w:t>
      боелистная) на темно-каштановых</w:t>
      </w:r>
    </w:p>
    <w:p>
      <w:pPr>
        <w:spacing w:after="0"/>
        <w:ind w:left="0"/>
        <w:jc w:val="both"/>
      </w:pPr>
      <w:r>
        <w:rPr>
          <w:rFonts w:ascii="Times New Roman"/>
          <w:b w:val="false"/>
          <w:i w:val="false"/>
          <w:color w:val="000000"/>
          <w:sz w:val="28"/>
        </w:rPr>
        <w:t>
      пастб. 100 20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7.1 10.1 8.7 4.7 5.4 3.9 58.5 45.1 24.0</w:t>
      </w:r>
    </w:p>
    <w:p>
      <w:pPr>
        <w:spacing w:after="0"/>
        <w:ind w:left="0"/>
        <w:jc w:val="both"/>
      </w:pPr>
      <w:r>
        <w:rPr>
          <w:rFonts w:ascii="Times New Roman"/>
          <w:b w:val="false"/>
          <w:i w:val="false"/>
          <w:color w:val="000000"/>
          <w:sz w:val="28"/>
        </w:rPr>
        <w:t>
      10.1 202.0</w:t>
      </w:r>
    </w:p>
    <w:p>
      <w:pPr>
        <w:spacing w:after="0"/>
        <w:ind w:left="0"/>
        <w:jc w:val="both"/>
      </w:pPr>
      <w:r>
        <w:rPr>
          <w:rFonts w:ascii="Times New Roman"/>
          <w:b w:val="false"/>
          <w:i w:val="false"/>
          <w:color w:val="000000"/>
          <w:sz w:val="28"/>
        </w:rPr>
        <w:t>
      5.4 108.0</w:t>
      </w:r>
    </w:p>
    <w:p>
      <w:pPr>
        <w:spacing w:after="0"/>
        <w:ind w:left="0"/>
        <w:jc w:val="both"/>
      </w:pPr>
      <w:r>
        <w:rPr>
          <w:rFonts w:ascii="Times New Roman"/>
          <w:b w:val="false"/>
          <w:i w:val="false"/>
          <w:color w:val="000000"/>
          <w:sz w:val="28"/>
        </w:rPr>
        <w:t>
      Сильно затырсован Слабо закустарен Средне</w:t>
      </w:r>
    </w:p>
    <w:p>
      <w:pPr>
        <w:spacing w:after="0"/>
        <w:ind w:left="0"/>
        <w:jc w:val="both"/>
      </w:pPr>
      <w:r>
        <w:rPr>
          <w:rFonts w:ascii="Times New Roman"/>
          <w:b w:val="false"/>
          <w:i w:val="false"/>
          <w:color w:val="000000"/>
          <w:sz w:val="28"/>
        </w:rPr>
        <w:t>
      закаменено</w:t>
      </w:r>
    </w:p>
    <w:p>
      <w:pPr>
        <w:spacing w:after="0"/>
        <w:ind w:left="0"/>
        <w:jc w:val="both"/>
      </w:pPr>
      <w:r>
        <w:rPr>
          <w:rFonts w:ascii="Times New Roman"/>
          <w:b w:val="false"/>
          <w:i w:val="false"/>
          <w:color w:val="000000"/>
          <w:sz w:val="28"/>
        </w:rPr>
        <w:t>
      В-РЛ-О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 2 3 4 5 6 7 8 9 10 11 12 13 14 15 16 17 18 неполно-, малоразвитых суглинистых</w:t>
      </w:r>
    </w:p>
    <w:p>
      <w:pPr>
        <w:spacing w:after="0"/>
        <w:ind w:left="0"/>
        <w:jc w:val="both"/>
      </w:pPr>
      <w:r>
        <w:rPr>
          <w:rFonts w:ascii="Times New Roman"/>
          <w:b w:val="false"/>
          <w:i w:val="false"/>
          <w:color w:val="000000"/>
          <w:sz w:val="28"/>
        </w:rPr>
        <w:t>
      почвах</w:t>
      </w:r>
    </w:p>
    <w:p>
      <w:pPr>
        <w:spacing w:after="0"/>
        <w:ind w:left="0"/>
        <w:jc w:val="both"/>
      </w:pPr>
      <w:r>
        <w:rPr>
          <w:rFonts w:ascii="Times New Roman"/>
          <w:b w:val="false"/>
          <w:i w:val="false"/>
          <w:color w:val="000000"/>
          <w:sz w:val="28"/>
        </w:rPr>
        <w:t>
      Итого: пастб. 100 20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7.1 10.1 8.7</w:t>
      </w:r>
    </w:p>
    <w:p>
      <w:pPr>
        <w:spacing w:after="0"/>
        <w:ind w:left="0"/>
        <w:jc w:val="both"/>
      </w:pPr>
      <w:r>
        <w:rPr>
          <w:rFonts w:ascii="Times New Roman"/>
          <w:b w:val="false"/>
          <w:i w:val="false"/>
          <w:color w:val="000000"/>
          <w:sz w:val="28"/>
        </w:rPr>
        <w:t>
      4.7 5.4 3.9</w:t>
      </w:r>
    </w:p>
    <w:p>
      <w:pPr>
        <w:spacing w:after="0"/>
        <w:ind w:left="0"/>
        <w:jc w:val="both"/>
      </w:pPr>
      <w:r>
        <w:rPr>
          <w:rFonts w:ascii="Times New Roman"/>
          <w:b w:val="false"/>
          <w:i w:val="false"/>
          <w:color w:val="000000"/>
          <w:sz w:val="28"/>
        </w:rPr>
        <w:t>
      10.1 202.0</w:t>
      </w:r>
    </w:p>
    <w:p>
      <w:pPr>
        <w:spacing w:after="0"/>
        <w:ind w:left="0"/>
        <w:jc w:val="both"/>
      </w:pPr>
      <w:r>
        <w:rPr>
          <w:rFonts w:ascii="Times New Roman"/>
          <w:b w:val="false"/>
          <w:i w:val="false"/>
          <w:color w:val="000000"/>
          <w:sz w:val="28"/>
        </w:rPr>
        <w:t>
      5.4 108.0</w:t>
      </w:r>
    </w:p>
    <w:p>
      <w:pPr>
        <w:spacing w:after="0"/>
        <w:ind w:left="0"/>
        <w:jc w:val="both"/>
      </w:pPr>
      <w:r>
        <w:rPr>
          <w:rFonts w:ascii="Times New Roman"/>
          <w:b w:val="false"/>
          <w:i w:val="false"/>
          <w:color w:val="000000"/>
          <w:sz w:val="28"/>
        </w:rPr>
        <w:t>
      5 Слабоволнистая равнина</w:t>
      </w:r>
    </w:p>
    <w:p>
      <w:pPr>
        <w:spacing w:after="0"/>
        <w:ind w:left="0"/>
        <w:jc w:val="both"/>
      </w:pPr>
      <w:r>
        <w:rPr>
          <w:rFonts w:ascii="Times New Roman"/>
          <w:b w:val="false"/>
          <w:i w:val="false"/>
          <w:color w:val="000000"/>
          <w:sz w:val="28"/>
        </w:rPr>
        <w:t>
      49 Житняково-злаково-разнотравный С-2а с полынью</w:t>
      </w:r>
    </w:p>
    <w:p>
      <w:pPr>
        <w:spacing w:after="0"/>
        <w:ind w:left="0"/>
        <w:jc w:val="both"/>
      </w:pPr>
      <w:r>
        <w:rPr>
          <w:rFonts w:ascii="Times New Roman"/>
          <w:b w:val="false"/>
          <w:i w:val="false"/>
          <w:color w:val="000000"/>
          <w:sz w:val="28"/>
        </w:rPr>
        <w:t>
      (житняк гребенчатый, тонконог стройный, ковыль красный, ковыль волосатик, типчак, подмаренник настоящий, лапчатка гусиная, люцер-на желтая, подорожник средний, полынь Шренковская, полынь авс-трийская) на темно-каштановых мало-</w:t>
      </w:r>
    </w:p>
    <w:p>
      <w:pPr>
        <w:spacing w:after="0"/>
        <w:ind w:left="0"/>
        <w:jc w:val="both"/>
      </w:pPr>
      <w:r>
        <w:rPr>
          <w:rFonts w:ascii="Times New Roman"/>
          <w:b w:val="false"/>
          <w:i w:val="false"/>
          <w:color w:val="000000"/>
          <w:sz w:val="28"/>
        </w:rPr>
        <w:t>
      мощных легкоглинистых почвах</w:t>
      </w:r>
    </w:p>
    <w:p>
      <w:pPr>
        <w:spacing w:after="0"/>
        <w:ind w:left="0"/>
        <w:jc w:val="both"/>
      </w:pPr>
      <w:r>
        <w:rPr>
          <w:rFonts w:ascii="Times New Roman"/>
          <w:b w:val="false"/>
          <w:i w:val="false"/>
          <w:color w:val="000000"/>
          <w:sz w:val="28"/>
        </w:rPr>
        <w:t>
      пастб. 100 90</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9.2 12.6 11.0 5.7 6.8 4.5 79.0 56.8 28.0</w:t>
      </w:r>
    </w:p>
    <w:p>
      <w:pPr>
        <w:spacing w:after="0"/>
        <w:ind w:left="0"/>
        <w:jc w:val="both"/>
      </w:pPr>
      <w:r>
        <w:rPr>
          <w:rFonts w:ascii="Times New Roman"/>
          <w:b w:val="false"/>
          <w:i w:val="false"/>
          <w:color w:val="000000"/>
          <w:sz w:val="28"/>
        </w:rPr>
        <w:t>
      12.6 1134.0</w:t>
      </w:r>
    </w:p>
    <w:p>
      <w:pPr>
        <w:spacing w:after="0"/>
        <w:ind w:left="0"/>
        <w:jc w:val="both"/>
      </w:pPr>
      <w:r>
        <w:rPr>
          <w:rFonts w:ascii="Times New Roman"/>
          <w:b w:val="false"/>
          <w:i w:val="false"/>
          <w:color w:val="000000"/>
          <w:sz w:val="28"/>
        </w:rPr>
        <w:t>
      6.8 612.0</w:t>
      </w:r>
    </w:p>
    <w:p>
      <w:pPr>
        <w:spacing w:after="0"/>
        <w:ind w:left="0"/>
        <w:jc w:val="both"/>
      </w:pPr>
      <w:r>
        <w:rPr>
          <w:rFonts w:ascii="Times New Roman"/>
          <w:b w:val="false"/>
          <w:i w:val="false"/>
          <w:color w:val="000000"/>
          <w:sz w:val="28"/>
        </w:rPr>
        <w:t>
      Чистый В-Л-О пастбища для всех</w:t>
      </w:r>
    </w:p>
    <w:p>
      <w:pPr>
        <w:spacing w:after="0"/>
        <w:ind w:left="0"/>
        <w:jc w:val="both"/>
      </w:pPr>
      <w:r>
        <w:rPr>
          <w:rFonts w:ascii="Times New Roman"/>
          <w:b w:val="false"/>
          <w:i w:val="false"/>
          <w:color w:val="000000"/>
          <w:sz w:val="28"/>
        </w:rPr>
        <w:t>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90</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9.2 12.6 11.0</w:t>
      </w:r>
    </w:p>
    <w:p>
      <w:pPr>
        <w:spacing w:after="0"/>
        <w:ind w:left="0"/>
        <w:jc w:val="both"/>
      </w:pPr>
      <w:r>
        <w:rPr>
          <w:rFonts w:ascii="Times New Roman"/>
          <w:b w:val="false"/>
          <w:i w:val="false"/>
          <w:color w:val="000000"/>
          <w:sz w:val="28"/>
        </w:rPr>
        <w:t>
      5.7 6.8 4.5</w:t>
      </w:r>
    </w:p>
    <w:p>
      <w:pPr>
        <w:spacing w:after="0"/>
        <w:ind w:left="0"/>
        <w:jc w:val="both"/>
      </w:pPr>
      <w:r>
        <w:rPr>
          <w:rFonts w:ascii="Times New Roman"/>
          <w:b w:val="false"/>
          <w:i w:val="false"/>
          <w:color w:val="000000"/>
          <w:sz w:val="28"/>
        </w:rPr>
        <w:t>
      12.6 1134.0</w:t>
      </w:r>
    </w:p>
    <w:p>
      <w:pPr>
        <w:spacing w:after="0"/>
        <w:ind w:left="0"/>
        <w:jc w:val="both"/>
      </w:pPr>
      <w:r>
        <w:rPr>
          <w:rFonts w:ascii="Times New Roman"/>
          <w:b w:val="false"/>
          <w:i w:val="false"/>
          <w:color w:val="000000"/>
          <w:sz w:val="28"/>
        </w:rPr>
        <w:t>
      6.8 612.0</w:t>
      </w:r>
    </w:p>
    <w:p>
      <w:pPr>
        <w:spacing w:after="0"/>
        <w:ind w:left="0"/>
        <w:jc w:val="both"/>
      </w:pPr>
      <w:r>
        <w:rPr>
          <w:rFonts w:ascii="Times New Roman"/>
          <w:b w:val="false"/>
          <w:i w:val="false"/>
          <w:color w:val="000000"/>
          <w:sz w:val="28"/>
        </w:rPr>
        <w:t>
      6 Слабоволнистая равнина</w:t>
      </w:r>
    </w:p>
    <w:p>
      <w:pPr>
        <w:spacing w:after="0"/>
        <w:ind w:left="0"/>
        <w:jc w:val="both"/>
      </w:pPr>
      <w:r>
        <w:rPr>
          <w:rFonts w:ascii="Times New Roman"/>
          <w:b w:val="false"/>
          <w:i w:val="false"/>
          <w:color w:val="000000"/>
          <w:sz w:val="28"/>
        </w:rPr>
        <w:t>
      49 (6) Житняково-злаково-разнотравный С-2а с полынью</w:t>
      </w:r>
    </w:p>
    <w:p>
      <w:pPr>
        <w:spacing w:after="0"/>
        <w:ind w:left="0"/>
        <w:jc w:val="both"/>
      </w:pPr>
      <w:r>
        <w:rPr>
          <w:rFonts w:ascii="Times New Roman"/>
          <w:b w:val="false"/>
          <w:i w:val="false"/>
          <w:color w:val="000000"/>
          <w:sz w:val="28"/>
        </w:rPr>
        <w:t>
      (житняк гребенчатый, тонконог стройный, ковыль красный, ковыль волосатик, типчак, подмаренник настоящий, лапчатка гусиная, люцер-на желтая, подорожник средний,</w:t>
      </w:r>
    </w:p>
    <w:p>
      <w:pPr>
        <w:spacing w:after="0"/>
        <w:ind w:left="0"/>
        <w:jc w:val="both"/>
      </w:pPr>
      <w:r>
        <w:rPr>
          <w:rFonts w:ascii="Times New Roman"/>
          <w:b w:val="false"/>
          <w:i w:val="false"/>
          <w:color w:val="000000"/>
          <w:sz w:val="28"/>
        </w:rPr>
        <w:t>
      полынь Шренковская, полынь авс-</w:t>
      </w:r>
    </w:p>
    <w:p>
      <w:pPr>
        <w:spacing w:after="0"/>
        <w:ind w:left="0"/>
        <w:jc w:val="both"/>
      </w:pPr>
      <w:r>
        <w:rPr>
          <w:rFonts w:ascii="Times New Roman"/>
          <w:b w:val="false"/>
          <w:i w:val="false"/>
          <w:color w:val="000000"/>
          <w:sz w:val="28"/>
        </w:rPr>
        <w:t>
      пастб. 100 178</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15.8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9.2 12.6 11.0 5.7 6.8 4.5 79.0 56.8 28.0</w:t>
      </w:r>
    </w:p>
    <w:p>
      <w:pPr>
        <w:spacing w:after="0"/>
        <w:ind w:left="0"/>
        <w:jc w:val="both"/>
      </w:pPr>
      <w:r>
        <w:rPr>
          <w:rFonts w:ascii="Times New Roman"/>
          <w:b w:val="false"/>
          <w:i w:val="false"/>
          <w:color w:val="000000"/>
          <w:sz w:val="28"/>
        </w:rPr>
        <w:t>
      12.6 2242.8</w:t>
      </w:r>
    </w:p>
    <w:p>
      <w:pPr>
        <w:spacing w:after="0"/>
        <w:ind w:left="0"/>
        <w:jc w:val="both"/>
      </w:pPr>
      <w:r>
        <w:rPr>
          <w:rFonts w:ascii="Times New Roman"/>
          <w:b w:val="false"/>
          <w:i w:val="false"/>
          <w:color w:val="000000"/>
          <w:sz w:val="28"/>
        </w:rPr>
        <w:t>
      6.8 1210.4</w:t>
      </w:r>
    </w:p>
    <w:p>
      <w:pPr>
        <w:spacing w:after="0"/>
        <w:ind w:left="0"/>
        <w:jc w:val="both"/>
      </w:pPr>
      <w:r>
        <w:rPr>
          <w:rFonts w:ascii="Times New Roman"/>
          <w:b w:val="false"/>
          <w:i w:val="false"/>
          <w:color w:val="000000"/>
          <w:sz w:val="28"/>
        </w:rPr>
        <w:t>
      Чистый В-Л-О пастбища для всех</w:t>
      </w:r>
    </w:p>
    <w:p>
      <w:pPr>
        <w:spacing w:after="0"/>
        <w:ind w:left="0"/>
        <w:jc w:val="both"/>
      </w:pPr>
      <w:r>
        <w:rPr>
          <w:rFonts w:ascii="Times New Roman"/>
          <w:b w:val="false"/>
          <w:i w:val="false"/>
          <w:color w:val="000000"/>
          <w:sz w:val="28"/>
        </w:rPr>
        <w:t>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1 2 3 4 5 6 7 8 9 10 11 12 13 14 15 16 17 18 трийская) на темно-каштановых мало-</w:t>
      </w:r>
    </w:p>
    <w:p>
      <w:pPr>
        <w:spacing w:after="0"/>
        <w:ind w:left="0"/>
        <w:jc w:val="both"/>
      </w:pPr>
      <w:r>
        <w:rPr>
          <w:rFonts w:ascii="Times New Roman"/>
          <w:b w:val="false"/>
          <w:i w:val="false"/>
          <w:color w:val="000000"/>
          <w:sz w:val="28"/>
        </w:rPr>
        <w:t>
      мощных легкоглинистых почвах</w:t>
      </w:r>
    </w:p>
    <w:p>
      <w:pPr>
        <w:spacing w:after="0"/>
        <w:ind w:left="0"/>
        <w:jc w:val="both"/>
      </w:pPr>
      <w:r>
        <w:rPr>
          <w:rFonts w:ascii="Times New Roman"/>
          <w:b w:val="false"/>
          <w:i w:val="false"/>
          <w:color w:val="000000"/>
          <w:sz w:val="28"/>
        </w:rPr>
        <w:t>
      Итого: пастб. 100 178</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9.2 12.6 11.0</w:t>
      </w:r>
    </w:p>
    <w:p>
      <w:pPr>
        <w:spacing w:after="0"/>
        <w:ind w:left="0"/>
        <w:jc w:val="both"/>
      </w:pPr>
      <w:r>
        <w:rPr>
          <w:rFonts w:ascii="Times New Roman"/>
          <w:b w:val="false"/>
          <w:i w:val="false"/>
          <w:color w:val="000000"/>
          <w:sz w:val="28"/>
        </w:rPr>
        <w:t>
      5.7 6.8 4.5</w:t>
      </w:r>
    </w:p>
    <w:p>
      <w:pPr>
        <w:spacing w:after="0"/>
        <w:ind w:left="0"/>
        <w:jc w:val="both"/>
      </w:pPr>
      <w:r>
        <w:rPr>
          <w:rFonts w:ascii="Times New Roman"/>
          <w:b w:val="false"/>
          <w:i w:val="false"/>
          <w:color w:val="000000"/>
          <w:sz w:val="28"/>
        </w:rPr>
        <w:t>
      12.6 2242.8</w:t>
      </w:r>
    </w:p>
    <w:p>
      <w:pPr>
        <w:spacing w:after="0"/>
        <w:ind w:left="0"/>
        <w:jc w:val="both"/>
      </w:pPr>
      <w:r>
        <w:rPr>
          <w:rFonts w:ascii="Times New Roman"/>
          <w:b w:val="false"/>
          <w:i w:val="false"/>
          <w:color w:val="000000"/>
          <w:sz w:val="28"/>
        </w:rPr>
        <w:t>
      6.8 1210.4</w:t>
      </w:r>
    </w:p>
    <w:p>
      <w:pPr>
        <w:spacing w:after="0"/>
        <w:ind w:left="0"/>
        <w:jc w:val="both"/>
      </w:pPr>
      <w:r>
        <w:rPr>
          <w:rFonts w:ascii="Times New Roman"/>
          <w:b w:val="false"/>
          <w:i w:val="false"/>
          <w:color w:val="000000"/>
          <w:sz w:val="28"/>
        </w:rPr>
        <w:t>
      7 Слабоволнистая равнина</w:t>
      </w:r>
    </w:p>
    <w:p>
      <w:pPr>
        <w:spacing w:after="0"/>
        <w:ind w:left="0"/>
        <w:jc w:val="both"/>
      </w:pPr>
      <w:r>
        <w:rPr>
          <w:rFonts w:ascii="Times New Roman"/>
          <w:b w:val="false"/>
          <w:i w:val="false"/>
          <w:color w:val="000000"/>
          <w:sz w:val="28"/>
        </w:rPr>
        <w:t>
      49б (3) Типчаково-злаково-разнотравный С-2а с полынью</w:t>
      </w:r>
    </w:p>
    <w:p>
      <w:pPr>
        <w:spacing w:after="0"/>
        <w:ind w:left="0"/>
        <w:jc w:val="both"/>
      </w:pPr>
      <w:r>
        <w:rPr>
          <w:rFonts w:ascii="Times New Roman"/>
          <w:b w:val="false"/>
          <w:i w:val="false"/>
          <w:color w:val="000000"/>
          <w:sz w:val="28"/>
        </w:rPr>
        <w:t>
      (типчак, ковыль волосатик, житняк гребенчатый, тонконог стройный, люцерна желтая, лапчатка гусиная, подмаренник настоящий, подорож-ник средний, полынь Шренковская, полынь австрийская) на темно-каш-тановых маломощных супесчаных</w:t>
      </w:r>
    </w:p>
    <w:p>
      <w:pPr>
        <w:spacing w:after="0"/>
        <w:ind w:left="0"/>
        <w:jc w:val="both"/>
      </w:pPr>
      <w:r>
        <w:rPr>
          <w:rFonts w:ascii="Times New Roman"/>
          <w:b w:val="false"/>
          <w:i w:val="false"/>
          <w:color w:val="000000"/>
          <w:sz w:val="28"/>
        </w:rPr>
        <w:t>
      почвах</w:t>
      </w:r>
    </w:p>
    <w:p>
      <w:pPr>
        <w:spacing w:after="0"/>
        <w:ind w:left="0"/>
        <w:jc w:val="both"/>
      </w:pPr>
      <w:r>
        <w:rPr>
          <w:rFonts w:ascii="Times New Roman"/>
          <w:b w:val="false"/>
          <w:i w:val="false"/>
          <w:color w:val="000000"/>
          <w:sz w:val="28"/>
        </w:rPr>
        <w:t>
      пастб. 100 131</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13.5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9.7 12.8 11.3 6.0 6.8 4.7 83.6 61.4 32.2</w:t>
      </w:r>
    </w:p>
    <w:p>
      <w:pPr>
        <w:spacing w:after="0"/>
        <w:ind w:left="0"/>
        <w:jc w:val="both"/>
      </w:pPr>
      <w:r>
        <w:rPr>
          <w:rFonts w:ascii="Times New Roman"/>
          <w:b w:val="false"/>
          <w:i w:val="false"/>
          <w:color w:val="000000"/>
          <w:sz w:val="28"/>
        </w:rPr>
        <w:t>
      12.8 1676.8</w:t>
      </w:r>
    </w:p>
    <w:p>
      <w:pPr>
        <w:spacing w:after="0"/>
        <w:ind w:left="0"/>
        <w:jc w:val="both"/>
      </w:pPr>
      <w:r>
        <w:rPr>
          <w:rFonts w:ascii="Times New Roman"/>
          <w:b w:val="false"/>
          <w:i w:val="false"/>
          <w:color w:val="000000"/>
          <w:sz w:val="28"/>
        </w:rPr>
        <w:t>
      6.8 890.8</w:t>
      </w:r>
    </w:p>
    <w:p>
      <w:pPr>
        <w:spacing w:after="0"/>
        <w:ind w:left="0"/>
        <w:jc w:val="both"/>
      </w:pPr>
      <w:r>
        <w:rPr>
          <w:rFonts w:ascii="Times New Roman"/>
          <w:b w:val="false"/>
          <w:i w:val="false"/>
          <w:color w:val="000000"/>
          <w:sz w:val="28"/>
        </w:rPr>
        <w:t>
      Средне</w:t>
      </w:r>
    </w:p>
    <w:p>
      <w:pPr>
        <w:spacing w:after="0"/>
        <w:ind w:left="0"/>
        <w:jc w:val="both"/>
      </w:pPr>
      <w:r>
        <w:rPr>
          <w:rFonts w:ascii="Times New Roman"/>
          <w:b w:val="false"/>
          <w:i w:val="false"/>
          <w:color w:val="000000"/>
          <w:sz w:val="28"/>
        </w:rPr>
        <w:t>
      затырсован</w:t>
      </w:r>
    </w:p>
    <w:p>
      <w:pPr>
        <w:spacing w:after="0"/>
        <w:ind w:left="0"/>
        <w:jc w:val="both"/>
      </w:pPr>
      <w:r>
        <w:rPr>
          <w:rFonts w:ascii="Times New Roman"/>
          <w:b w:val="false"/>
          <w:i w:val="false"/>
          <w:color w:val="000000"/>
          <w:sz w:val="28"/>
        </w:rPr>
        <w:t>
      В-РЛ-О пастбища для всех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100 131</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9.7 12.8 11.3</w:t>
      </w:r>
    </w:p>
    <w:p>
      <w:pPr>
        <w:spacing w:after="0"/>
        <w:ind w:left="0"/>
        <w:jc w:val="both"/>
      </w:pPr>
      <w:r>
        <w:rPr>
          <w:rFonts w:ascii="Times New Roman"/>
          <w:b w:val="false"/>
          <w:i w:val="false"/>
          <w:color w:val="000000"/>
          <w:sz w:val="28"/>
        </w:rPr>
        <w:t>
      6.0 6.8 4.7</w:t>
      </w:r>
    </w:p>
    <w:p>
      <w:pPr>
        <w:spacing w:after="0"/>
        <w:ind w:left="0"/>
        <w:jc w:val="both"/>
      </w:pPr>
      <w:r>
        <w:rPr>
          <w:rFonts w:ascii="Times New Roman"/>
          <w:b w:val="false"/>
          <w:i w:val="false"/>
          <w:color w:val="000000"/>
          <w:sz w:val="28"/>
        </w:rPr>
        <w:t>
      12.8 1676.8</w:t>
      </w:r>
    </w:p>
    <w:p>
      <w:pPr>
        <w:spacing w:after="0"/>
        <w:ind w:left="0"/>
        <w:jc w:val="both"/>
      </w:pPr>
      <w:r>
        <w:rPr>
          <w:rFonts w:ascii="Times New Roman"/>
          <w:b w:val="false"/>
          <w:i w:val="false"/>
          <w:color w:val="000000"/>
          <w:sz w:val="28"/>
        </w:rPr>
        <w:t>
      6.8 890.8</w:t>
      </w:r>
    </w:p>
    <w:p>
      <w:pPr>
        <w:spacing w:after="0"/>
        <w:ind w:left="0"/>
        <w:jc w:val="both"/>
      </w:pPr>
      <w:r>
        <w:rPr>
          <w:rFonts w:ascii="Times New Roman"/>
          <w:b w:val="false"/>
          <w:i w:val="false"/>
          <w:color w:val="000000"/>
          <w:sz w:val="28"/>
        </w:rPr>
        <w:t>
      8 Вершины и склоны сопок.</w:t>
      </w:r>
    </w:p>
    <w:p>
      <w:pPr>
        <w:spacing w:after="0"/>
        <w:ind w:left="0"/>
        <w:jc w:val="both"/>
      </w:pPr>
      <w:r>
        <w:rPr>
          <w:rFonts w:ascii="Times New Roman"/>
          <w:b w:val="false"/>
          <w:i w:val="false"/>
          <w:color w:val="000000"/>
          <w:sz w:val="28"/>
        </w:rPr>
        <w:t>
      26Б (5) 1.Типчаково-ковыльно-полынный С-2б (типчак, ковыль красный, ковыль</w:t>
      </w:r>
    </w:p>
    <w:p>
      <w:pPr>
        <w:spacing w:after="0"/>
        <w:ind w:left="0"/>
        <w:jc w:val="both"/>
      </w:pPr>
      <w:r>
        <w:rPr>
          <w:rFonts w:ascii="Times New Roman"/>
          <w:b w:val="false"/>
          <w:i w:val="false"/>
          <w:color w:val="000000"/>
          <w:sz w:val="28"/>
        </w:rPr>
        <w:t>
      волосатик, полынь Шренковская, по-лынь австрийская) на темно-каш-тановых малоразвитых суглинистых</w:t>
      </w:r>
    </w:p>
    <w:p>
      <w:pPr>
        <w:spacing w:after="0"/>
        <w:ind w:left="0"/>
        <w:jc w:val="both"/>
      </w:pPr>
      <w:r>
        <w:rPr>
          <w:rFonts w:ascii="Times New Roman"/>
          <w:b w:val="false"/>
          <w:i w:val="false"/>
          <w:color w:val="000000"/>
          <w:sz w:val="28"/>
        </w:rPr>
        <w:t>
      почвах</w:t>
      </w:r>
    </w:p>
    <w:p>
      <w:pPr>
        <w:spacing w:after="0"/>
        <w:ind w:left="0"/>
        <w:jc w:val="both"/>
      </w:pPr>
      <w:r>
        <w:rPr>
          <w:rFonts w:ascii="Times New Roman"/>
          <w:b w:val="false"/>
          <w:i w:val="false"/>
          <w:color w:val="000000"/>
          <w:sz w:val="28"/>
        </w:rPr>
        <w:t>
      пастб. 70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161 Выпас 10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7.0 9.3 8.1 4.4 5.1 3.7 49.3 40.5 22.3</w:t>
      </w:r>
    </w:p>
    <w:p>
      <w:pPr>
        <w:spacing w:after="0"/>
        <w:ind w:left="0"/>
        <w:jc w:val="both"/>
      </w:pPr>
      <w:r>
        <w:rPr>
          <w:rFonts w:ascii="Times New Roman"/>
          <w:b w:val="false"/>
          <w:i w:val="false"/>
          <w:color w:val="000000"/>
          <w:sz w:val="28"/>
        </w:rPr>
        <w:t>
      9.3 1497.3</w:t>
      </w:r>
    </w:p>
    <w:p>
      <w:pPr>
        <w:spacing w:after="0"/>
        <w:ind w:left="0"/>
        <w:jc w:val="both"/>
      </w:pPr>
      <w:r>
        <w:rPr>
          <w:rFonts w:ascii="Times New Roman"/>
          <w:b w:val="false"/>
          <w:i w:val="false"/>
          <w:color w:val="000000"/>
          <w:sz w:val="28"/>
        </w:rPr>
        <w:t>
      5.1 821.1</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закаменен</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17Б 2.Ковыльно-злаково-полынный</w:t>
      </w:r>
    </w:p>
    <w:p>
      <w:pPr>
        <w:spacing w:after="0"/>
        <w:ind w:left="0"/>
        <w:jc w:val="both"/>
      </w:pPr>
      <w:r>
        <w:rPr>
          <w:rFonts w:ascii="Times New Roman"/>
          <w:b w:val="false"/>
          <w:i w:val="false"/>
          <w:color w:val="000000"/>
          <w:sz w:val="28"/>
        </w:rPr>
        <w:t>
      С-2б с кустарничком (ковыль волосатик, типчак, тонконог стройный, ковыль красный, полынь Шренковская, по-лынь австрийская, таволга зверо-боелистная) на темно-каштановых неполно-, малоразвитых суглинистых</w:t>
      </w:r>
    </w:p>
    <w:p>
      <w:pPr>
        <w:spacing w:after="0"/>
        <w:ind w:left="0"/>
        <w:jc w:val="both"/>
      </w:pPr>
      <w:r>
        <w:rPr>
          <w:rFonts w:ascii="Times New Roman"/>
          <w:b w:val="false"/>
          <w:i w:val="false"/>
          <w:color w:val="000000"/>
          <w:sz w:val="28"/>
        </w:rPr>
        <w:t>
      почвах</w:t>
      </w:r>
    </w:p>
    <w:p>
      <w:pPr>
        <w:spacing w:after="0"/>
        <w:ind w:left="0"/>
        <w:jc w:val="both"/>
      </w:pPr>
      <w:r>
        <w:rPr>
          <w:rFonts w:ascii="Times New Roman"/>
          <w:b w:val="false"/>
          <w:i w:val="false"/>
          <w:color w:val="000000"/>
          <w:sz w:val="28"/>
        </w:rPr>
        <w:t>
      пастб. 30 69</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7.1 10.1 8.7 4.7 5.4 3.9 58.5 45.1 24.0</w:t>
      </w:r>
    </w:p>
    <w:p>
      <w:pPr>
        <w:spacing w:after="0"/>
        <w:ind w:left="0"/>
        <w:jc w:val="both"/>
      </w:pPr>
      <w:r>
        <w:rPr>
          <w:rFonts w:ascii="Times New Roman"/>
          <w:b w:val="false"/>
          <w:i w:val="false"/>
          <w:color w:val="000000"/>
          <w:sz w:val="28"/>
        </w:rPr>
        <w:t>
      10.1 696.9</w:t>
      </w:r>
    </w:p>
    <w:p>
      <w:pPr>
        <w:spacing w:after="0"/>
        <w:ind w:left="0"/>
        <w:jc w:val="both"/>
      </w:pPr>
      <w:r>
        <w:rPr>
          <w:rFonts w:ascii="Times New Roman"/>
          <w:b w:val="false"/>
          <w:i w:val="false"/>
          <w:color w:val="000000"/>
          <w:sz w:val="28"/>
        </w:rPr>
        <w:t>
      5.4 372.6</w:t>
      </w:r>
    </w:p>
    <w:p>
      <w:pPr>
        <w:spacing w:after="0"/>
        <w:ind w:left="0"/>
        <w:jc w:val="both"/>
      </w:pPr>
      <w:r>
        <w:rPr>
          <w:rFonts w:ascii="Times New Roman"/>
          <w:b w:val="false"/>
          <w:i w:val="false"/>
          <w:color w:val="000000"/>
          <w:sz w:val="28"/>
        </w:rPr>
        <w:t>
      Сильно затырсован Слабо</w:t>
      </w:r>
    </w:p>
    <w:p>
      <w:pPr>
        <w:spacing w:after="0"/>
        <w:ind w:left="0"/>
        <w:jc w:val="both"/>
      </w:pPr>
      <w:r>
        <w:rPr>
          <w:rFonts w:ascii="Times New Roman"/>
          <w:b w:val="false"/>
          <w:i w:val="false"/>
          <w:color w:val="000000"/>
          <w:sz w:val="28"/>
        </w:rPr>
        <w:t>
      закустарен</w:t>
      </w:r>
    </w:p>
    <w:p>
      <w:pPr>
        <w:spacing w:after="0"/>
        <w:ind w:left="0"/>
        <w:jc w:val="both"/>
      </w:pPr>
      <w:r>
        <w:rPr>
          <w:rFonts w:ascii="Times New Roman"/>
          <w:b w:val="false"/>
          <w:i w:val="false"/>
          <w:color w:val="000000"/>
          <w:sz w:val="28"/>
        </w:rPr>
        <w:t>
      Итого: пастб. 100 230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13.4 9.5 8.3</w:t>
      </w:r>
    </w:p>
    <w:p>
      <w:pPr>
        <w:spacing w:after="0"/>
        <w:ind w:left="0"/>
        <w:jc w:val="both"/>
      </w:pPr>
      <w:r>
        <w:rPr>
          <w:rFonts w:ascii="Times New Roman"/>
          <w:b w:val="false"/>
          <w:i w:val="false"/>
          <w:color w:val="000000"/>
          <w:sz w:val="28"/>
        </w:rPr>
        <w:t>
      4.5 5.2 3.8</w:t>
      </w:r>
    </w:p>
    <w:p>
      <w:pPr>
        <w:spacing w:after="0"/>
        <w:ind w:left="0"/>
        <w:jc w:val="both"/>
      </w:pPr>
      <w:r>
        <w:rPr>
          <w:rFonts w:ascii="Times New Roman"/>
          <w:b w:val="false"/>
          <w:i w:val="false"/>
          <w:color w:val="000000"/>
          <w:sz w:val="28"/>
        </w:rPr>
        <w:t>
      9.5 2194.2</w:t>
      </w:r>
    </w:p>
    <w:p>
      <w:pPr>
        <w:spacing w:after="0"/>
        <w:ind w:left="0"/>
        <w:jc w:val="both"/>
      </w:pPr>
      <w:r>
        <w:rPr>
          <w:rFonts w:ascii="Times New Roman"/>
          <w:b w:val="false"/>
          <w:i w:val="false"/>
          <w:color w:val="000000"/>
          <w:sz w:val="28"/>
        </w:rPr>
        <w:t>
      5.2 1193.7</w:t>
      </w:r>
    </w:p>
    <w:p>
      <w:pPr>
        <w:spacing w:after="0"/>
        <w:ind w:left="0"/>
        <w:jc w:val="both"/>
      </w:pPr>
      <w:r>
        <w:rPr>
          <w:rFonts w:ascii="Times New Roman"/>
          <w:b w:val="false"/>
          <w:i w:val="false"/>
          <w:color w:val="000000"/>
          <w:sz w:val="28"/>
        </w:rPr>
        <w:t>
      9 Удлиненное понижение</w:t>
      </w:r>
    </w:p>
    <w:p>
      <w:pPr>
        <w:spacing w:after="0"/>
        <w:ind w:left="0"/>
        <w:jc w:val="both"/>
      </w:pPr>
      <w:r>
        <w:rPr>
          <w:rFonts w:ascii="Times New Roman"/>
          <w:b w:val="false"/>
          <w:i w:val="false"/>
          <w:color w:val="000000"/>
          <w:sz w:val="28"/>
        </w:rPr>
        <w:t>
      31 1.Злаково-разнотравный</w:t>
      </w:r>
    </w:p>
    <w:p>
      <w:pPr>
        <w:spacing w:after="0"/>
        <w:ind w:left="0"/>
        <w:jc w:val="both"/>
      </w:pPr>
      <w:r>
        <w:rPr>
          <w:rFonts w:ascii="Times New Roman"/>
          <w:b w:val="false"/>
          <w:i w:val="false"/>
          <w:color w:val="000000"/>
          <w:sz w:val="28"/>
        </w:rPr>
        <w:t>
      С-4а (пырей ползучий, кос-</w:t>
      </w:r>
    </w:p>
    <w:p>
      <w:pPr>
        <w:spacing w:after="0"/>
        <w:ind w:left="0"/>
        <w:jc w:val="both"/>
      </w:pPr>
      <w:r>
        <w:rPr>
          <w:rFonts w:ascii="Times New Roman"/>
          <w:b w:val="false"/>
          <w:i w:val="false"/>
          <w:color w:val="000000"/>
          <w:sz w:val="28"/>
        </w:rPr>
        <w:t>
      пастб. 60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120 Выпас</w:t>
      </w:r>
    </w:p>
    <w:p>
      <w:pPr>
        <w:spacing w:after="0"/>
        <w:ind w:left="0"/>
        <w:jc w:val="both"/>
      </w:pPr>
      <w:r>
        <w:rPr>
          <w:rFonts w:ascii="Times New Roman"/>
          <w:b w:val="false"/>
          <w:i w:val="false"/>
          <w:color w:val="000000"/>
          <w:sz w:val="28"/>
        </w:rPr>
        <w:t>
      частного</w:t>
      </w:r>
    </w:p>
    <w:p>
      <w:pPr>
        <w:spacing w:after="0"/>
        <w:ind w:left="0"/>
        <w:jc w:val="both"/>
      </w:pPr>
      <w:r>
        <w:rPr>
          <w:rFonts w:ascii="Times New Roman"/>
          <w:b w:val="false"/>
          <w:i w:val="false"/>
          <w:color w:val="000000"/>
          <w:sz w:val="28"/>
        </w:rPr>
        <w:t>
      15.2 30.3 24.2 10.1 15.2 9.5</w:t>
      </w:r>
    </w:p>
    <w:p>
      <w:pPr>
        <w:spacing w:after="0"/>
        <w:ind w:left="0"/>
        <w:jc w:val="both"/>
      </w:pPr>
      <w:r>
        <w:rPr>
          <w:rFonts w:ascii="Times New Roman"/>
          <w:b w:val="false"/>
          <w:i w:val="false"/>
          <w:color w:val="000000"/>
          <w:sz w:val="28"/>
        </w:rPr>
        <w:t>
      30.3 3636.0 Чистый</w:t>
      </w:r>
    </w:p>
    <w:p>
      <w:pPr>
        <w:spacing w:after="0"/>
        <w:ind w:left="0"/>
        <w:jc w:val="both"/>
      </w:pPr>
      <w:r>
        <w:rPr>
          <w:rFonts w:ascii="Times New Roman"/>
          <w:b w:val="false"/>
          <w:i w:val="false"/>
          <w:color w:val="000000"/>
          <w:sz w:val="28"/>
        </w:rPr>
        <w:t>
      15.2 1824.0</w:t>
      </w:r>
    </w:p>
    <w:p>
      <w:pPr>
        <w:spacing w:after="0"/>
        <w:ind w:left="0"/>
        <w:jc w:val="both"/>
      </w:pPr>
      <w:r>
        <w:rPr>
          <w:rFonts w:ascii="Times New Roman"/>
          <w:b w:val="false"/>
          <w:i w:val="false"/>
          <w:color w:val="000000"/>
          <w:sz w:val="28"/>
        </w:rPr>
        <w:t>
      В-Л-О</w:t>
      </w:r>
    </w:p>
    <w:p>
      <w:pPr>
        <w:spacing w:after="0"/>
        <w:ind w:left="0"/>
        <w:jc w:val="both"/>
      </w:pPr>
      <w:r>
        <w:rPr>
          <w:rFonts w:ascii="Times New Roman"/>
          <w:b w:val="false"/>
          <w:i w:val="false"/>
          <w:color w:val="000000"/>
          <w:sz w:val="28"/>
        </w:rPr>
        <w:t>
      пастбища</w:t>
      </w:r>
    </w:p>
    <w:p>
      <w:pPr>
        <w:spacing w:after="0"/>
        <w:ind w:left="0"/>
        <w:jc w:val="both"/>
      </w:pPr>
      <w:r>
        <w:rPr>
          <w:rFonts w:ascii="Times New Roman"/>
          <w:b w:val="false"/>
          <w:i w:val="false"/>
          <w:color w:val="000000"/>
          <w:sz w:val="28"/>
        </w:rPr>
        <w:t>
      тер безостый, типчак, ковыль во- скота 151.5 141.8 77.6 лосатик, подорожник большой,</w:t>
      </w:r>
    </w:p>
    <w:p>
      <w:pPr>
        <w:spacing w:after="0"/>
        <w:ind w:left="0"/>
        <w:jc w:val="both"/>
      </w:pPr>
      <w:r>
        <w:rPr>
          <w:rFonts w:ascii="Times New Roman"/>
          <w:b w:val="false"/>
          <w:i w:val="false"/>
          <w:color w:val="000000"/>
          <w:sz w:val="28"/>
        </w:rPr>
        <w:t>
      тмин обыкновенный, шалфей лу-говой) на луговато-каштановых карбонатных среднемощных поч-</w:t>
      </w:r>
    </w:p>
    <w:p>
      <w:pPr>
        <w:spacing w:after="0"/>
        <w:ind w:left="0"/>
        <w:jc w:val="both"/>
      </w:pPr>
      <w:r>
        <w:rPr>
          <w:rFonts w:ascii="Times New Roman"/>
          <w:b w:val="false"/>
          <w:i w:val="false"/>
          <w:color w:val="000000"/>
          <w:sz w:val="28"/>
        </w:rPr>
        <w:t>
      вах с промоинами.</w:t>
      </w:r>
    </w:p>
    <w:p>
      <w:pPr>
        <w:spacing w:after="0"/>
        <w:ind w:left="0"/>
        <w:jc w:val="both"/>
      </w:pPr>
      <w:r>
        <w:rPr>
          <w:rFonts w:ascii="Times New Roman"/>
          <w:b w:val="false"/>
          <w:i w:val="false"/>
          <w:color w:val="000000"/>
          <w:sz w:val="28"/>
        </w:rPr>
        <w:t>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44 2.Острецово-злаково-разнотравно-</w:t>
      </w:r>
    </w:p>
    <w:p>
      <w:pPr>
        <w:spacing w:after="0"/>
        <w:ind w:left="0"/>
        <w:jc w:val="both"/>
      </w:pPr>
      <w:r>
        <w:rPr>
          <w:rFonts w:ascii="Times New Roman"/>
          <w:b w:val="false"/>
          <w:i w:val="false"/>
          <w:color w:val="000000"/>
          <w:sz w:val="28"/>
        </w:rPr>
        <w:t>
      С-4в полынный (острец ветвистый,</w:t>
      </w:r>
    </w:p>
    <w:p>
      <w:pPr>
        <w:spacing w:after="0"/>
        <w:ind w:left="0"/>
        <w:jc w:val="both"/>
      </w:pPr>
      <w:r>
        <w:rPr>
          <w:rFonts w:ascii="Times New Roman"/>
          <w:b w:val="false"/>
          <w:i w:val="false"/>
          <w:color w:val="000000"/>
          <w:sz w:val="28"/>
        </w:rPr>
        <w:t>
      пастб. 30 60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11.4 21.1 15.9 7.7 11.2 6.6</w:t>
      </w:r>
    </w:p>
    <w:p>
      <w:pPr>
        <w:spacing w:after="0"/>
        <w:ind w:left="0"/>
        <w:jc w:val="both"/>
      </w:pPr>
      <w:r>
        <w:rPr>
          <w:rFonts w:ascii="Times New Roman"/>
          <w:b w:val="false"/>
          <w:i w:val="false"/>
          <w:color w:val="000000"/>
          <w:sz w:val="28"/>
        </w:rPr>
        <w:t>
      21.1 1266.0 Чистый</w:t>
      </w:r>
    </w:p>
    <w:p>
      <w:pPr>
        <w:spacing w:after="0"/>
        <w:ind w:left="0"/>
        <w:jc w:val="both"/>
      </w:pPr>
      <w:r>
        <w:rPr>
          <w:rFonts w:ascii="Times New Roman"/>
          <w:b w:val="false"/>
          <w:i w:val="false"/>
          <w:color w:val="000000"/>
          <w:sz w:val="28"/>
        </w:rPr>
        <w:t>
      11.2 672.0</w:t>
      </w:r>
    </w:p>
    <w:p>
      <w:pPr>
        <w:spacing w:after="0"/>
        <w:ind w:left="0"/>
        <w:jc w:val="both"/>
      </w:pPr>
      <w:r>
        <w:rPr>
          <w:rFonts w:ascii="Times New Roman"/>
          <w:b w:val="false"/>
          <w:i w:val="false"/>
          <w:color w:val="000000"/>
          <w:sz w:val="28"/>
        </w:rPr>
        <w:t>
      овсянница бороздчатая, девясил 117.9 103.3 50.2 британский, шалфей луговой,</w:t>
      </w:r>
    </w:p>
    <w:p>
      <w:pPr>
        <w:spacing w:after="0"/>
        <w:ind w:left="0"/>
        <w:jc w:val="both"/>
      </w:pPr>
      <w:r>
        <w:rPr>
          <w:rFonts w:ascii="Times New Roman"/>
          <w:b w:val="false"/>
          <w:i w:val="false"/>
          <w:color w:val="000000"/>
          <w:sz w:val="28"/>
        </w:rPr>
        <w:t>
      подорожник средний) на солонцах луговых каштановых мелких легкоглинистых по приозерным</w:t>
      </w:r>
    </w:p>
    <w:p>
      <w:pPr>
        <w:spacing w:after="0"/>
        <w:ind w:left="0"/>
        <w:jc w:val="both"/>
      </w:pPr>
      <w:r>
        <w:rPr>
          <w:rFonts w:ascii="Times New Roman"/>
          <w:b w:val="false"/>
          <w:i w:val="false"/>
          <w:color w:val="000000"/>
          <w:sz w:val="28"/>
        </w:rPr>
        <w:t>
      1 2 3 4 5 6 7 8 9 10 11 12 13 14 15 16 17 18 террассм</w:t>
      </w:r>
    </w:p>
    <w:p>
      <w:pPr>
        <w:spacing w:after="0"/>
        <w:ind w:left="0"/>
        <w:jc w:val="both"/>
      </w:pPr>
      <w:r>
        <w:rPr>
          <w:rFonts w:ascii="Times New Roman"/>
          <w:b w:val="false"/>
          <w:i w:val="false"/>
          <w:color w:val="000000"/>
          <w:sz w:val="28"/>
        </w:rPr>
        <w:t>
      38 3. Злаково-разнотравный с</w:t>
      </w:r>
    </w:p>
    <w:p>
      <w:pPr>
        <w:spacing w:after="0"/>
        <w:ind w:left="0"/>
        <w:jc w:val="both"/>
      </w:pPr>
      <w:r>
        <w:rPr>
          <w:rFonts w:ascii="Times New Roman"/>
          <w:b w:val="false"/>
          <w:i w:val="false"/>
          <w:color w:val="000000"/>
          <w:sz w:val="28"/>
        </w:rPr>
        <w:t>
      С-4в кустарничком (костер безостый, мятлик луговой, лисохвост луговой, синеголовник плосколистный, девя-сил британский, таволга зверобоелистная) на солонцах лугово-каштановых средних и мелких</w:t>
      </w:r>
    </w:p>
    <w:p>
      <w:pPr>
        <w:spacing w:after="0"/>
        <w:ind w:left="0"/>
        <w:jc w:val="both"/>
      </w:pPr>
      <w:r>
        <w:rPr>
          <w:rFonts w:ascii="Times New Roman"/>
          <w:b w:val="false"/>
          <w:i w:val="false"/>
          <w:color w:val="000000"/>
          <w:sz w:val="28"/>
        </w:rPr>
        <w:t>
      по удлиненным понижениям</w:t>
      </w:r>
    </w:p>
    <w:p>
      <w:pPr>
        <w:spacing w:after="0"/>
        <w:ind w:left="0"/>
        <w:jc w:val="both"/>
      </w:pPr>
      <w:r>
        <w:rPr>
          <w:rFonts w:ascii="Times New Roman"/>
          <w:b w:val="false"/>
          <w:i w:val="false"/>
          <w:color w:val="000000"/>
          <w:sz w:val="28"/>
        </w:rPr>
        <w:t>
      пастб. 10 20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15.1 22.0 15.0 9.5 11.9 7.4 100.9 87.6 35.6</w:t>
      </w:r>
    </w:p>
    <w:p>
      <w:pPr>
        <w:spacing w:after="0"/>
        <w:ind w:left="0"/>
        <w:jc w:val="both"/>
      </w:pPr>
      <w:r>
        <w:rPr>
          <w:rFonts w:ascii="Times New Roman"/>
          <w:b w:val="false"/>
          <w:i w:val="false"/>
          <w:color w:val="000000"/>
          <w:sz w:val="28"/>
        </w:rPr>
        <w:t>
      22.0 440.0</w:t>
      </w:r>
    </w:p>
    <w:p>
      <w:pPr>
        <w:spacing w:after="0"/>
        <w:ind w:left="0"/>
        <w:jc w:val="both"/>
      </w:pPr>
      <w:r>
        <w:rPr>
          <w:rFonts w:ascii="Times New Roman"/>
          <w:b w:val="false"/>
          <w:i w:val="false"/>
          <w:color w:val="000000"/>
          <w:sz w:val="28"/>
        </w:rPr>
        <w:t>
      11.9 238.0</w:t>
      </w:r>
    </w:p>
    <w:p>
      <w:pPr>
        <w:spacing w:after="0"/>
        <w:ind w:left="0"/>
        <w:jc w:val="both"/>
      </w:pPr>
      <w:r>
        <w:rPr>
          <w:rFonts w:ascii="Times New Roman"/>
          <w:b w:val="false"/>
          <w:i w:val="false"/>
          <w:color w:val="000000"/>
          <w:sz w:val="28"/>
        </w:rPr>
        <w:t>
      Слабо</w:t>
      </w:r>
    </w:p>
    <w:p>
      <w:pPr>
        <w:spacing w:after="0"/>
        <w:ind w:left="0"/>
        <w:jc w:val="both"/>
      </w:pPr>
      <w:r>
        <w:rPr>
          <w:rFonts w:ascii="Times New Roman"/>
          <w:b w:val="false"/>
          <w:i w:val="false"/>
          <w:color w:val="000000"/>
          <w:sz w:val="28"/>
        </w:rPr>
        <w:t>
      закустарен</w:t>
      </w:r>
    </w:p>
    <w:p>
      <w:pPr>
        <w:spacing w:after="0"/>
        <w:ind w:left="0"/>
        <w:jc w:val="both"/>
      </w:pPr>
      <w:r>
        <w:rPr>
          <w:rFonts w:ascii="Times New Roman"/>
          <w:b w:val="false"/>
          <w:i w:val="false"/>
          <w:color w:val="000000"/>
          <w:sz w:val="28"/>
        </w:rPr>
        <w:t>
      Итого: пастб. 100 200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14.1 26.7 20.8</w:t>
      </w:r>
    </w:p>
    <w:p>
      <w:pPr>
        <w:spacing w:after="0"/>
        <w:ind w:left="0"/>
        <w:jc w:val="both"/>
      </w:pPr>
      <w:r>
        <w:rPr>
          <w:rFonts w:ascii="Times New Roman"/>
          <w:b w:val="false"/>
          <w:i w:val="false"/>
          <w:color w:val="000000"/>
          <w:sz w:val="28"/>
        </w:rPr>
        <w:t>
      9.3 13.7 8.4</w:t>
      </w:r>
    </w:p>
    <w:p>
      <w:pPr>
        <w:spacing w:after="0"/>
        <w:ind w:left="0"/>
        <w:jc w:val="both"/>
      </w:pPr>
      <w:r>
        <w:rPr>
          <w:rFonts w:ascii="Times New Roman"/>
          <w:b w:val="false"/>
          <w:i w:val="false"/>
          <w:color w:val="000000"/>
          <w:sz w:val="28"/>
        </w:rPr>
        <w:t>
      26.7 5342.0</w:t>
      </w:r>
    </w:p>
    <w:p>
      <w:pPr>
        <w:spacing w:after="0"/>
        <w:ind w:left="0"/>
        <w:jc w:val="both"/>
      </w:pPr>
      <w:r>
        <w:rPr>
          <w:rFonts w:ascii="Times New Roman"/>
          <w:b w:val="false"/>
          <w:i w:val="false"/>
          <w:color w:val="000000"/>
          <w:sz w:val="28"/>
        </w:rPr>
        <w:t>
      13.7 2734.0</w:t>
      </w:r>
    </w:p>
    <w:p>
      <w:pPr>
        <w:spacing w:after="0"/>
        <w:ind w:left="0"/>
        <w:jc w:val="both"/>
      </w:pPr>
      <w:r>
        <w:rPr>
          <w:rFonts w:ascii="Times New Roman"/>
          <w:b w:val="false"/>
          <w:i w:val="false"/>
          <w:color w:val="000000"/>
          <w:sz w:val="28"/>
        </w:rPr>
        <w:t>
      10 Вершины и склоны сопок.</w:t>
      </w:r>
    </w:p>
    <w:p>
      <w:pPr>
        <w:spacing w:after="0"/>
        <w:ind w:left="0"/>
        <w:jc w:val="both"/>
      </w:pPr>
      <w:r>
        <w:rPr>
          <w:rFonts w:ascii="Times New Roman"/>
          <w:b w:val="false"/>
          <w:i w:val="false"/>
          <w:color w:val="000000"/>
          <w:sz w:val="28"/>
        </w:rPr>
        <w:t>
      17Б Ковыльно-злаково-полынный</w:t>
      </w:r>
    </w:p>
    <w:p>
      <w:pPr>
        <w:spacing w:after="0"/>
        <w:ind w:left="0"/>
        <w:jc w:val="both"/>
      </w:pPr>
      <w:r>
        <w:rPr>
          <w:rFonts w:ascii="Times New Roman"/>
          <w:b w:val="false"/>
          <w:i w:val="false"/>
          <w:color w:val="000000"/>
          <w:sz w:val="28"/>
        </w:rPr>
        <w:t>
      С-2б с кустарничком (ковыль волосатик, типчак, тонконог стройный, ковыль красный, полынь Шренковская, по-лынь австрийская, таволга зверо-боелистная) на темно-каштановых неполно-, малоразвитых суглинистых</w:t>
      </w:r>
    </w:p>
    <w:p>
      <w:pPr>
        <w:spacing w:after="0"/>
        <w:ind w:left="0"/>
        <w:jc w:val="both"/>
      </w:pPr>
      <w:r>
        <w:rPr>
          <w:rFonts w:ascii="Times New Roman"/>
          <w:b w:val="false"/>
          <w:i w:val="false"/>
          <w:color w:val="000000"/>
          <w:sz w:val="28"/>
        </w:rPr>
        <w:t>
      почвах</w:t>
      </w:r>
    </w:p>
    <w:p>
      <w:pPr>
        <w:spacing w:after="0"/>
        <w:ind w:left="0"/>
        <w:jc w:val="both"/>
      </w:pPr>
      <w:r>
        <w:rPr>
          <w:rFonts w:ascii="Times New Roman"/>
          <w:b w:val="false"/>
          <w:i w:val="false"/>
          <w:color w:val="000000"/>
          <w:sz w:val="28"/>
        </w:rPr>
        <w:t>
      пастб. 100 15</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7.1 10.1 8.7 4.7 5.4 3.9 58.5 45.1 24.0</w:t>
      </w:r>
    </w:p>
    <w:p>
      <w:pPr>
        <w:spacing w:after="0"/>
        <w:ind w:left="0"/>
        <w:jc w:val="both"/>
      </w:pPr>
      <w:r>
        <w:rPr>
          <w:rFonts w:ascii="Times New Roman"/>
          <w:b w:val="false"/>
          <w:i w:val="false"/>
          <w:color w:val="000000"/>
          <w:sz w:val="28"/>
        </w:rPr>
        <w:t>
      10.1 151.5</w:t>
      </w:r>
    </w:p>
    <w:p>
      <w:pPr>
        <w:spacing w:after="0"/>
        <w:ind w:left="0"/>
        <w:jc w:val="both"/>
      </w:pPr>
      <w:r>
        <w:rPr>
          <w:rFonts w:ascii="Times New Roman"/>
          <w:b w:val="false"/>
          <w:i w:val="false"/>
          <w:color w:val="000000"/>
          <w:sz w:val="28"/>
        </w:rPr>
        <w:t>
      5.4 81.0</w:t>
      </w:r>
    </w:p>
    <w:p>
      <w:pPr>
        <w:spacing w:after="0"/>
        <w:ind w:left="0"/>
        <w:jc w:val="both"/>
      </w:pPr>
      <w:r>
        <w:rPr>
          <w:rFonts w:ascii="Times New Roman"/>
          <w:b w:val="false"/>
          <w:i w:val="false"/>
          <w:color w:val="000000"/>
          <w:sz w:val="28"/>
        </w:rPr>
        <w:t>
      Сильно затырсован Слабо</w:t>
      </w:r>
    </w:p>
    <w:p>
      <w:pPr>
        <w:spacing w:after="0"/>
        <w:ind w:left="0"/>
        <w:jc w:val="both"/>
      </w:pPr>
      <w:r>
        <w:rPr>
          <w:rFonts w:ascii="Times New Roman"/>
          <w:b w:val="false"/>
          <w:i w:val="false"/>
          <w:color w:val="000000"/>
          <w:sz w:val="28"/>
        </w:rPr>
        <w:t>
      закустарен</w:t>
      </w:r>
    </w:p>
    <w:p>
      <w:pPr>
        <w:spacing w:after="0"/>
        <w:ind w:left="0"/>
        <w:jc w:val="both"/>
      </w:pPr>
      <w:r>
        <w:rPr>
          <w:rFonts w:ascii="Times New Roman"/>
          <w:b w:val="false"/>
          <w:i w:val="false"/>
          <w:color w:val="000000"/>
          <w:sz w:val="28"/>
        </w:rPr>
        <w:t>
      В-РЛ-О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15</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7.1 10.1 8.7</w:t>
      </w:r>
    </w:p>
    <w:p>
      <w:pPr>
        <w:spacing w:after="0"/>
        <w:ind w:left="0"/>
        <w:jc w:val="both"/>
      </w:pPr>
      <w:r>
        <w:rPr>
          <w:rFonts w:ascii="Times New Roman"/>
          <w:b w:val="false"/>
          <w:i w:val="false"/>
          <w:color w:val="000000"/>
          <w:sz w:val="28"/>
        </w:rPr>
        <w:t>
      4.7 5.4 3.9</w:t>
      </w:r>
    </w:p>
    <w:p>
      <w:pPr>
        <w:spacing w:after="0"/>
        <w:ind w:left="0"/>
        <w:jc w:val="both"/>
      </w:pPr>
      <w:r>
        <w:rPr>
          <w:rFonts w:ascii="Times New Roman"/>
          <w:b w:val="false"/>
          <w:i w:val="false"/>
          <w:color w:val="000000"/>
          <w:sz w:val="28"/>
        </w:rPr>
        <w:t>
      10.1 151.5</w:t>
      </w:r>
    </w:p>
    <w:p>
      <w:pPr>
        <w:spacing w:after="0"/>
        <w:ind w:left="0"/>
        <w:jc w:val="both"/>
      </w:pPr>
      <w:r>
        <w:rPr>
          <w:rFonts w:ascii="Times New Roman"/>
          <w:b w:val="false"/>
          <w:i w:val="false"/>
          <w:color w:val="000000"/>
          <w:sz w:val="28"/>
        </w:rPr>
        <w:t>
      5.4 81.0</w:t>
      </w:r>
    </w:p>
    <w:p>
      <w:pPr>
        <w:spacing w:after="0"/>
        <w:ind w:left="0"/>
        <w:jc w:val="both"/>
      </w:pPr>
      <w:r>
        <w:rPr>
          <w:rFonts w:ascii="Times New Roman"/>
          <w:b w:val="false"/>
          <w:i w:val="false"/>
          <w:color w:val="000000"/>
          <w:sz w:val="28"/>
        </w:rPr>
        <w:t>
      1 2 3 4 5 6 7 8 9 10 11 12 13 14 15 16 17 18 11 Вершины и склоны сопок.</w:t>
      </w:r>
    </w:p>
    <w:p>
      <w:pPr>
        <w:spacing w:after="0"/>
        <w:ind w:left="0"/>
        <w:jc w:val="both"/>
      </w:pPr>
      <w:r>
        <w:rPr>
          <w:rFonts w:ascii="Times New Roman"/>
          <w:b w:val="false"/>
          <w:i w:val="false"/>
          <w:color w:val="000000"/>
          <w:sz w:val="28"/>
        </w:rPr>
        <w:t>
      17Б Ковыльно-злаково-полынный</w:t>
      </w:r>
    </w:p>
    <w:p>
      <w:pPr>
        <w:spacing w:after="0"/>
        <w:ind w:left="0"/>
        <w:jc w:val="both"/>
      </w:pPr>
      <w:r>
        <w:rPr>
          <w:rFonts w:ascii="Times New Roman"/>
          <w:b w:val="false"/>
          <w:i w:val="false"/>
          <w:color w:val="000000"/>
          <w:sz w:val="28"/>
        </w:rPr>
        <w:t>
      С-2б с кустарничком (ковыль волосатик, типчак, тонконог стройный, ковыль красный, полынь Шренковская, по-лынь австрийская, таволга зверо-боелистная) на темно-каштановых неполно-, малоразвитых суглинистых</w:t>
      </w:r>
    </w:p>
    <w:p>
      <w:pPr>
        <w:spacing w:after="0"/>
        <w:ind w:left="0"/>
        <w:jc w:val="both"/>
      </w:pPr>
      <w:r>
        <w:rPr>
          <w:rFonts w:ascii="Times New Roman"/>
          <w:b w:val="false"/>
          <w:i w:val="false"/>
          <w:color w:val="000000"/>
          <w:sz w:val="28"/>
        </w:rPr>
        <w:t>
      почвах</w:t>
      </w:r>
    </w:p>
    <w:p>
      <w:pPr>
        <w:spacing w:after="0"/>
        <w:ind w:left="0"/>
        <w:jc w:val="both"/>
      </w:pPr>
      <w:r>
        <w:rPr>
          <w:rFonts w:ascii="Times New Roman"/>
          <w:b w:val="false"/>
          <w:i w:val="false"/>
          <w:color w:val="000000"/>
          <w:sz w:val="28"/>
        </w:rPr>
        <w:t>
      пастб. 100 23</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7.1 10.1 8.7 4.7 5.4 3.9 58.5 45.1 24.0</w:t>
      </w:r>
    </w:p>
    <w:p>
      <w:pPr>
        <w:spacing w:after="0"/>
        <w:ind w:left="0"/>
        <w:jc w:val="both"/>
      </w:pPr>
      <w:r>
        <w:rPr>
          <w:rFonts w:ascii="Times New Roman"/>
          <w:b w:val="false"/>
          <w:i w:val="false"/>
          <w:color w:val="000000"/>
          <w:sz w:val="28"/>
        </w:rPr>
        <w:t>
      10.1 232.3</w:t>
      </w:r>
    </w:p>
    <w:p>
      <w:pPr>
        <w:spacing w:after="0"/>
        <w:ind w:left="0"/>
        <w:jc w:val="both"/>
      </w:pPr>
      <w:r>
        <w:rPr>
          <w:rFonts w:ascii="Times New Roman"/>
          <w:b w:val="false"/>
          <w:i w:val="false"/>
          <w:color w:val="000000"/>
          <w:sz w:val="28"/>
        </w:rPr>
        <w:t>
      5.4 124.2</w:t>
      </w:r>
    </w:p>
    <w:p>
      <w:pPr>
        <w:spacing w:after="0"/>
        <w:ind w:left="0"/>
        <w:jc w:val="both"/>
      </w:pPr>
      <w:r>
        <w:rPr>
          <w:rFonts w:ascii="Times New Roman"/>
          <w:b w:val="false"/>
          <w:i w:val="false"/>
          <w:color w:val="000000"/>
          <w:sz w:val="28"/>
        </w:rPr>
        <w:t>
      Сильно затырсован Слабо</w:t>
      </w:r>
    </w:p>
    <w:p>
      <w:pPr>
        <w:spacing w:after="0"/>
        <w:ind w:left="0"/>
        <w:jc w:val="both"/>
      </w:pPr>
      <w:r>
        <w:rPr>
          <w:rFonts w:ascii="Times New Roman"/>
          <w:b w:val="false"/>
          <w:i w:val="false"/>
          <w:color w:val="000000"/>
          <w:sz w:val="28"/>
        </w:rPr>
        <w:t>
      закустарен</w:t>
      </w:r>
    </w:p>
    <w:p>
      <w:pPr>
        <w:spacing w:after="0"/>
        <w:ind w:left="0"/>
        <w:jc w:val="both"/>
      </w:pPr>
      <w:r>
        <w:rPr>
          <w:rFonts w:ascii="Times New Roman"/>
          <w:b w:val="false"/>
          <w:i w:val="false"/>
          <w:color w:val="000000"/>
          <w:sz w:val="28"/>
        </w:rPr>
        <w:t>
      В-РЛ-О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23</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7.1 10.1 8.7</w:t>
      </w:r>
    </w:p>
    <w:p>
      <w:pPr>
        <w:spacing w:after="0"/>
        <w:ind w:left="0"/>
        <w:jc w:val="both"/>
      </w:pPr>
      <w:r>
        <w:rPr>
          <w:rFonts w:ascii="Times New Roman"/>
          <w:b w:val="false"/>
          <w:i w:val="false"/>
          <w:color w:val="000000"/>
          <w:sz w:val="28"/>
        </w:rPr>
        <w:t>
      4.7 5.4 3.9</w:t>
      </w:r>
    </w:p>
    <w:p>
      <w:pPr>
        <w:spacing w:after="0"/>
        <w:ind w:left="0"/>
        <w:jc w:val="both"/>
      </w:pPr>
      <w:r>
        <w:rPr>
          <w:rFonts w:ascii="Times New Roman"/>
          <w:b w:val="false"/>
          <w:i w:val="false"/>
          <w:color w:val="000000"/>
          <w:sz w:val="28"/>
        </w:rPr>
        <w:t>
      10.1 232.3</w:t>
      </w:r>
    </w:p>
    <w:p>
      <w:pPr>
        <w:spacing w:after="0"/>
        <w:ind w:left="0"/>
        <w:jc w:val="both"/>
      </w:pPr>
      <w:r>
        <w:rPr>
          <w:rFonts w:ascii="Times New Roman"/>
          <w:b w:val="false"/>
          <w:i w:val="false"/>
          <w:color w:val="000000"/>
          <w:sz w:val="28"/>
        </w:rPr>
        <w:t>
      5.4 124.2</w:t>
      </w:r>
    </w:p>
    <w:p>
      <w:pPr>
        <w:spacing w:after="0"/>
        <w:ind w:left="0"/>
        <w:jc w:val="both"/>
      </w:pPr>
      <w:r>
        <w:rPr>
          <w:rFonts w:ascii="Times New Roman"/>
          <w:b w:val="false"/>
          <w:i w:val="false"/>
          <w:color w:val="000000"/>
          <w:sz w:val="28"/>
        </w:rPr>
        <w:t>
      12 Вершины и склоны сопок.</w:t>
      </w:r>
    </w:p>
    <w:p>
      <w:pPr>
        <w:spacing w:after="0"/>
        <w:ind w:left="0"/>
        <w:jc w:val="both"/>
      </w:pPr>
      <w:r>
        <w:rPr>
          <w:rFonts w:ascii="Times New Roman"/>
          <w:b w:val="false"/>
          <w:i w:val="false"/>
          <w:color w:val="000000"/>
          <w:sz w:val="28"/>
        </w:rPr>
        <w:t>
      17Б Ковыльно-злаково-полынный</w:t>
      </w:r>
    </w:p>
    <w:p>
      <w:pPr>
        <w:spacing w:after="0"/>
        <w:ind w:left="0"/>
        <w:jc w:val="both"/>
      </w:pPr>
      <w:r>
        <w:rPr>
          <w:rFonts w:ascii="Times New Roman"/>
          <w:b w:val="false"/>
          <w:i w:val="false"/>
          <w:color w:val="000000"/>
          <w:sz w:val="28"/>
        </w:rPr>
        <w:t>
      С-2б с кустарничком (ковыль волосатик, типчак, тонконог стройный, ковыль красный, полынь Шренковская, по-лынь австрийская, таволга зверо-боелистная) на темно-каштановых неполно-, малоразвитых суглинистых</w:t>
      </w:r>
    </w:p>
    <w:p>
      <w:pPr>
        <w:spacing w:after="0"/>
        <w:ind w:left="0"/>
        <w:jc w:val="both"/>
      </w:pPr>
      <w:r>
        <w:rPr>
          <w:rFonts w:ascii="Times New Roman"/>
          <w:b w:val="false"/>
          <w:i w:val="false"/>
          <w:color w:val="000000"/>
          <w:sz w:val="28"/>
        </w:rPr>
        <w:t>
      почвах</w:t>
      </w:r>
    </w:p>
    <w:p>
      <w:pPr>
        <w:spacing w:after="0"/>
        <w:ind w:left="0"/>
        <w:jc w:val="both"/>
      </w:pPr>
      <w:r>
        <w:rPr>
          <w:rFonts w:ascii="Times New Roman"/>
          <w:b w:val="false"/>
          <w:i w:val="false"/>
          <w:color w:val="000000"/>
          <w:sz w:val="28"/>
        </w:rPr>
        <w:t>
      пастб. 100 11</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7.1 10.1 8.7 4.7 5.4 3.9 58.5 45.1 24.0</w:t>
      </w:r>
    </w:p>
    <w:p>
      <w:pPr>
        <w:spacing w:after="0"/>
        <w:ind w:left="0"/>
        <w:jc w:val="both"/>
      </w:pPr>
      <w:r>
        <w:rPr>
          <w:rFonts w:ascii="Times New Roman"/>
          <w:b w:val="false"/>
          <w:i w:val="false"/>
          <w:color w:val="000000"/>
          <w:sz w:val="28"/>
        </w:rPr>
        <w:t>
      10.1 111.1</w:t>
      </w:r>
    </w:p>
    <w:p>
      <w:pPr>
        <w:spacing w:after="0"/>
        <w:ind w:left="0"/>
        <w:jc w:val="both"/>
      </w:pPr>
      <w:r>
        <w:rPr>
          <w:rFonts w:ascii="Times New Roman"/>
          <w:b w:val="false"/>
          <w:i w:val="false"/>
          <w:color w:val="000000"/>
          <w:sz w:val="28"/>
        </w:rPr>
        <w:t>
      5.4 59.4</w:t>
      </w:r>
    </w:p>
    <w:p>
      <w:pPr>
        <w:spacing w:after="0"/>
        <w:ind w:left="0"/>
        <w:jc w:val="both"/>
      </w:pPr>
      <w:r>
        <w:rPr>
          <w:rFonts w:ascii="Times New Roman"/>
          <w:b w:val="false"/>
          <w:i w:val="false"/>
          <w:color w:val="000000"/>
          <w:sz w:val="28"/>
        </w:rPr>
        <w:t>
      Сильно затырсован Слабо</w:t>
      </w:r>
    </w:p>
    <w:p>
      <w:pPr>
        <w:spacing w:after="0"/>
        <w:ind w:left="0"/>
        <w:jc w:val="both"/>
      </w:pPr>
      <w:r>
        <w:rPr>
          <w:rFonts w:ascii="Times New Roman"/>
          <w:b w:val="false"/>
          <w:i w:val="false"/>
          <w:color w:val="000000"/>
          <w:sz w:val="28"/>
        </w:rPr>
        <w:t>
      закустарен</w:t>
      </w:r>
    </w:p>
    <w:p>
      <w:pPr>
        <w:spacing w:after="0"/>
        <w:ind w:left="0"/>
        <w:jc w:val="both"/>
      </w:pPr>
      <w:r>
        <w:rPr>
          <w:rFonts w:ascii="Times New Roman"/>
          <w:b w:val="false"/>
          <w:i w:val="false"/>
          <w:color w:val="000000"/>
          <w:sz w:val="28"/>
        </w:rPr>
        <w:t>
      В-РЛ-О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11</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7.1 10.1 8.7</w:t>
      </w:r>
    </w:p>
    <w:p>
      <w:pPr>
        <w:spacing w:after="0"/>
        <w:ind w:left="0"/>
        <w:jc w:val="both"/>
      </w:pPr>
      <w:r>
        <w:rPr>
          <w:rFonts w:ascii="Times New Roman"/>
          <w:b w:val="false"/>
          <w:i w:val="false"/>
          <w:color w:val="000000"/>
          <w:sz w:val="28"/>
        </w:rPr>
        <w:t>
      4.7 5.4 3.9</w:t>
      </w:r>
    </w:p>
    <w:p>
      <w:pPr>
        <w:spacing w:after="0"/>
        <w:ind w:left="0"/>
        <w:jc w:val="both"/>
      </w:pPr>
      <w:r>
        <w:rPr>
          <w:rFonts w:ascii="Times New Roman"/>
          <w:b w:val="false"/>
          <w:i w:val="false"/>
          <w:color w:val="000000"/>
          <w:sz w:val="28"/>
        </w:rPr>
        <w:t>
      10.1 111.1</w:t>
      </w:r>
    </w:p>
    <w:p>
      <w:pPr>
        <w:spacing w:after="0"/>
        <w:ind w:left="0"/>
        <w:jc w:val="both"/>
      </w:pPr>
      <w:r>
        <w:rPr>
          <w:rFonts w:ascii="Times New Roman"/>
          <w:b w:val="false"/>
          <w:i w:val="false"/>
          <w:color w:val="000000"/>
          <w:sz w:val="28"/>
        </w:rPr>
        <w:t>
      5.4 59.4</w:t>
      </w:r>
    </w:p>
    <w:p>
      <w:pPr>
        <w:spacing w:after="0"/>
        <w:ind w:left="0"/>
        <w:jc w:val="both"/>
      </w:pPr>
      <w:r>
        <w:rPr>
          <w:rFonts w:ascii="Times New Roman"/>
          <w:b w:val="false"/>
          <w:i w:val="false"/>
          <w:color w:val="000000"/>
          <w:sz w:val="28"/>
        </w:rPr>
        <w:t>
      13 Замкнутое заливное понижение</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34А (8) Злаково-разнотравно-полынный</w:t>
      </w:r>
    </w:p>
    <w:p>
      <w:pPr>
        <w:spacing w:after="0"/>
        <w:ind w:left="0"/>
        <w:jc w:val="both"/>
      </w:pPr>
      <w:r>
        <w:rPr>
          <w:rFonts w:ascii="Times New Roman"/>
          <w:b w:val="false"/>
          <w:i w:val="false"/>
          <w:color w:val="000000"/>
          <w:sz w:val="28"/>
        </w:rPr>
        <w:t>
      С-4в (вейник наземный, камыш озерный, острец ветвистый, пырей ползучий, солодка уральская, кермек Гмели-на, полынь селитряная, полынь понтийская) на луговых каштано-</w:t>
      </w:r>
    </w:p>
    <w:p>
      <w:pPr>
        <w:spacing w:after="0"/>
        <w:ind w:left="0"/>
        <w:jc w:val="both"/>
      </w:pPr>
      <w:r>
        <w:rPr>
          <w:rFonts w:ascii="Times New Roman"/>
          <w:b w:val="false"/>
          <w:i w:val="false"/>
          <w:color w:val="000000"/>
          <w:sz w:val="28"/>
        </w:rPr>
        <w:t>
      вых сильносолонцевато-солончакова-</w:t>
      </w:r>
    </w:p>
    <w:p>
      <w:pPr>
        <w:spacing w:after="0"/>
        <w:ind w:left="0"/>
        <w:jc w:val="both"/>
      </w:pPr>
      <w:r>
        <w:rPr>
          <w:rFonts w:ascii="Times New Roman"/>
          <w:b w:val="false"/>
          <w:i w:val="false"/>
          <w:color w:val="000000"/>
          <w:sz w:val="28"/>
        </w:rPr>
        <w:t>
      тых легкоглинистых почвах</w:t>
      </w:r>
    </w:p>
    <w:p>
      <w:pPr>
        <w:spacing w:after="0"/>
        <w:ind w:left="0"/>
        <w:jc w:val="both"/>
      </w:pPr>
      <w:r>
        <w:rPr>
          <w:rFonts w:ascii="Times New Roman"/>
          <w:b w:val="false"/>
          <w:i w:val="false"/>
          <w:color w:val="000000"/>
          <w:sz w:val="28"/>
        </w:rPr>
        <w:t>
      пастб. 100 8</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 17.5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6.3 8.8 8.3 3.8 5.2 4.5 37.4 39.0 25.1</w:t>
      </w:r>
    </w:p>
    <w:p>
      <w:pPr>
        <w:spacing w:after="0"/>
        <w:ind w:left="0"/>
        <w:jc w:val="both"/>
      </w:pPr>
      <w:r>
        <w:rPr>
          <w:rFonts w:ascii="Times New Roman"/>
          <w:b w:val="false"/>
          <w:i w:val="false"/>
          <w:color w:val="000000"/>
          <w:sz w:val="28"/>
        </w:rPr>
        <w:t>
      8.8 70.4</w:t>
      </w:r>
    </w:p>
    <w:p>
      <w:pPr>
        <w:spacing w:after="0"/>
        <w:ind w:left="0"/>
        <w:jc w:val="both"/>
      </w:pPr>
      <w:r>
        <w:rPr>
          <w:rFonts w:ascii="Times New Roman"/>
          <w:b w:val="false"/>
          <w:i w:val="false"/>
          <w:color w:val="000000"/>
          <w:sz w:val="28"/>
        </w:rPr>
        <w:t>
      5.2 41.6</w:t>
      </w:r>
    </w:p>
    <w:p>
      <w:pPr>
        <w:spacing w:after="0"/>
        <w:ind w:left="0"/>
        <w:jc w:val="both"/>
      </w:pPr>
      <w:r>
        <w:rPr>
          <w:rFonts w:ascii="Times New Roman"/>
          <w:b w:val="false"/>
          <w:i w:val="false"/>
          <w:color w:val="000000"/>
          <w:sz w:val="28"/>
        </w:rPr>
        <w:t>
      Чистый В-Л-О пастбища для всех</w:t>
      </w:r>
    </w:p>
    <w:p>
      <w:pPr>
        <w:spacing w:after="0"/>
        <w:ind w:left="0"/>
        <w:jc w:val="both"/>
      </w:pPr>
      <w:r>
        <w:rPr>
          <w:rFonts w:ascii="Times New Roman"/>
          <w:b w:val="false"/>
          <w:i w:val="false"/>
          <w:color w:val="000000"/>
          <w:sz w:val="28"/>
        </w:rPr>
        <w:t>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8</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6.3 8.8 8.3</w:t>
      </w:r>
    </w:p>
    <w:p>
      <w:pPr>
        <w:spacing w:after="0"/>
        <w:ind w:left="0"/>
        <w:jc w:val="both"/>
      </w:pPr>
      <w:r>
        <w:rPr>
          <w:rFonts w:ascii="Times New Roman"/>
          <w:b w:val="false"/>
          <w:i w:val="false"/>
          <w:color w:val="000000"/>
          <w:sz w:val="28"/>
        </w:rPr>
        <w:t>
      3.8 5.2 4.5</w:t>
      </w:r>
    </w:p>
    <w:p>
      <w:pPr>
        <w:spacing w:after="0"/>
        <w:ind w:left="0"/>
        <w:jc w:val="both"/>
      </w:pPr>
      <w:r>
        <w:rPr>
          <w:rFonts w:ascii="Times New Roman"/>
          <w:b w:val="false"/>
          <w:i w:val="false"/>
          <w:color w:val="000000"/>
          <w:sz w:val="28"/>
        </w:rPr>
        <w:t>
      8.8 70.4</w:t>
      </w:r>
    </w:p>
    <w:p>
      <w:pPr>
        <w:spacing w:after="0"/>
        <w:ind w:left="0"/>
        <w:jc w:val="both"/>
      </w:pPr>
      <w:r>
        <w:rPr>
          <w:rFonts w:ascii="Times New Roman"/>
          <w:b w:val="false"/>
          <w:i w:val="false"/>
          <w:color w:val="000000"/>
          <w:sz w:val="28"/>
        </w:rPr>
        <w:t>
      5.2 41.6</w:t>
      </w:r>
    </w:p>
    <w:p>
      <w:pPr>
        <w:spacing w:after="0"/>
        <w:ind w:left="0"/>
        <w:jc w:val="both"/>
      </w:pPr>
      <w:r>
        <w:rPr>
          <w:rFonts w:ascii="Times New Roman"/>
          <w:b w:val="false"/>
          <w:i w:val="false"/>
          <w:color w:val="000000"/>
          <w:sz w:val="28"/>
        </w:rPr>
        <w:t>
      14 Вершины и склоны сопок.</w:t>
      </w:r>
    </w:p>
    <w:p>
      <w:pPr>
        <w:spacing w:after="0"/>
        <w:ind w:left="0"/>
        <w:jc w:val="both"/>
      </w:pPr>
      <w:r>
        <w:rPr>
          <w:rFonts w:ascii="Times New Roman"/>
          <w:b w:val="false"/>
          <w:i w:val="false"/>
          <w:color w:val="000000"/>
          <w:sz w:val="28"/>
        </w:rPr>
        <w:t>
      26Б 1.Типчаково-ковыльно-полынный С-2б (типчак, ковыль красный, ковыль</w:t>
      </w:r>
    </w:p>
    <w:p>
      <w:pPr>
        <w:spacing w:after="0"/>
        <w:ind w:left="0"/>
        <w:jc w:val="both"/>
      </w:pPr>
      <w:r>
        <w:rPr>
          <w:rFonts w:ascii="Times New Roman"/>
          <w:b w:val="false"/>
          <w:i w:val="false"/>
          <w:color w:val="000000"/>
          <w:sz w:val="28"/>
        </w:rPr>
        <w:t>
      волосатик, полынь Шренковская, по-лынь австрийская) на темно-каш-тановых малоразвитых суглинистых</w:t>
      </w:r>
    </w:p>
    <w:p>
      <w:pPr>
        <w:spacing w:after="0"/>
        <w:ind w:left="0"/>
        <w:jc w:val="both"/>
      </w:pPr>
      <w:r>
        <w:rPr>
          <w:rFonts w:ascii="Times New Roman"/>
          <w:b w:val="false"/>
          <w:i w:val="false"/>
          <w:color w:val="000000"/>
          <w:sz w:val="28"/>
        </w:rPr>
        <w:t>
      почвах</w:t>
      </w:r>
    </w:p>
    <w:p>
      <w:pPr>
        <w:spacing w:after="0"/>
        <w:ind w:left="0"/>
        <w:jc w:val="both"/>
      </w:pPr>
      <w:r>
        <w:rPr>
          <w:rFonts w:ascii="Times New Roman"/>
          <w:b w:val="false"/>
          <w:i w:val="false"/>
          <w:color w:val="000000"/>
          <w:sz w:val="28"/>
        </w:rPr>
        <w:t>
      пастб. 70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20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7.0 9.3 8.1 4.4 5.1 3.7 49.3 40.5 22.3</w:t>
      </w:r>
    </w:p>
    <w:p>
      <w:pPr>
        <w:spacing w:after="0"/>
        <w:ind w:left="0"/>
        <w:jc w:val="both"/>
      </w:pPr>
      <w:r>
        <w:rPr>
          <w:rFonts w:ascii="Times New Roman"/>
          <w:b w:val="false"/>
          <w:i w:val="false"/>
          <w:color w:val="000000"/>
          <w:sz w:val="28"/>
        </w:rPr>
        <w:t>
      9.3 188.8</w:t>
      </w:r>
    </w:p>
    <w:p>
      <w:pPr>
        <w:spacing w:after="0"/>
        <w:ind w:left="0"/>
        <w:jc w:val="both"/>
      </w:pPr>
      <w:r>
        <w:rPr>
          <w:rFonts w:ascii="Times New Roman"/>
          <w:b w:val="false"/>
          <w:i w:val="false"/>
          <w:color w:val="000000"/>
          <w:sz w:val="28"/>
        </w:rPr>
        <w:t>
      5.1 103.5</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закаменен</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17Б 2.Ковыльно-злаково-полынный</w:t>
      </w:r>
    </w:p>
    <w:p>
      <w:pPr>
        <w:spacing w:after="0"/>
        <w:ind w:left="0"/>
        <w:jc w:val="both"/>
      </w:pPr>
      <w:r>
        <w:rPr>
          <w:rFonts w:ascii="Times New Roman"/>
          <w:b w:val="false"/>
          <w:i w:val="false"/>
          <w:color w:val="000000"/>
          <w:sz w:val="28"/>
        </w:rPr>
        <w:t>
      С-2б с кустарничком (ковыль волосатик, типчак, тонконог стройный, ковыль красный, полынь Шренковская, по-лынь австрийская, таволга зверо-боелистная) на темно-каштановых неполно-, малоразвитых суглинистых</w:t>
      </w:r>
    </w:p>
    <w:p>
      <w:pPr>
        <w:spacing w:after="0"/>
        <w:ind w:left="0"/>
        <w:jc w:val="both"/>
      </w:pPr>
      <w:r>
        <w:rPr>
          <w:rFonts w:ascii="Times New Roman"/>
          <w:b w:val="false"/>
          <w:i w:val="false"/>
          <w:color w:val="000000"/>
          <w:sz w:val="28"/>
        </w:rPr>
        <w:t>
      почвах</w:t>
      </w:r>
    </w:p>
    <w:p>
      <w:pPr>
        <w:spacing w:after="0"/>
        <w:ind w:left="0"/>
        <w:jc w:val="both"/>
      </w:pPr>
      <w:r>
        <w:rPr>
          <w:rFonts w:ascii="Times New Roman"/>
          <w:b w:val="false"/>
          <w:i w:val="false"/>
          <w:color w:val="000000"/>
          <w:sz w:val="28"/>
        </w:rPr>
        <w:t>
      пастб. 30 9</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7.1 10.1 8.7 4.7 5.4 3.9 58.5 45.1 24.0</w:t>
      </w:r>
    </w:p>
    <w:p>
      <w:pPr>
        <w:spacing w:after="0"/>
        <w:ind w:left="0"/>
        <w:jc w:val="both"/>
      </w:pPr>
      <w:r>
        <w:rPr>
          <w:rFonts w:ascii="Times New Roman"/>
          <w:b w:val="false"/>
          <w:i w:val="false"/>
          <w:color w:val="000000"/>
          <w:sz w:val="28"/>
        </w:rPr>
        <w:t>
      10.1 87.9</w:t>
      </w:r>
    </w:p>
    <w:p>
      <w:pPr>
        <w:spacing w:after="0"/>
        <w:ind w:left="0"/>
        <w:jc w:val="both"/>
      </w:pPr>
      <w:r>
        <w:rPr>
          <w:rFonts w:ascii="Times New Roman"/>
          <w:b w:val="false"/>
          <w:i w:val="false"/>
          <w:color w:val="000000"/>
          <w:sz w:val="28"/>
        </w:rPr>
        <w:t>
      5.4 47.0</w:t>
      </w:r>
    </w:p>
    <w:p>
      <w:pPr>
        <w:spacing w:after="0"/>
        <w:ind w:left="0"/>
        <w:jc w:val="both"/>
      </w:pPr>
      <w:r>
        <w:rPr>
          <w:rFonts w:ascii="Times New Roman"/>
          <w:b w:val="false"/>
          <w:i w:val="false"/>
          <w:color w:val="000000"/>
          <w:sz w:val="28"/>
        </w:rPr>
        <w:t>
      Сильно затырсован Слабо</w:t>
      </w:r>
    </w:p>
    <w:p>
      <w:pPr>
        <w:spacing w:after="0"/>
        <w:ind w:left="0"/>
        <w:jc w:val="both"/>
      </w:pPr>
      <w:r>
        <w:rPr>
          <w:rFonts w:ascii="Times New Roman"/>
          <w:b w:val="false"/>
          <w:i w:val="false"/>
          <w:color w:val="000000"/>
          <w:sz w:val="28"/>
        </w:rPr>
        <w:t>
      закустарен</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Итого: пастб. 100 29</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3.6 9.5 8.3</w:t>
      </w:r>
    </w:p>
    <w:p>
      <w:pPr>
        <w:spacing w:after="0"/>
        <w:ind w:left="0"/>
        <w:jc w:val="both"/>
      </w:pPr>
      <w:r>
        <w:rPr>
          <w:rFonts w:ascii="Times New Roman"/>
          <w:b w:val="false"/>
          <w:i w:val="false"/>
          <w:color w:val="000000"/>
          <w:sz w:val="28"/>
        </w:rPr>
        <w:t>
      4.5 5.2 3.8</w:t>
      </w:r>
    </w:p>
    <w:p>
      <w:pPr>
        <w:spacing w:after="0"/>
        <w:ind w:left="0"/>
        <w:jc w:val="both"/>
      </w:pPr>
      <w:r>
        <w:rPr>
          <w:rFonts w:ascii="Times New Roman"/>
          <w:b w:val="false"/>
          <w:i w:val="false"/>
          <w:color w:val="000000"/>
          <w:sz w:val="28"/>
        </w:rPr>
        <w:t>
      9.5 276.7</w:t>
      </w:r>
    </w:p>
    <w:p>
      <w:pPr>
        <w:spacing w:after="0"/>
        <w:ind w:left="0"/>
        <w:jc w:val="both"/>
      </w:pPr>
      <w:r>
        <w:rPr>
          <w:rFonts w:ascii="Times New Roman"/>
          <w:b w:val="false"/>
          <w:i w:val="false"/>
          <w:color w:val="000000"/>
          <w:sz w:val="28"/>
        </w:rPr>
        <w:t>
      5.2 150.5</w:t>
      </w:r>
    </w:p>
    <w:p>
      <w:pPr>
        <w:spacing w:after="0"/>
        <w:ind w:left="0"/>
        <w:jc w:val="both"/>
      </w:pPr>
      <w:r>
        <w:rPr>
          <w:rFonts w:ascii="Times New Roman"/>
          <w:b w:val="false"/>
          <w:i w:val="false"/>
          <w:color w:val="000000"/>
          <w:sz w:val="28"/>
        </w:rPr>
        <w:t>
      15 Слабоволнистая равнина</w:t>
      </w:r>
    </w:p>
    <w:p>
      <w:pPr>
        <w:spacing w:after="0"/>
        <w:ind w:left="0"/>
        <w:jc w:val="both"/>
      </w:pPr>
      <w:r>
        <w:rPr>
          <w:rFonts w:ascii="Times New Roman"/>
          <w:b w:val="false"/>
          <w:i w:val="false"/>
          <w:color w:val="000000"/>
          <w:sz w:val="28"/>
        </w:rPr>
        <w:t>
      49г (10) Ковыльно-полынно-разнотравный С-2а с кустарничком (ковыль волосатик,</w:t>
      </w:r>
    </w:p>
    <w:p>
      <w:pPr>
        <w:spacing w:after="0"/>
        <w:ind w:left="0"/>
        <w:jc w:val="both"/>
      </w:pPr>
      <w:r>
        <w:rPr>
          <w:rFonts w:ascii="Times New Roman"/>
          <w:b w:val="false"/>
          <w:i w:val="false"/>
          <w:color w:val="000000"/>
          <w:sz w:val="28"/>
        </w:rPr>
        <w:t>
      ковыль красный, полынь Шренков-ская, полынь австрийская, солодка уральская, подмаренник настоящий, лапчатка гусиная, тысячилистник обыкновенный, таволга зверобое-листная) на темно-каштановых ма-</w:t>
      </w:r>
    </w:p>
    <w:p>
      <w:pPr>
        <w:spacing w:after="0"/>
        <w:ind w:left="0"/>
        <w:jc w:val="both"/>
      </w:pPr>
      <w:r>
        <w:rPr>
          <w:rFonts w:ascii="Times New Roman"/>
          <w:b w:val="false"/>
          <w:i w:val="false"/>
          <w:color w:val="000000"/>
          <w:sz w:val="28"/>
        </w:rPr>
        <w:t>
      ломощных легкосуглинистых почвах</w:t>
      </w:r>
    </w:p>
    <w:p>
      <w:pPr>
        <w:spacing w:after="0"/>
        <w:ind w:left="0"/>
        <w:jc w:val="both"/>
      </w:pPr>
      <w:r>
        <w:rPr>
          <w:rFonts w:ascii="Times New Roman"/>
          <w:b w:val="false"/>
          <w:i w:val="false"/>
          <w:color w:val="000000"/>
          <w:sz w:val="28"/>
        </w:rPr>
        <w:t>
      пастб. 100 225</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14.5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6.4 9.1 12.1 4.4 5.5 6.6 60.4 46.3 47.3</w:t>
      </w:r>
    </w:p>
    <w:p>
      <w:pPr>
        <w:spacing w:after="0"/>
        <w:ind w:left="0"/>
        <w:jc w:val="both"/>
      </w:pPr>
      <w:r>
        <w:rPr>
          <w:rFonts w:ascii="Times New Roman"/>
          <w:b w:val="false"/>
          <w:i w:val="false"/>
          <w:color w:val="000000"/>
          <w:sz w:val="28"/>
        </w:rPr>
        <w:t>
      9.1 2047.5</w:t>
      </w:r>
    </w:p>
    <w:p>
      <w:pPr>
        <w:spacing w:after="0"/>
        <w:ind w:left="0"/>
        <w:jc w:val="both"/>
      </w:pPr>
      <w:r>
        <w:rPr>
          <w:rFonts w:ascii="Times New Roman"/>
          <w:b w:val="false"/>
          <w:i w:val="false"/>
          <w:color w:val="000000"/>
          <w:sz w:val="28"/>
        </w:rPr>
        <w:t>
      5.5 1237.5</w:t>
      </w:r>
    </w:p>
    <w:p>
      <w:pPr>
        <w:spacing w:after="0"/>
        <w:ind w:left="0"/>
        <w:jc w:val="both"/>
      </w:pPr>
      <w:r>
        <w:rPr>
          <w:rFonts w:ascii="Times New Roman"/>
          <w:b w:val="false"/>
          <w:i w:val="false"/>
          <w:color w:val="000000"/>
          <w:sz w:val="28"/>
        </w:rPr>
        <w:t>
      Сильно затырсован Слабо</w:t>
      </w:r>
    </w:p>
    <w:p>
      <w:pPr>
        <w:spacing w:after="0"/>
        <w:ind w:left="0"/>
        <w:jc w:val="both"/>
      </w:pPr>
      <w:r>
        <w:rPr>
          <w:rFonts w:ascii="Times New Roman"/>
          <w:b w:val="false"/>
          <w:i w:val="false"/>
          <w:color w:val="000000"/>
          <w:sz w:val="28"/>
        </w:rPr>
        <w:t>
      закустарен</w:t>
      </w:r>
    </w:p>
    <w:p>
      <w:pPr>
        <w:spacing w:after="0"/>
        <w:ind w:left="0"/>
        <w:jc w:val="both"/>
      </w:pPr>
      <w:r>
        <w:rPr>
          <w:rFonts w:ascii="Times New Roman"/>
          <w:b w:val="false"/>
          <w:i w:val="false"/>
          <w:color w:val="000000"/>
          <w:sz w:val="28"/>
        </w:rPr>
        <w:t>
      В-РЛ-О пастбища для всех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100 225</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6.4 9.1 12.1</w:t>
      </w:r>
    </w:p>
    <w:p>
      <w:pPr>
        <w:spacing w:after="0"/>
        <w:ind w:left="0"/>
        <w:jc w:val="both"/>
      </w:pPr>
      <w:r>
        <w:rPr>
          <w:rFonts w:ascii="Times New Roman"/>
          <w:b w:val="false"/>
          <w:i w:val="false"/>
          <w:color w:val="000000"/>
          <w:sz w:val="28"/>
        </w:rPr>
        <w:t>
      4.4 5.5 6.6</w:t>
      </w:r>
    </w:p>
    <w:p>
      <w:pPr>
        <w:spacing w:after="0"/>
        <w:ind w:left="0"/>
        <w:jc w:val="both"/>
      </w:pPr>
      <w:r>
        <w:rPr>
          <w:rFonts w:ascii="Times New Roman"/>
          <w:b w:val="false"/>
          <w:i w:val="false"/>
          <w:color w:val="000000"/>
          <w:sz w:val="28"/>
        </w:rPr>
        <w:t>
      9.1 2047.5</w:t>
      </w:r>
    </w:p>
    <w:p>
      <w:pPr>
        <w:spacing w:after="0"/>
        <w:ind w:left="0"/>
        <w:jc w:val="both"/>
      </w:pPr>
      <w:r>
        <w:rPr>
          <w:rFonts w:ascii="Times New Roman"/>
          <w:b w:val="false"/>
          <w:i w:val="false"/>
          <w:color w:val="000000"/>
          <w:sz w:val="28"/>
        </w:rPr>
        <w:t>
      5.5 1237.5</w:t>
      </w:r>
    </w:p>
    <w:p>
      <w:pPr>
        <w:spacing w:after="0"/>
        <w:ind w:left="0"/>
        <w:jc w:val="both"/>
      </w:pPr>
      <w:r>
        <w:rPr>
          <w:rFonts w:ascii="Times New Roman"/>
          <w:b w:val="false"/>
          <w:i w:val="false"/>
          <w:color w:val="000000"/>
          <w:sz w:val="28"/>
        </w:rPr>
        <w:t>
      16 Вершины и склоны сопок.</w:t>
      </w:r>
    </w:p>
    <w:p>
      <w:pPr>
        <w:spacing w:after="0"/>
        <w:ind w:left="0"/>
        <w:jc w:val="both"/>
      </w:pPr>
      <w:r>
        <w:rPr>
          <w:rFonts w:ascii="Times New Roman"/>
          <w:b w:val="false"/>
          <w:i w:val="false"/>
          <w:color w:val="000000"/>
          <w:sz w:val="28"/>
        </w:rPr>
        <w:t>
      26Б 1.Типчаково-ковыльно-полынный С-2б (типчак, ковыль красный, ковыль</w:t>
      </w:r>
    </w:p>
    <w:p>
      <w:pPr>
        <w:spacing w:after="0"/>
        <w:ind w:left="0"/>
        <w:jc w:val="both"/>
      </w:pPr>
      <w:r>
        <w:rPr>
          <w:rFonts w:ascii="Times New Roman"/>
          <w:b w:val="false"/>
          <w:i w:val="false"/>
          <w:color w:val="000000"/>
          <w:sz w:val="28"/>
        </w:rPr>
        <w:t>
      волосатик, полынь Шренковская, по-лынь австрийская) на темно-каш-тановых малоразвитых суглинистых</w:t>
      </w:r>
    </w:p>
    <w:p>
      <w:pPr>
        <w:spacing w:after="0"/>
        <w:ind w:left="0"/>
        <w:jc w:val="both"/>
      </w:pPr>
      <w:r>
        <w:rPr>
          <w:rFonts w:ascii="Times New Roman"/>
          <w:b w:val="false"/>
          <w:i w:val="false"/>
          <w:color w:val="000000"/>
          <w:sz w:val="28"/>
        </w:rPr>
        <w:t>
      почвах</w:t>
      </w:r>
    </w:p>
    <w:p>
      <w:pPr>
        <w:spacing w:after="0"/>
        <w:ind w:left="0"/>
        <w:jc w:val="both"/>
      </w:pPr>
      <w:r>
        <w:rPr>
          <w:rFonts w:ascii="Times New Roman"/>
          <w:b w:val="false"/>
          <w:i w:val="false"/>
          <w:color w:val="000000"/>
          <w:sz w:val="28"/>
        </w:rPr>
        <w:t>
      пастб. 70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27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7.0 9.3 8.1 4.4 5.1 3.7 49.3 40.5 22.3</w:t>
      </w:r>
    </w:p>
    <w:p>
      <w:pPr>
        <w:spacing w:after="0"/>
        <w:ind w:left="0"/>
        <w:jc w:val="both"/>
      </w:pPr>
      <w:r>
        <w:rPr>
          <w:rFonts w:ascii="Times New Roman"/>
          <w:b w:val="false"/>
          <w:i w:val="false"/>
          <w:color w:val="000000"/>
          <w:sz w:val="28"/>
        </w:rPr>
        <w:t>
      9.3 247.4</w:t>
      </w:r>
    </w:p>
    <w:p>
      <w:pPr>
        <w:spacing w:after="0"/>
        <w:ind w:left="0"/>
        <w:jc w:val="both"/>
      </w:pPr>
      <w:r>
        <w:rPr>
          <w:rFonts w:ascii="Times New Roman"/>
          <w:b w:val="false"/>
          <w:i w:val="false"/>
          <w:color w:val="000000"/>
          <w:sz w:val="28"/>
        </w:rPr>
        <w:t>
      5.1 135.7</w:t>
      </w:r>
    </w:p>
    <w:p>
      <w:pPr>
        <w:spacing w:after="0"/>
        <w:ind w:left="0"/>
        <w:jc w:val="both"/>
      </w:pPr>
      <w:r>
        <w:rPr>
          <w:rFonts w:ascii="Times New Roman"/>
          <w:b w:val="false"/>
          <w:i w:val="false"/>
          <w:color w:val="000000"/>
          <w:sz w:val="28"/>
        </w:rPr>
        <w:t>
      Средне затырсован Сильно</w:t>
      </w:r>
    </w:p>
    <w:p>
      <w:pPr>
        <w:spacing w:after="0"/>
        <w:ind w:left="0"/>
        <w:jc w:val="both"/>
      </w:pPr>
      <w:r>
        <w:rPr>
          <w:rFonts w:ascii="Times New Roman"/>
          <w:b w:val="false"/>
          <w:i w:val="false"/>
          <w:color w:val="000000"/>
          <w:sz w:val="28"/>
        </w:rPr>
        <w:t>
      закаменен</w:t>
      </w:r>
    </w:p>
    <w:p>
      <w:pPr>
        <w:spacing w:after="0"/>
        <w:ind w:left="0"/>
        <w:jc w:val="both"/>
      </w:pPr>
      <w:r>
        <w:rPr>
          <w:rFonts w:ascii="Times New Roman"/>
          <w:b w:val="false"/>
          <w:i w:val="false"/>
          <w:color w:val="000000"/>
          <w:sz w:val="28"/>
        </w:rPr>
        <w:t>
      В-РЛ-О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17Б 2.Ковыльно-злаково-полынный</w:t>
      </w:r>
    </w:p>
    <w:p>
      <w:pPr>
        <w:spacing w:after="0"/>
        <w:ind w:left="0"/>
        <w:jc w:val="both"/>
      </w:pPr>
      <w:r>
        <w:rPr>
          <w:rFonts w:ascii="Times New Roman"/>
          <w:b w:val="false"/>
          <w:i w:val="false"/>
          <w:color w:val="000000"/>
          <w:sz w:val="28"/>
        </w:rPr>
        <w:t>
      С-2б с кустарничком (ковыль волосатик, типчак, тонконог стройный, ковыль красный, полынь Шренковская, по-лынь австрийская, таволга зверо-боелистная) на темно-каштановых неполно-, малоразвитых суглинистых</w:t>
      </w:r>
    </w:p>
    <w:p>
      <w:pPr>
        <w:spacing w:after="0"/>
        <w:ind w:left="0"/>
        <w:jc w:val="both"/>
      </w:pPr>
      <w:r>
        <w:rPr>
          <w:rFonts w:ascii="Times New Roman"/>
          <w:b w:val="false"/>
          <w:i w:val="false"/>
          <w:color w:val="000000"/>
          <w:sz w:val="28"/>
        </w:rPr>
        <w:t>
      почвах</w:t>
      </w:r>
    </w:p>
    <w:p>
      <w:pPr>
        <w:spacing w:after="0"/>
        <w:ind w:left="0"/>
        <w:jc w:val="both"/>
      </w:pPr>
      <w:r>
        <w:rPr>
          <w:rFonts w:ascii="Times New Roman"/>
          <w:b w:val="false"/>
          <w:i w:val="false"/>
          <w:color w:val="000000"/>
          <w:sz w:val="28"/>
        </w:rPr>
        <w:t>
      пастб. 30 11</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7.1 10.1 8.7 4.7 5.4 3.9 58.5 45.1 24.0</w:t>
      </w:r>
    </w:p>
    <w:p>
      <w:pPr>
        <w:spacing w:after="0"/>
        <w:ind w:left="0"/>
        <w:jc w:val="both"/>
      </w:pPr>
      <w:r>
        <w:rPr>
          <w:rFonts w:ascii="Times New Roman"/>
          <w:b w:val="false"/>
          <w:i w:val="false"/>
          <w:color w:val="000000"/>
          <w:sz w:val="28"/>
        </w:rPr>
        <w:t>
      10.1 115.1</w:t>
      </w:r>
    </w:p>
    <w:p>
      <w:pPr>
        <w:spacing w:after="0"/>
        <w:ind w:left="0"/>
        <w:jc w:val="both"/>
      </w:pPr>
      <w:r>
        <w:rPr>
          <w:rFonts w:ascii="Times New Roman"/>
          <w:b w:val="false"/>
          <w:i w:val="false"/>
          <w:color w:val="000000"/>
          <w:sz w:val="28"/>
        </w:rPr>
        <w:t>
      5.4 61.6</w:t>
      </w:r>
    </w:p>
    <w:p>
      <w:pPr>
        <w:spacing w:after="0"/>
        <w:ind w:left="0"/>
        <w:jc w:val="both"/>
      </w:pPr>
      <w:r>
        <w:rPr>
          <w:rFonts w:ascii="Times New Roman"/>
          <w:b w:val="false"/>
          <w:i w:val="false"/>
          <w:color w:val="000000"/>
          <w:sz w:val="28"/>
        </w:rPr>
        <w:t>
      Сильно затырсован Слабо</w:t>
      </w:r>
    </w:p>
    <w:p>
      <w:pPr>
        <w:spacing w:after="0"/>
        <w:ind w:left="0"/>
        <w:jc w:val="both"/>
      </w:pPr>
      <w:r>
        <w:rPr>
          <w:rFonts w:ascii="Times New Roman"/>
          <w:b w:val="false"/>
          <w:i w:val="false"/>
          <w:color w:val="000000"/>
          <w:sz w:val="28"/>
        </w:rPr>
        <w:t>
      закустарен</w:t>
      </w:r>
    </w:p>
    <w:p>
      <w:pPr>
        <w:spacing w:after="0"/>
        <w:ind w:left="0"/>
        <w:jc w:val="both"/>
      </w:pPr>
      <w:r>
        <w:rPr>
          <w:rFonts w:ascii="Times New Roman"/>
          <w:b w:val="false"/>
          <w:i w:val="false"/>
          <w:color w:val="000000"/>
          <w:sz w:val="28"/>
        </w:rPr>
        <w:t>
      Итого: пастб. 100 38</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4.0 9.5 8.3</w:t>
      </w:r>
    </w:p>
    <w:p>
      <w:pPr>
        <w:spacing w:after="0"/>
        <w:ind w:left="0"/>
        <w:jc w:val="both"/>
      </w:pPr>
      <w:r>
        <w:rPr>
          <w:rFonts w:ascii="Times New Roman"/>
          <w:b w:val="false"/>
          <w:i w:val="false"/>
          <w:color w:val="000000"/>
          <w:sz w:val="28"/>
        </w:rPr>
        <w:t>
      4.5 5.2 3.8</w:t>
      </w:r>
    </w:p>
    <w:p>
      <w:pPr>
        <w:spacing w:after="0"/>
        <w:ind w:left="0"/>
        <w:jc w:val="both"/>
      </w:pPr>
      <w:r>
        <w:rPr>
          <w:rFonts w:ascii="Times New Roman"/>
          <w:b w:val="false"/>
          <w:i w:val="false"/>
          <w:color w:val="000000"/>
          <w:sz w:val="28"/>
        </w:rPr>
        <w:t>
      9.5 362.5</w:t>
      </w:r>
    </w:p>
    <w:p>
      <w:pPr>
        <w:spacing w:after="0"/>
        <w:ind w:left="0"/>
        <w:jc w:val="both"/>
      </w:pPr>
      <w:r>
        <w:rPr>
          <w:rFonts w:ascii="Times New Roman"/>
          <w:b w:val="false"/>
          <w:i w:val="false"/>
          <w:color w:val="000000"/>
          <w:sz w:val="28"/>
        </w:rPr>
        <w:t>
      5.2 197.2</w:t>
      </w:r>
    </w:p>
    <w:p>
      <w:pPr>
        <w:spacing w:after="0"/>
        <w:ind w:left="0"/>
        <w:jc w:val="both"/>
      </w:pPr>
      <w:r>
        <w:rPr>
          <w:rFonts w:ascii="Times New Roman"/>
          <w:b w:val="false"/>
          <w:i w:val="false"/>
          <w:color w:val="000000"/>
          <w:sz w:val="28"/>
        </w:rPr>
        <w:t>
      17 Приречная терраса р.Аксу</w:t>
      </w:r>
    </w:p>
    <w:p>
      <w:pPr>
        <w:spacing w:after="0"/>
        <w:ind w:left="0"/>
        <w:jc w:val="both"/>
      </w:pPr>
      <w:r>
        <w:rPr>
          <w:rFonts w:ascii="Times New Roman"/>
          <w:b w:val="false"/>
          <w:i w:val="false"/>
          <w:color w:val="000000"/>
          <w:sz w:val="28"/>
        </w:rPr>
        <w:t>
      23 1.Ковыльно-полынно-разнотрав-С-2д ный с кустарником (ковыль воло-</w:t>
      </w:r>
    </w:p>
    <w:p>
      <w:pPr>
        <w:spacing w:after="0"/>
        <w:ind w:left="0"/>
        <w:jc w:val="both"/>
      </w:pPr>
      <w:r>
        <w:rPr>
          <w:rFonts w:ascii="Times New Roman"/>
          <w:b w:val="false"/>
          <w:i w:val="false"/>
          <w:color w:val="000000"/>
          <w:sz w:val="28"/>
        </w:rPr>
        <w:t>
      сатик; полынь белая, полынь си-зая, полынь селитрянная; кермек Гмелина, солодка уральская; та-волга зверобоелистная ) на тем-но-каштановых карбонатно-со-</w:t>
      </w:r>
    </w:p>
    <w:p>
      <w:pPr>
        <w:spacing w:after="0"/>
        <w:ind w:left="0"/>
        <w:jc w:val="both"/>
      </w:pPr>
      <w:r>
        <w:rPr>
          <w:rFonts w:ascii="Times New Roman"/>
          <w:b w:val="false"/>
          <w:i w:val="false"/>
          <w:color w:val="000000"/>
          <w:sz w:val="28"/>
        </w:rPr>
        <w:t>
      лончаковатых почвах</w:t>
      </w:r>
    </w:p>
    <w:p>
      <w:pPr>
        <w:spacing w:after="0"/>
        <w:ind w:left="0"/>
        <w:jc w:val="both"/>
      </w:pPr>
      <w:r>
        <w:rPr>
          <w:rFonts w:ascii="Times New Roman"/>
          <w:b w:val="false"/>
          <w:i w:val="false"/>
          <w:color w:val="000000"/>
          <w:sz w:val="28"/>
        </w:rPr>
        <w:t>
      пастб. 80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35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4.1 6.0 6.7 2.8 3.6 3.4 39.7 31.8 23.0</w:t>
      </w:r>
    </w:p>
    <w:p>
      <w:pPr>
        <w:spacing w:after="0"/>
        <w:ind w:left="0"/>
        <w:jc w:val="both"/>
      </w:pPr>
      <w:r>
        <w:rPr>
          <w:rFonts w:ascii="Times New Roman"/>
          <w:b w:val="false"/>
          <w:i w:val="false"/>
          <w:color w:val="000000"/>
          <w:sz w:val="28"/>
        </w:rPr>
        <w:t>
      6.0 211.2</w:t>
      </w:r>
    </w:p>
    <w:p>
      <w:pPr>
        <w:spacing w:after="0"/>
        <w:ind w:left="0"/>
        <w:jc w:val="both"/>
      </w:pPr>
      <w:r>
        <w:rPr>
          <w:rFonts w:ascii="Times New Roman"/>
          <w:b w:val="false"/>
          <w:i w:val="false"/>
          <w:color w:val="000000"/>
          <w:sz w:val="28"/>
        </w:rPr>
        <w:t>
      3.6 126.7</w:t>
      </w:r>
    </w:p>
    <w:p>
      <w:pPr>
        <w:spacing w:after="0"/>
        <w:ind w:left="0"/>
        <w:jc w:val="both"/>
      </w:pPr>
      <w:r>
        <w:rPr>
          <w:rFonts w:ascii="Times New Roman"/>
          <w:b w:val="false"/>
          <w:i w:val="false"/>
          <w:color w:val="000000"/>
          <w:sz w:val="28"/>
        </w:rPr>
        <w:t>
      Сильно затырсован Слабо</w:t>
      </w:r>
    </w:p>
    <w:p>
      <w:pPr>
        <w:spacing w:after="0"/>
        <w:ind w:left="0"/>
        <w:jc w:val="both"/>
      </w:pPr>
      <w:r>
        <w:rPr>
          <w:rFonts w:ascii="Times New Roman"/>
          <w:b w:val="false"/>
          <w:i w:val="false"/>
          <w:color w:val="000000"/>
          <w:sz w:val="28"/>
        </w:rPr>
        <w:t>
      закустарен</w:t>
      </w:r>
    </w:p>
    <w:p>
      <w:pPr>
        <w:spacing w:after="0"/>
        <w:ind w:left="0"/>
        <w:jc w:val="both"/>
      </w:pPr>
      <w:r>
        <w:rPr>
          <w:rFonts w:ascii="Times New Roman"/>
          <w:b w:val="false"/>
          <w:i w:val="false"/>
          <w:color w:val="000000"/>
          <w:sz w:val="28"/>
        </w:rPr>
        <w:t>
      В-РЛ-О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31 2.Злаковый с разнотравьем (пы-С-4а рей ползучий, житняк гребневид-</w:t>
      </w:r>
    </w:p>
    <w:p>
      <w:pPr>
        <w:spacing w:after="0"/>
        <w:ind w:left="0"/>
        <w:jc w:val="both"/>
      </w:pPr>
      <w:r>
        <w:rPr>
          <w:rFonts w:ascii="Times New Roman"/>
          <w:b w:val="false"/>
          <w:i w:val="false"/>
          <w:color w:val="000000"/>
          <w:sz w:val="28"/>
        </w:rPr>
        <w:t>
      пастб. 20 9</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15.2 30.3 24.2 10.1 15.2 9.5</w:t>
      </w:r>
    </w:p>
    <w:p>
      <w:pPr>
        <w:spacing w:after="0"/>
        <w:ind w:left="0"/>
        <w:jc w:val="both"/>
      </w:pPr>
      <w:r>
        <w:rPr>
          <w:rFonts w:ascii="Times New Roman"/>
          <w:b w:val="false"/>
          <w:i w:val="false"/>
          <w:color w:val="000000"/>
          <w:sz w:val="28"/>
        </w:rPr>
        <w:t>
      30.3 266.6 Чистый</w:t>
      </w:r>
    </w:p>
    <w:p>
      <w:pPr>
        <w:spacing w:after="0"/>
        <w:ind w:left="0"/>
        <w:jc w:val="both"/>
      </w:pPr>
      <w:r>
        <w:rPr>
          <w:rFonts w:ascii="Times New Roman"/>
          <w:b w:val="false"/>
          <w:i w:val="false"/>
          <w:color w:val="000000"/>
          <w:sz w:val="28"/>
        </w:rPr>
        <w:t>
      15.2 133.8</w:t>
      </w:r>
    </w:p>
    <w:p>
      <w:pPr>
        <w:spacing w:after="0"/>
        <w:ind w:left="0"/>
        <w:jc w:val="both"/>
      </w:pPr>
      <w:r>
        <w:rPr>
          <w:rFonts w:ascii="Times New Roman"/>
          <w:b w:val="false"/>
          <w:i w:val="false"/>
          <w:color w:val="000000"/>
          <w:sz w:val="28"/>
        </w:rPr>
        <w:t>
      ный; острец, костер безостный; по- 151.5 141.8 77.6 дорожник большой, тысячелист-</w:t>
      </w:r>
    </w:p>
    <w:p>
      <w:pPr>
        <w:spacing w:after="0"/>
        <w:ind w:left="0"/>
        <w:jc w:val="both"/>
      </w:pPr>
      <w:r>
        <w:rPr>
          <w:rFonts w:ascii="Times New Roman"/>
          <w:b w:val="false"/>
          <w:i w:val="false"/>
          <w:color w:val="000000"/>
          <w:sz w:val="28"/>
        </w:rPr>
        <w:t>
      ник обыкновенный, тмин обыкно-венный, подмаренник настоящий) на луговато-каштановых средне-</w:t>
      </w:r>
    </w:p>
    <w:p>
      <w:pPr>
        <w:spacing w:after="0"/>
        <w:ind w:left="0"/>
        <w:jc w:val="both"/>
      </w:pPr>
      <w:r>
        <w:rPr>
          <w:rFonts w:ascii="Times New Roman"/>
          <w:b w:val="false"/>
          <w:i w:val="false"/>
          <w:color w:val="000000"/>
          <w:sz w:val="28"/>
        </w:rPr>
        <w:t>
      1 2 3 4 5 6 7 8 9 10 11 12 13 14 15 16 17 18 мощных тяжелосуглинистых поч-</w:t>
      </w:r>
    </w:p>
    <w:p>
      <w:pPr>
        <w:spacing w:after="0"/>
        <w:ind w:left="0"/>
        <w:jc w:val="both"/>
      </w:pPr>
      <w:r>
        <w:rPr>
          <w:rFonts w:ascii="Times New Roman"/>
          <w:b w:val="false"/>
          <w:i w:val="false"/>
          <w:color w:val="000000"/>
          <w:sz w:val="28"/>
        </w:rPr>
        <w:t>
      вах с промоинами</w:t>
      </w:r>
    </w:p>
    <w:p>
      <w:pPr>
        <w:spacing w:after="0"/>
        <w:ind w:left="0"/>
        <w:jc w:val="both"/>
      </w:pPr>
      <w:r>
        <w:rPr>
          <w:rFonts w:ascii="Times New Roman"/>
          <w:b w:val="false"/>
          <w:i w:val="false"/>
          <w:color w:val="000000"/>
          <w:sz w:val="28"/>
        </w:rPr>
        <w:t>
      Итого: пастб. 100 44</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6.3 10.9 10.2</w:t>
      </w:r>
    </w:p>
    <w:p>
      <w:pPr>
        <w:spacing w:after="0"/>
        <w:ind w:left="0"/>
        <w:jc w:val="both"/>
      </w:pPr>
      <w:r>
        <w:rPr>
          <w:rFonts w:ascii="Times New Roman"/>
          <w:b w:val="false"/>
          <w:i w:val="false"/>
          <w:color w:val="000000"/>
          <w:sz w:val="28"/>
        </w:rPr>
        <w:t>
      4.3 5.9 4.6</w:t>
      </w:r>
    </w:p>
    <w:p>
      <w:pPr>
        <w:spacing w:after="0"/>
        <w:ind w:left="0"/>
        <w:jc w:val="both"/>
      </w:pPr>
      <w:r>
        <w:rPr>
          <w:rFonts w:ascii="Times New Roman"/>
          <w:b w:val="false"/>
          <w:i w:val="false"/>
          <w:color w:val="000000"/>
          <w:sz w:val="28"/>
        </w:rPr>
        <w:t>
      10.9 477.8</w:t>
      </w:r>
    </w:p>
    <w:p>
      <w:pPr>
        <w:spacing w:after="0"/>
        <w:ind w:left="0"/>
        <w:jc w:val="both"/>
      </w:pPr>
      <w:r>
        <w:rPr>
          <w:rFonts w:ascii="Times New Roman"/>
          <w:b w:val="false"/>
          <w:i w:val="false"/>
          <w:color w:val="000000"/>
          <w:sz w:val="28"/>
        </w:rPr>
        <w:t>
      5.9 260.5</w:t>
      </w:r>
    </w:p>
    <w:p>
      <w:pPr>
        <w:spacing w:after="0"/>
        <w:ind w:left="0"/>
        <w:jc w:val="both"/>
      </w:pPr>
      <w:r>
        <w:rPr>
          <w:rFonts w:ascii="Times New Roman"/>
          <w:b w:val="false"/>
          <w:i w:val="false"/>
          <w:color w:val="000000"/>
          <w:sz w:val="28"/>
        </w:rPr>
        <w:t>
      18 Вершины и склоны сопок.</w:t>
      </w:r>
    </w:p>
    <w:p>
      <w:pPr>
        <w:spacing w:after="0"/>
        <w:ind w:left="0"/>
        <w:jc w:val="both"/>
      </w:pPr>
      <w:r>
        <w:rPr>
          <w:rFonts w:ascii="Times New Roman"/>
          <w:b w:val="false"/>
          <w:i w:val="false"/>
          <w:color w:val="000000"/>
          <w:sz w:val="28"/>
        </w:rPr>
        <w:t>
      17Б Ковыльно-злаково-полынный</w:t>
      </w:r>
    </w:p>
    <w:p>
      <w:pPr>
        <w:spacing w:after="0"/>
        <w:ind w:left="0"/>
        <w:jc w:val="both"/>
      </w:pPr>
      <w:r>
        <w:rPr>
          <w:rFonts w:ascii="Times New Roman"/>
          <w:b w:val="false"/>
          <w:i w:val="false"/>
          <w:color w:val="000000"/>
          <w:sz w:val="28"/>
        </w:rPr>
        <w:t>
      С-2б с кустарничком (ковыль волосатик, типчак, тонконог стройный, ковыль красный, полынь Шренковская, по-лынь австрийская, таволга зверо-боелистная) на темно-каштановых неполно-, малоразвитых суглинистых</w:t>
      </w:r>
    </w:p>
    <w:p>
      <w:pPr>
        <w:spacing w:after="0"/>
        <w:ind w:left="0"/>
        <w:jc w:val="both"/>
      </w:pPr>
      <w:r>
        <w:rPr>
          <w:rFonts w:ascii="Times New Roman"/>
          <w:b w:val="false"/>
          <w:i w:val="false"/>
          <w:color w:val="000000"/>
          <w:sz w:val="28"/>
        </w:rPr>
        <w:t>
      почвах</w:t>
      </w:r>
    </w:p>
    <w:p>
      <w:pPr>
        <w:spacing w:after="0"/>
        <w:ind w:left="0"/>
        <w:jc w:val="both"/>
      </w:pPr>
      <w:r>
        <w:rPr>
          <w:rFonts w:ascii="Times New Roman"/>
          <w:b w:val="false"/>
          <w:i w:val="false"/>
          <w:color w:val="000000"/>
          <w:sz w:val="28"/>
        </w:rPr>
        <w:t>
      пастб. 100 14</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7.1 10.1 8.7 4.7 5.4 3.9 58.5 45.1 24.0</w:t>
      </w:r>
    </w:p>
    <w:p>
      <w:pPr>
        <w:spacing w:after="0"/>
        <w:ind w:left="0"/>
        <w:jc w:val="both"/>
      </w:pPr>
      <w:r>
        <w:rPr>
          <w:rFonts w:ascii="Times New Roman"/>
          <w:b w:val="false"/>
          <w:i w:val="false"/>
          <w:color w:val="000000"/>
          <w:sz w:val="28"/>
        </w:rPr>
        <w:t>
      10.1 141.4</w:t>
      </w:r>
    </w:p>
    <w:p>
      <w:pPr>
        <w:spacing w:after="0"/>
        <w:ind w:left="0"/>
        <w:jc w:val="both"/>
      </w:pPr>
      <w:r>
        <w:rPr>
          <w:rFonts w:ascii="Times New Roman"/>
          <w:b w:val="false"/>
          <w:i w:val="false"/>
          <w:color w:val="000000"/>
          <w:sz w:val="28"/>
        </w:rPr>
        <w:t>
      5.4 75.6</w:t>
      </w:r>
    </w:p>
    <w:p>
      <w:pPr>
        <w:spacing w:after="0"/>
        <w:ind w:left="0"/>
        <w:jc w:val="both"/>
      </w:pPr>
      <w:r>
        <w:rPr>
          <w:rFonts w:ascii="Times New Roman"/>
          <w:b w:val="false"/>
          <w:i w:val="false"/>
          <w:color w:val="000000"/>
          <w:sz w:val="28"/>
        </w:rPr>
        <w:t>
      Сильно затырсован Слабо</w:t>
      </w:r>
    </w:p>
    <w:p>
      <w:pPr>
        <w:spacing w:after="0"/>
        <w:ind w:left="0"/>
        <w:jc w:val="both"/>
      </w:pPr>
      <w:r>
        <w:rPr>
          <w:rFonts w:ascii="Times New Roman"/>
          <w:b w:val="false"/>
          <w:i w:val="false"/>
          <w:color w:val="000000"/>
          <w:sz w:val="28"/>
        </w:rPr>
        <w:t>
      закустарен</w:t>
      </w:r>
    </w:p>
    <w:p>
      <w:pPr>
        <w:spacing w:after="0"/>
        <w:ind w:left="0"/>
        <w:jc w:val="both"/>
      </w:pPr>
      <w:r>
        <w:rPr>
          <w:rFonts w:ascii="Times New Roman"/>
          <w:b w:val="false"/>
          <w:i w:val="false"/>
          <w:color w:val="000000"/>
          <w:sz w:val="28"/>
        </w:rPr>
        <w:t>
      В-РЛ-О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14</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7.1 10.1 8.7</w:t>
      </w:r>
    </w:p>
    <w:p>
      <w:pPr>
        <w:spacing w:after="0"/>
        <w:ind w:left="0"/>
        <w:jc w:val="both"/>
      </w:pPr>
      <w:r>
        <w:rPr>
          <w:rFonts w:ascii="Times New Roman"/>
          <w:b w:val="false"/>
          <w:i w:val="false"/>
          <w:color w:val="000000"/>
          <w:sz w:val="28"/>
        </w:rPr>
        <w:t>
      4.7 5.4 3.9</w:t>
      </w:r>
    </w:p>
    <w:p>
      <w:pPr>
        <w:spacing w:after="0"/>
        <w:ind w:left="0"/>
        <w:jc w:val="both"/>
      </w:pPr>
      <w:r>
        <w:rPr>
          <w:rFonts w:ascii="Times New Roman"/>
          <w:b w:val="false"/>
          <w:i w:val="false"/>
          <w:color w:val="000000"/>
          <w:sz w:val="28"/>
        </w:rPr>
        <w:t>
      10.1 141.4</w:t>
      </w:r>
    </w:p>
    <w:p>
      <w:pPr>
        <w:spacing w:after="0"/>
        <w:ind w:left="0"/>
        <w:jc w:val="both"/>
      </w:pPr>
      <w:r>
        <w:rPr>
          <w:rFonts w:ascii="Times New Roman"/>
          <w:b w:val="false"/>
          <w:i w:val="false"/>
          <w:color w:val="000000"/>
          <w:sz w:val="28"/>
        </w:rPr>
        <w:t>
      5.4 75.6</w:t>
      </w:r>
    </w:p>
    <w:p>
      <w:pPr>
        <w:spacing w:after="0"/>
        <w:ind w:left="0"/>
        <w:jc w:val="both"/>
      </w:pPr>
      <w:r>
        <w:rPr>
          <w:rFonts w:ascii="Times New Roman"/>
          <w:b w:val="false"/>
          <w:i w:val="false"/>
          <w:color w:val="000000"/>
          <w:sz w:val="28"/>
        </w:rPr>
        <w:t>
      19 Удлиненое понижение</w:t>
      </w:r>
    </w:p>
    <w:p>
      <w:pPr>
        <w:spacing w:after="0"/>
        <w:ind w:left="0"/>
        <w:jc w:val="both"/>
      </w:pPr>
      <w:r>
        <w:rPr>
          <w:rFonts w:ascii="Times New Roman"/>
          <w:b w:val="false"/>
          <w:i w:val="false"/>
          <w:color w:val="000000"/>
          <w:sz w:val="28"/>
        </w:rPr>
        <w:t>
      31 Злаковый с разнотравьем (пы-</w:t>
      </w:r>
    </w:p>
    <w:p>
      <w:pPr>
        <w:spacing w:after="0"/>
        <w:ind w:left="0"/>
        <w:jc w:val="both"/>
      </w:pPr>
      <w:r>
        <w:rPr>
          <w:rFonts w:ascii="Times New Roman"/>
          <w:b w:val="false"/>
          <w:i w:val="false"/>
          <w:color w:val="000000"/>
          <w:sz w:val="28"/>
        </w:rPr>
        <w:t>
      С-4а рей ползучий, житняк гребневид-</w:t>
      </w:r>
    </w:p>
    <w:p>
      <w:pPr>
        <w:spacing w:after="0"/>
        <w:ind w:left="0"/>
        <w:jc w:val="both"/>
      </w:pPr>
      <w:r>
        <w:rPr>
          <w:rFonts w:ascii="Times New Roman"/>
          <w:b w:val="false"/>
          <w:i w:val="false"/>
          <w:color w:val="000000"/>
          <w:sz w:val="28"/>
        </w:rPr>
        <w:t>
      пастб. 100 11</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w:t>
      </w:r>
    </w:p>
    <w:p>
      <w:pPr>
        <w:spacing w:after="0"/>
        <w:ind w:left="0"/>
        <w:jc w:val="both"/>
      </w:pPr>
      <w:r>
        <w:rPr>
          <w:rFonts w:ascii="Times New Roman"/>
          <w:b w:val="false"/>
          <w:i w:val="false"/>
          <w:color w:val="000000"/>
          <w:sz w:val="28"/>
        </w:rPr>
        <w:t>
      частного</w:t>
      </w:r>
    </w:p>
    <w:p>
      <w:pPr>
        <w:spacing w:after="0"/>
        <w:ind w:left="0"/>
        <w:jc w:val="both"/>
      </w:pPr>
      <w:r>
        <w:rPr>
          <w:rFonts w:ascii="Times New Roman"/>
          <w:b w:val="false"/>
          <w:i w:val="false"/>
          <w:color w:val="000000"/>
          <w:sz w:val="28"/>
        </w:rPr>
        <w:t>
      15.2 30.3 24.2 10.1 15.2 9.5</w:t>
      </w:r>
    </w:p>
    <w:p>
      <w:pPr>
        <w:spacing w:after="0"/>
        <w:ind w:left="0"/>
        <w:jc w:val="both"/>
      </w:pPr>
      <w:r>
        <w:rPr>
          <w:rFonts w:ascii="Times New Roman"/>
          <w:b w:val="false"/>
          <w:i w:val="false"/>
          <w:color w:val="000000"/>
          <w:sz w:val="28"/>
        </w:rPr>
        <w:t>
      30.3 333.3 Чистый</w:t>
      </w:r>
    </w:p>
    <w:p>
      <w:pPr>
        <w:spacing w:after="0"/>
        <w:ind w:left="0"/>
        <w:jc w:val="both"/>
      </w:pPr>
      <w:r>
        <w:rPr>
          <w:rFonts w:ascii="Times New Roman"/>
          <w:b w:val="false"/>
          <w:i w:val="false"/>
          <w:color w:val="000000"/>
          <w:sz w:val="28"/>
        </w:rPr>
        <w:t>
      15.2 167.2</w:t>
      </w:r>
    </w:p>
    <w:p>
      <w:pPr>
        <w:spacing w:after="0"/>
        <w:ind w:left="0"/>
        <w:jc w:val="both"/>
      </w:pPr>
      <w:r>
        <w:rPr>
          <w:rFonts w:ascii="Times New Roman"/>
          <w:b w:val="false"/>
          <w:i w:val="false"/>
          <w:color w:val="000000"/>
          <w:sz w:val="28"/>
        </w:rPr>
        <w:t>
      В-Л-О</w:t>
      </w:r>
    </w:p>
    <w:p>
      <w:pPr>
        <w:spacing w:after="0"/>
        <w:ind w:left="0"/>
        <w:jc w:val="both"/>
      </w:pPr>
      <w:r>
        <w:rPr>
          <w:rFonts w:ascii="Times New Roman"/>
          <w:b w:val="false"/>
          <w:i w:val="false"/>
          <w:color w:val="000000"/>
          <w:sz w:val="28"/>
        </w:rPr>
        <w:t>
      пастбища</w:t>
      </w:r>
    </w:p>
    <w:p>
      <w:pPr>
        <w:spacing w:after="0"/>
        <w:ind w:left="0"/>
        <w:jc w:val="both"/>
      </w:pPr>
      <w:r>
        <w:rPr>
          <w:rFonts w:ascii="Times New Roman"/>
          <w:b w:val="false"/>
          <w:i w:val="false"/>
          <w:color w:val="000000"/>
          <w:sz w:val="28"/>
        </w:rPr>
        <w:t>
      ный; острец, костер безостный; по- скота 151.5 141.8 77.6 дорожник большой, тысячелист-</w:t>
      </w:r>
    </w:p>
    <w:p>
      <w:pPr>
        <w:spacing w:after="0"/>
        <w:ind w:left="0"/>
        <w:jc w:val="both"/>
      </w:pPr>
      <w:r>
        <w:rPr>
          <w:rFonts w:ascii="Times New Roman"/>
          <w:b w:val="false"/>
          <w:i w:val="false"/>
          <w:color w:val="000000"/>
          <w:sz w:val="28"/>
        </w:rPr>
        <w:t>
      ник обыкновенный, тмин обыкно-венный, подмаренник настоящий) на луговато-каштановых средне-мощных тяжелосуглинистых поч-</w:t>
      </w:r>
    </w:p>
    <w:p>
      <w:pPr>
        <w:spacing w:after="0"/>
        <w:ind w:left="0"/>
        <w:jc w:val="both"/>
      </w:pPr>
      <w:r>
        <w:rPr>
          <w:rFonts w:ascii="Times New Roman"/>
          <w:b w:val="false"/>
          <w:i w:val="false"/>
          <w:color w:val="000000"/>
          <w:sz w:val="28"/>
        </w:rPr>
        <w:t>
      вах с промоинами</w:t>
      </w:r>
    </w:p>
    <w:p>
      <w:pPr>
        <w:spacing w:after="0"/>
        <w:ind w:left="0"/>
        <w:jc w:val="both"/>
      </w:pPr>
      <w:r>
        <w:rPr>
          <w:rFonts w:ascii="Times New Roman"/>
          <w:b w:val="false"/>
          <w:i w:val="false"/>
          <w:color w:val="000000"/>
          <w:sz w:val="28"/>
        </w:rPr>
        <w:t>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Итого: пастб. 100 11</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15.2 30.3 24.2</w:t>
      </w:r>
    </w:p>
    <w:p>
      <w:pPr>
        <w:spacing w:after="0"/>
        <w:ind w:left="0"/>
        <w:jc w:val="both"/>
      </w:pPr>
      <w:r>
        <w:rPr>
          <w:rFonts w:ascii="Times New Roman"/>
          <w:b w:val="false"/>
          <w:i w:val="false"/>
          <w:color w:val="000000"/>
          <w:sz w:val="28"/>
        </w:rPr>
        <w:t>
      10.1 15.2 9.5</w:t>
      </w:r>
    </w:p>
    <w:p>
      <w:pPr>
        <w:spacing w:after="0"/>
        <w:ind w:left="0"/>
        <w:jc w:val="both"/>
      </w:pPr>
      <w:r>
        <w:rPr>
          <w:rFonts w:ascii="Times New Roman"/>
          <w:b w:val="false"/>
          <w:i w:val="false"/>
          <w:color w:val="000000"/>
          <w:sz w:val="28"/>
        </w:rPr>
        <w:t>
      30.3 333.3</w:t>
      </w:r>
    </w:p>
    <w:p>
      <w:pPr>
        <w:spacing w:after="0"/>
        <w:ind w:left="0"/>
        <w:jc w:val="both"/>
      </w:pPr>
      <w:r>
        <w:rPr>
          <w:rFonts w:ascii="Times New Roman"/>
          <w:b w:val="false"/>
          <w:i w:val="false"/>
          <w:color w:val="000000"/>
          <w:sz w:val="28"/>
        </w:rPr>
        <w:t>
      15.2 167.2</w:t>
      </w:r>
    </w:p>
    <w:p>
      <w:pPr>
        <w:spacing w:after="0"/>
        <w:ind w:left="0"/>
        <w:jc w:val="both"/>
      </w:pPr>
      <w:r>
        <w:rPr>
          <w:rFonts w:ascii="Times New Roman"/>
          <w:b w:val="false"/>
          <w:i w:val="false"/>
          <w:color w:val="000000"/>
          <w:sz w:val="28"/>
        </w:rPr>
        <w:t>
      20 Слабоволнистая равнина</w:t>
      </w:r>
    </w:p>
    <w:p>
      <w:pPr>
        <w:spacing w:after="0"/>
        <w:ind w:left="0"/>
        <w:jc w:val="both"/>
      </w:pPr>
      <w:r>
        <w:rPr>
          <w:rFonts w:ascii="Times New Roman"/>
          <w:b w:val="false"/>
          <w:i w:val="false"/>
          <w:color w:val="000000"/>
          <w:sz w:val="28"/>
        </w:rPr>
        <w:t>
      51 Житняково-злаковый с полынью С-2а (житняк гребенчатый, тонконог</w:t>
      </w:r>
    </w:p>
    <w:p>
      <w:pPr>
        <w:spacing w:after="0"/>
        <w:ind w:left="0"/>
        <w:jc w:val="both"/>
      </w:pPr>
      <w:r>
        <w:rPr>
          <w:rFonts w:ascii="Times New Roman"/>
          <w:b w:val="false"/>
          <w:i w:val="false"/>
          <w:color w:val="000000"/>
          <w:sz w:val="28"/>
        </w:rPr>
        <w:t>
      стройный, ковыль красный, ковыль волосатик, полынь Шренковская, полынь австрийская) на темно-каш-тановых маломощных легкоглинис-</w:t>
      </w:r>
    </w:p>
    <w:p>
      <w:pPr>
        <w:spacing w:after="0"/>
        <w:ind w:left="0"/>
        <w:jc w:val="both"/>
      </w:pPr>
      <w:r>
        <w:rPr>
          <w:rFonts w:ascii="Times New Roman"/>
          <w:b w:val="false"/>
          <w:i w:val="false"/>
          <w:color w:val="000000"/>
          <w:sz w:val="28"/>
        </w:rPr>
        <w:t>
      тых почвах</w:t>
      </w:r>
    </w:p>
    <w:p>
      <w:pPr>
        <w:spacing w:after="0"/>
        <w:ind w:left="0"/>
        <w:jc w:val="both"/>
      </w:pPr>
      <w:r>
        <w:rPr>
          <w:rFonts w:ascii="Times New Roman"/>
          <w:b w:val="false"/>
          <w:i w:val="false"/>
          <w:color w:val="000000"/>
          <w:sz w:val="28"/>
        </w:rPr>
        <w:t>
      пастб. 100 302</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6.6 8.9 8.7 4.0 4.8 3.8 55.7 40.0 24.9</w:t>
      </w:r>
    </w:p>
    <w:p>
      <w:pPr>
        <w:spacing w:after="0"/>
        <w:ind w:left="0"/>
        <w:jc w:val="both"/>
      </w:pPr>
      <w:r>
        <w:rPr>
          <w:rFonts w:ascii="Times New Roman"/>
          <w:b w:val="false"/>
          <w:i w:val="false"/>
          <w:color w:val="000000"/>
          <w:sz w:val="28"/>
        </w:rPr>
        <w:t>
      8.9 2687.8</w:t>
      </w:r>
    </w:p>
    <w:p>
      <w:pPr>
        <w:spacing w:after="0"/>
        <w:ind w:left="0"/>
        <w:jc w:val="both"/>
      </w:pPr>
      <w:r>
        <w:rPr>
          <w:rFonts w:ascii="Times New Roman"/>
          <w:b w:val="false"/>
          <w:i w:val="false"/>
          <w:color w:val="000000"/>
          <w:sz w:val="28"/>
        </w:rPr>
        <w:t>
      4.8 1449.6</w:t>
      </w:r>
    </w:p>
    <w:p>
      <w:pPr>
        <w:spacing w:after="0"/>
        <w:ind w:left="0"/>
        <w:jc w:val="both"/>
      </w:pPr>
      <w:r>
        <w:rPr>
          <w:rFonts w:ascii="Times New Roman"/>
          <w:b w:val="false"/>
          <w:i w:val="false"/>
          <w:color w:val="000000"/>
          <w:sz w:val="28"/>
        </w:rPr>
        <w:t>
      Чистый В-Л-О пастбища для всех</w:t>
      </w:r>
    </w:p>
    <w:p>
      <w:pPr>
        <w:spacing w:after="0"/>
        <w:ind w:left="0"/>
        <w:jc w:val="both"/>
      </w:pPr>
      <w:r>
        <w:rPr>
          <w:rFonts w:ascii="Times New Roman"/>
          <w:b w:val="false"/>
          <w:i w:val="false"/>
          <w:color w:val="000000"/>
          <w:sz w:val="28"/>
        </w:rPr>
        <w:t>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100 302</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6.6 8.9 8.7</w:t>
      </w:r>
    </w:p>
    <w:p>
      <w:pPr>
        <w:spacing w:after="0"/>
        <w:ind w:left="0"/>
        <w:jc w:val="both"/>
      </w:pPr>
      <w:r>
        <w:rPr>
          <w:rFonts w:ascii="Times New Roman"/>
          <w:b w:val="false"/>
          <w:i w:val="false"/>
          <w:color w:val="000000"/>
          <w:sz w:val="28"/>
        </w:rPr>
        <w:t>
      4.0 4.8 3.8</w:t>
      </w:r>
    </w:p>
    <w:p>
      <w:pPr>
        <w:spacing w:after="0"/>
        <w:ind w:left="0"/>
        <w:jc w:val="both"/>
      </w:pPr>
      <w:r>
        <w:rPr>
          <w:rFonts w:ascii="Times New Roman"/>
          <w:b w:val="false"/>
          <w:i w:val="false"/>
          <w:color w:val="000000"/>
          <w:sz w:val="28"/>
        </w:rPr>
        <w:t>
      8.9 2687.8</w:t>
      </w:r>
    </w:p>
    <w:p>
      <w:pPr>
        <w:spacing w:after="0"/>
        <w:ind w:left="0"/>
        <w:jc w:val="both"/>
      </w:pPr>
      <w:r>
        <w:rPr>
          <w:rFonts w:ascii="Times New Roman"/>
          <w:b w:val="false"/>
          <w:i w:val="false"/>
          <w:color w:val="000000"/>
          <w:sz w:val="28"/>
        </w:rPr>
        <w:t>
      4.8 1449.6</w:t>
      </w:r>
    </w:p>
    <w:p>
      <w:pPr>
        <w:spacing w:after="0"/>
        <w:ind w:left="0"/>
        <w:jc w:val="both"/>
      </w:pPr>
      <w:r>
        <w:rPr>
          <w:rFonts w:ascii="Times New Roman"/>
          <w:b w:val="false"/>
          <w:i w:val="false"/>
          <w:color w:val="000000"/>
          <w:sz w:val="28"/>
        </w:rPr>
        <w:t>
      21 Слабоволнистая равнина</w:t>
      </w:r>
    </w:p>
    <w:p>
      <w:pPr>
        <w:spacing w:after="0"/>
        <w:ind w:left="0"/>
        <w:jc w:val="both"/>
      </w:pPr>
      <w:r>
        <w:rPr>
          <w:rFonts w:ascii="Times New Roman"/>
          <w:b w:val="false"/>
          <w:i w:val="false"/>
          <w:color w:val="000000"/>
          <w:sz w:val="28"/>
        </w:rPr>
        <w:t>
      51 Житняково-злаковый с полынью С-2а (житняк гребенчатый, тонконог</w:t>
      </w:r>
    </w:p>
    <w:p>
      <w:pPr>
        <w:spacing w:after="0"/>
        <w:ind w:left="0"/>
        <w:jc w:val="both"/>
      </w:pPr>
      <w:r>
        <w:rPr>
          <w:rFonts w:ascii="Times New Roman"/>
          <w:b w:val="false"/>
          <w:i w:val="false"/>
          <w:color w:val="000000"/>
          <w:sz w:val="28"/>
        </w:rPr>
        <w:t>
      стройный, ковыль красный, ковыль волосатик, полынь Шренковская, полынь австрийская) на темно-каш-тановых маломощных легкоглинис-</w:t>
      </w:r>
    </w:p>
    <w:p>
      <w:pPr>
        <w:spacing w:after="0"/>
        <w:ind w:left="0"/>
        <w:jc w:val="both"/>
      </w:pPr>
      <w:r>
        <w:rPr>
          <w:rFonts w:ascii="Times New Roman"/>
          <w:b w:val="false"/>
          <w:i w:val="false"/>
          <w:color w:val="000000"/>
          <w:sz w:val="28"/>
        </w:rPr>
        <w:t>
      тых почвах</w:t>
      </w:r>
    </w:p>
    <w:p>
      <w:pPr>
        <w:spacing w:after="0"/>
        <w:ind w:left="0"/>
        <w:jc w:val="both"/>
      </w:pPr>
      <w:r>
        <w:rPr>
          <w:rFonts w:ascii="Times New Roman"/>
          <w:b w:val="false"/>
          <w:i w:val="false"/>
          <w:color w:val="000000"/>
          <w:sz w:val="28"/>
        </w:rPr>
        <w:t>
      пастб. 100 395</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6.6 8.9 8.7 4.0 4.8 3.8 55.7 40.0 24.9</w:t>
      </w:r>
    </w:p>
    <w:p>
      <w:pPr>
        <w:spacing w:after="0"/>
        <w:ind w:left="0"/>
        <w:jc w:val="both"/>
      </w:pPr>
      <w:r>
        <w:rPr>
          <w:rFonts w:ascii="Times New Roman"/>
          <w:b w:val="false"/>
          <w:i w:val="false"/>
          <w:color w:val="000000"/>
          <w:sz w:val="28"/>
        </w:rPr>
        <w:t>
      8.9 3515.5</w:t>
      </w:r>
    </w:p>
    <w:p>
      <w:pPr>
        <w:spacing w:after="0"/>
        <w:ind w:left="0"/>
        <w:jc w:val="both"/>
      </w:pPr>
      <w:r>
        <w:rPr>
          <w:rFonts w:ascii="Times New Roman"/>
          <w:b w:val="false"/>
          <w:i w:val="false"/>
          <w:color w:val="000000"/>
          <w:sz w:val="28"/>
        </w:rPr>
        <w:t>
      4.8 1896.0</w:t>
      </w:r>
    </w:p>
    <w:p>
      <w:pPr>
        <w:spacing w:after="0"/>
        <w:ind w:left="0"/>
        <w:jc w:val="both"/>
      </w:pPr>
      <w:r>
        <w:rPr>
          <w:rFonts w:ascii="Times New Roman"/>
          <w:b w:val="false"/>
          <w:i w:val="false"/>
          <w:color w:val="000000"/>
          <w:sz w:val="28"/>
        </w:rPr>
        <w:t>
      Чистый В-Л-О пастбища для всех</w:t>
      </w:r>
    </w:p>
    <w:p>
      <w:pPr>
        <w:spacing w:after="0"/>
        <w:ind w:left="0"/>
        <w:jc w:val="both"/>
      </w:pPr>
      <w:r>
        <w:rPr>
          <w:rFonts w:ascii="Times New Roman"/>
          <w:b w:val="false"/>
          <w:i w:val="false"/>
          <w:color w:val="000000"/>
          <w:sz w:val="28"/>
        </w:rPr>
        <w:t>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1 2 3 4 5 6 7 Итого: пастб. 100 395</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8 9 10 11 12 13 14 15 16 17 18 6.6 8.9 8.7 8.9 3515.5</w:t>
      </w:r>
    </w:p>
    <w:p>
      <w:pPr>
        <w:spacing w:after="0"/>
        <w:ind w:left="0"/>
        <w:jc w:val="both"/>
      </w:pPr>
      <w:r>
        <w:rPr>
          <w:rFonts w:ascii="Times New Roman"/>
          <w:b w:val="false"/>
          <w:i w:val="false"/>
          <w:color w:val="000000"/>
          <w:sz w:val="28"/>
        </w:rPr>
        <w:t>
      4.0 4.8 3.8 4.8 1896.0</w:t>
      </w:r>
    </w:p>
    <w:p>
      <w:pPr>
        <w:spacing w:after="0"/>
        <w:ind w:left="0"/>
        <w:jc w:val="both"/>
      </w:pPr>
      <w:r>
        <w:rPr>
          <w:rFonts w:ascii="Times New Roman"/>
          <w:b w:val="false"/>
          <w:i w:val="false"/>
          <w:color w:val="000000"/>
          <w:sz w:val="28"/>
        </w:rPr>
        <w:t>
      22 Слабоволнистая равнина</w:t>
      </w:r>
    </w:p>
    <w:p>
      <w:pPr>
        <w:spacing w:after="0"/>
        <w:ind w:left="0"/>
        <w:jc w:val="both"/>
      </w:pPr>
      <w:r>
        <w:rPr>
          <w:rFonts w:ascii="Times New Roman"/>
          <w:b w:val="false"/>
          <w:i w:val="false"/>
          <w:color w:val="000000"/>
          <w:sz w:val="28"/>
        </w:rPr>
        <w:t>
      17А 1. Ковыльно-злаково-полынный</w:t>
      </w:r>
    </w:p>
    <w:p>
      <w:pPr>
        <w:spacing w:after="0"/>
        <w:ind w:left="0"/>
        <w:jc w:val="both"/>
      </w:pPr>
      <w:r>
        <w:rPr>
          <w:rFonts w:ascii="Times New Roman"/>
          <w:b w:val="false"/>
          <w:i w:val="false"/>
          <w:color w:val="000000"/>
          <w:sz w:val="28"/>
        </w:rPr>
        <w:t>
      С-2а с кустарничком (ковыль волосатик, типчак, тонконог стройный, ковыль красный, полынь Шренковская, по-лынь австрийская, таволга зверо-боелистная) на темно-каштановых</w:t>
      </w:r>
    </w:p>
    <w:p>
      <w:pPr>
        <w:spacing w:after="0"/>
        <w:ind w:left="0"/>
        <w:jc w:val="both"/>
      </w:pPr>
      <w:r>
        <w:rPr>
          <w:rFonts w:ascii="Times New Roman"/>
          <w:b w:val="false"/>
          <w:i w:val="false"/>
          <w:color w:val="000000"/>
          <w:sz w:val="28"/>
        </w:rPr>
        <w:t>
      маломощных легкоглинистых почвах</w:t>
      </w:r>
    </w:p>
    <w:p>
      <w:pPr>
        <w:spacing w:after="0"/>
        <w:ind w:left="0"/>
        <w:jc w:val="both"/>
      </w:pPr>
      <w:r>
        <w:rPr>
          <w:rFonts w:ascii="Times New Roman"/>
          <w:b w:val="false"/>
          <w:i w:val="false"/>
          <w:color w:val="000000"/>
          <w:sz w:val="28"/>
        </w:rPr>
        <w:t>
      пастб. 100 20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7.2 10.3 9.0 4.8 5.4 4.0 57.9 44.7 25.0</w:t>
      </w:r>
    </w:p>
    <w:p>
      <w:pPr>
        <w:spacing w:after="0"/>
        <w:ind w:left="0"/>
        <w:jc w:val="both"/>
      </w:pPr>
      <w:r>
        <w:rPr>
          <w:rFonts w:ascii="Times New Roman"/>
          <w:b w:val="false"/>
          <w:i w:val="false"/>
          <w:color w:val="000000"/>
          <w:sz w:val="28"/>
        </w:rPr>
        <w:t>
      10.3 206.0</w:t>
      </w:r>
    </w:p>
    <w:p>
      <w:pPr>
        <w:spacing w:after="0"/>
        <w:ind w:left="0"/>
        <w:jc w:val="both"/>
      </w:pPr>
      <w:r>
        <w:rPr>
          <w:rFonts w:ascii="Times New Roman"/>
          <w:b w:val="false"/>
          <w:i w:val="false"/>
          <w:color w:val="000000"/>
          <w:sz w:val="28"/>
        </w:rPr>
        <w:t>
      5.4 108.0</w:t>
      </w:r>
    </w:p>
    <w:p>
      <w:pPr>
        <w:spacing w:after="0"/>
        <w:ind w:left="0"/>
        <w:jc w:val="both"/>
      </w:pPr>
      <w:r>
        <w:rPr>
          <w:rFonts w:ascii="Times New Roman"/>
          <w:b w:val="false"/>
          <w:i w:val="false"/>
          <w:color w:val="000000"/>
          <w:sz w:val="28"/>
        </w:rPr>
        <w:t>
      Сильно затырсован Слабо</w:t>
      </w:r>
    </w:p>
    <w:p>
      <w:pPr>
        <w:spacing w:after="0"/>
        <w:ind w:left="0"/>
        <w:jc w:val="both"/>
      </w:pPr>
      <w:r>
        <w:rPr>
          <w:rFonts w:ascii="Times New Roman"/>
          <w:b w:val="false"/>
          <w:i w:val="false"/>
          <w:color w:val="000000"/>
          <w:sz w:val="28"/>
        </w:rPr>
        <w:t>
      закустарен</w:t>
      </w:r>
    </w:p>
    <w:p>
      <w:pPr>
        <w:spacing w:after="0"/>
        <w:ind w:left="0"/>
        <w:jc w:val="both"/>
      </w:pPr>
      <w:r>
        <w:rPr>
          <w:rFonts w:ascii="Times New Roman"/>
          <w:b w:val="false"/>
          <w:i w:val="false"/>
          <w:color w:val="000000"/>
          <w:sz w:val="28"/>
        </w:rPr>
        <w:t>
      В-РЛ-О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20</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7.2 10.3 9.0</w:t>
      </w:r>
    </w:p>
    <w:p>
      <w:pPr>
        <w:spacing w:after="0"/>
        <w:ind w:left="0"/>
        <w:jc w:val="both"/>
      </w:pPr>
      <w:r>
        <w:rPr>
          <w:rFonts w:ascii="Times New Roman"/>
          <w:b w:val="false"/>
          <w:i w:val="false"/>
          <w:color w:val="000000"/>
          <w:sz w:val="28"/>
        </w:rPr>
        <w:t>
      4.8 5.4 4.0</w:t>
      </w:r>
    </w:p>
    <w:p>
      <w:pPr>
        <w:spacing w:after="0"/>
        <w:ind w:left="0"/>
        <w:jc w:val="both"/>
      </w:pPr>
      <w:r>
        <w:rPr>
          <w:rFonts w:ascii="Times New Roman"/>
          <w:b w:val="false"/>
          <w:i w:val="false"/>
          <w:color w:val="000000"/>
          <w:sz w:val="28"/>
        </w:rPr>
        <w:t>
      10.3 206.0</w:t>
      </w:r>
    </w:p>
    <w:p>
      <w:pPr>
        <w:spacing w:after="0"/>
        <w:ind w:left="0"/>
        <w:jc w:val="both"/>
      </w:pPr>
      <w:r>
        <w:rPr>
          <w:rFonts w:ascii="Times New Roman"/>
          <w:b w:val="false"/>
          <w:i w:val="false"/>
          <w:color w:val="000000"/>
          <w:sz w:val="28"/>
        </w:rPr>
        <w:t>
      5.4 108.0</w:t>
      </w:r>
    </w:p>
    <w:p>
      <w:pPr>
        <w:spacing w:after="0"/>
        <w:ind w:left="0"/>
        <w:jc w:val="both"/>
      </w:pPr>
      <w:r>
        <w:rPr>
          <w:rFonts w:ascii="Times New Roman"/>
          <w:b w:val="false"/>
          <w:i w:val="false"/>
          <w:color w:val="000000"/>
          <w:sz w:val="28"/>
        </w:rPr>
        <w:t>
      23 Слабоволнистая равнина</w:t>
      </w:r>
    </w:p>
    <w:p>
      <w:pPr>
        <w:spacing w:after="0"/>
        <w:ind w:left="0"/>
        <w:jc w:val="both"/>
      </w:pPr>
      <w:r>
        <w:rPr>
          <w:rFonts w:ascii="Times New Roman"/>
          <w:b w:val="false"/>
          <w:i w:val="false"/>
          <w:color w:val="000000"/>
          <w:sz w:val="28"/>
        </w:rPr>
        <w:t>
      53А Житняково-злаковый с полынью С-2а (житняк гребенчатый, ковыль во-</w:t>
      </w:r>
    </w:p>
    <w:p>
      <w:pPr>
        <w:spacing w:after="0"/>
        <w:ind w:left="0"/>
        <w:jc w:val="both"/>
      </w:pPr>
      <w:r>
        <w:rPr>
          <w:rFonts w:ascii="Times New Roman"/>
          <w:b w:val="false"/>
          <w:i w:val="false"/>
          <w:color w:val="000000"/>
          <w:sz w:val="28"/>
        </w:rPr>
        <w:t>
      лосатик, ковыль красный, тонконог стройный, полынь Шренковская, полынь австрийская) на темно-каш-тановых маломощных легкоглинис-</w:t>
      </w:r>
    </w:p>
    <w:p>
      <w:pPr>
        <w:spacing w:after="0"/>
        <w:ind w:left="0"/>
        <w:jc w:val="both"/>
      </w:pPr>
      <w:r>
        <w:rPr>
          <w:rFonts w:ascii="Times New Roman"/>
          <w:b w:val="false"/>
          <w:i w:val="false"/>
          <w:color w:val="000000"/>
          <w:sz w:val="28"/>
        </w:rPr>
        <w:t>
      тых почвах</w:t>
      </w:r>
    </w:p>
    <w:p>
      <w:pPr>
        <w:spacing w:after="0"/>
        <w:ind w:left="0"/>
        <w:jc w:val="both"/>
      </w:pPr>
      <w:r>
        <w:rPr>
          <w:rFonts w:ascii="Times New Roman"/>
          <w:b w:val="false"/>
          <w:i w:val="false"/>
          <w:color w:val="000000"/>
          <w:sz w:val="28"/>
        </w:rPr>
        <w:t>
      пастб. 100 144</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3.7 5.3 5.1 2.4 3.0 2.3 34 25.1 14.0</w:t>
      </w:r>
    </w:p>
    <w:p>
      <w:pPr>
        <w:spacing w:after="0"/>
        <w:ind w:left="0"/>
        <w:jc w:val="both"/>
      </w:pPr>
      <w:r>
        <w:rPr>
          <w:rFonts w:ascii="Times New Roman"/>
          <w:b w:val="false"/>
          <w:i w:val="false"/>
          <w:color w:val="000000"/>
          <w:sz w:val="28"/>
        </w:rPr>
        <w:t>
      5.3 763.2</w:t>
      </w:r>
    </w:p>
    <w:p>
      <w:pPr>
        <w:spacing w:after="0"/>
        <w:ind w:left="0"/>
        <w:jc w:val="both"/>
      </w:pPr>
      <w:r>
        <w:rPr>
          <w:rFonts w:ascii="Times New Roman"/>
          <w:b w:val="false"/>
          <w:i w:val="false"/>
          <w:color w:val="000000"/>
          <w:sz w:val="28"/>
        </w:rPr>
        <w:t>
      3.0 432.0</w:t>
      </w:r>
    </w:p>
    <w:p>
      <w:pPr>
        <w:spacing w:after="0"/>
        <w:ind w:left="0"/>
        <w:jc w:val="both"/>
      </w:pPr>
      <w:r>
        <w:rPr>
          <w:rFonts w:ascii="Times New Roman"/>
          <w:b w:val="false"/>
          <w:i w:val="false"/>
          <w:color w:val="000000"/>
          <w:sz w:val="28"/>
        </w:rPr>
        <w:t>
      Средне</w:t>
      </w:r>
    </w:p>
    <w:p>
      <w:pPr>
        <w:spacing w:after="0"/>
        <w:ind w:left="0"/>
        <w:jc w:val="both"/>
      </w:pPr>
      <w:r>
        <w:rPr>
          <w:rFonts w:ascii="Times New Roman"/>
          <w:b w:val="false"/>
          <w:i w:val="false"/>
          <w:color w:val="000000"/>
          <w:sz w:val="28"/>
        </w:rPr>
        <w:t>
      затырсован</w:t>
      </w:r>
    </w:p>
    <w:p>
      <w:pPr>
        <w:spacing w:after="0"/>
        <w:ind w:left="0"/>
        <w:jc w:val="both"/>
      </w:pPr>
      <w:r>
        <w:rPr>
          <w:rFonts w:ascii="Times New Roman"/>
          <w:b w:val="false"/>
          <w:i w:val="false"/>
          <w:color w:val="000000"/>
          <w:sz w:val="28"/>
        </w:rPr>
        <w:t>
      В-РЛ-О пастбища для всех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100 144</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3.7 5.3 5.1</w:t>
      </w:r>
    </w:p>
    <w:p>
      <w:pPr>
        <w:spacing w:after="0"/>
        <w:ind w:left="0"/>
        <w:jc w:val="both"/>
      </w:pPr>
      <w:r>
        <w:rPr>
          <w:rFonts w:ascii="Times New Roman"/>
          <w:b w:val="false"/>
          <w:i w:val="false"/>
          <w:color w:val="000000"/>
          <w:sz w:val="28"/>
        </w:rPr>
        <w:t>
      2.4 3.0 2.3</w:t>
      </w:r>
    </w:p>
    <w:p>
      <w:pPr>
        <w:spacing w:after="0"/>
        <w:ind w:left="0"/>
        <w:jc w:val="both"/>
      </w:pPr>
      <w:r>
        <w:rPr>
          <w:rFonts w:ascii="Times New Roman"/>
          <w:b w:val="false"/>
          <w:i w:val="false"/>
          <w:color w:val="000000"/>
          <w:sz w:val="28"/>
        </w:rPr>
        <w:t>
      5.3 763.2</w:t>
      </w:r>
    </w:p>
    <w:p>
      <w:pPr>
        <w:spacing w:after="0"/>
        <w:ind w:left="0"/>
        <w:jc w:val="both"/>
      </w:pPr>
      <w:r>
        <w:rPr>
          <w:rFonts w:ascii="Times New Roman"/>
          <w:b w:val="false"/>
          <w:i w:val="false"/>
          <w:color w:val="000000"/>
          <w:sz w:val="28"/>
        </w:rPr>
        <w:t>
      3.0</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24 Слабоволнистая равнина</w:t>
      </w:r>
    </w:p>
    <w:p>
      <w:pPr>
        <w:spacing w:after="0"/>
        <w:ind w:left="0"/>
        <w:jc w:val="both"/>
      </w:pPr>
      <w:r>
        <w:rPr>
          <w:rFonts w:ascii="Times New Roman"/>
          <w:b w:val="false"/>
          <w:i w:val="false"/>
          <w:color w:val="000000"/>
          <w:sz w:val="28"/>
        </w:rPr>
        <w:t>
      53Бб (13) Ковыльно-полынно-разнотравный С-2д (ковыль волосатик, ковыль красный,</w:t>
      </w:r>
    </w:p>
    <w:p>
      <w:pPr>
        <w:spacing w:after="0"/>
        <w:ind w:left="0"/>
        <w:jc w:val="both"/>
      </w:pPr>
      <w:r>
        <w:rPr>
          <w:rFonts w:ascii="Times New Roman"/>
          <w:b w:val="false"/>
          <w:i w:val="false"/>
          <w:color w:val="000000"/>
          <w:sz w:val="28"/>
        </w:rPr>
        <w:t>
      полынь селитряная, полинь понтий-ская, полынь австрийская, кермек Гмелина, тмин обыкновенный, по-дорожник средний, тысячилистник обыкновенный) на темно-каштановых солончаковых легкоглинистых поч-</w:t>
      </w:r>
    </w:p>
    <w:p>
      <w:pPr>
        <w:spacing w:after="0"/>
        <w:ind w:left="0"/>
        <w:jc w:val="both"/>
      </w:pPr>
      <w:r>
        <w:rPr>
          <w:rFonts w:ascii="Times New Roman"/>
          <w:b w:val="false"/>
          <w:i w:val="false"/>
          <w:color w:val="000000"/>
          <w:sz w:val="28"/>
        </w:rPr>
        <w:t>
      вах</w:t>
      </w:r>
    </w:p>
    <w:p>
      <w:pPr>
        <w:spacing w:after="0"/>
        <w:ind w:left="0"/>
        <w:jc w:val="both"/>
      </w:pPr>
      <w:r>
        <w:rPr>
          <w:rFonts w:ascii="Times New Roman"/>
          <w:b w:val="false"/>
          <w:i w:val="false"/>
          <w:color w:val="000000"/>
          <w:sz w:val="28"/>
        </w:rPr>
        <w:t>
      пастб. 100 282</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10.5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5.3 7.7 8.7 3.7 4.6 4.6 50.8 40.1 30.5</w:t>
      </w:r>
    </w:p>
    <w:p>
      <w:pPr>
        <w:spacing w:after="0"/>
        <w:ind w:left="0"/>
        <w:jc w:val="both"/>
      </w:pPr>
      <w:r>
        <w:rPr>
          <w:rFonts w:ascii="Times New Roman"/>
          <w:b w:val="false"/>
          <w:i w:val="false"/>
          <w:color w:val="000000"/>
          <w:sz w:val="28"/>
        </w:rPr>
        <w:t>
      7.7 2171.4</w:t>
      </w:r>
    </w:p>
    <w:p>
      <w:pPr>
        <w:spacing w:after="0"/>
        <w:ind w:left="0"/>
        <w:jc w:val="both"/>
      </w:pPr>
      <w:r>
        <w:rPr>
          <w:rFonts w:ascii="Times New Roman"/>
          <w:b w:val="false"/>
          <w:i w:val="false"/>
          <w:color w:val="000000"/>
          <w:sz w:val="28"/>
        </w:rPr>
        <w:t>
      4.6 1297.2</w:t>
      </w:r>
    </w:p>
    <w:p>
      <w:pPr>
        <w:spacing w:after="0"/>
        <w:ind w:left="0"/>
        <w:jc w:val="both"/>
      </w:pPr>
      <w:r>
        <w:rPr>
          <w:rFonts w:ascii="Times New Roman"/>
          <w:b w:val="false"/>
          <w:i w:val="false"/>
          <w:color w:val="000000"/>
          <w:sz w:val="28"/>
        </w:rPr>
        <w:t>
      Сильно затырсован Средне засорен</w:t>
      </w:r>
    </w:p>
    <w:p>
      <w:pPr>
        <w:spacing w:after="0"/>
        <w:ind w:left="0"/>
        <w:jc w:val="both"/>
      </w:pPr>
      <w:r>
        <w:rPr>
          <w:rFonts w:ascii="Times New Roman"/>
          <w:b w:val="false"/>
          <w:i w:val="false"/>
          <w:color w:val="000000"/>
          <w:sz w:val="28"/>
        </w:rPr>
        <w:t>
      полынью</w:t>
      </w:r>
    </w:p>
    <w:p>
      <w:pPr>
        <w:spacing w:after="0"/>
        <w:ind w:left="0"/>
        <w:jc w:val="both"/>
      </w:pPr>
      <w:r>
        <w:rPr>
          <w:rFonts w:ascii="Times New Roman"/>
          <w:b w:val="false"/>
          <w:i w:val="false"/>
          <w:color w:val="000000"/>
          <w:sz w:val="28"/>
        </w:rPr>
        <w:t>
      В-РЛ-О пастбища для всех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100 282</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5.3 7.7 8.7</w:t>
      </w:r>
    </w:p>
    <w:p>
      <w:pPr>
        <w:spacing w:after="0"/>
        <w:ind w:left="0"/>
        <w:jc w:val="both"/>
      </w:pPr>
      <w:r>
        <w:rPr>
          <w:rFonts w:ascii="Times New Roman"/>
          <w:b w:val="false"/>
          <w:i w:val="false"/>
          <w:color w:val="000000"/>
          <w:sz w:val="28"/>
        </w:rPr>
        <w:t>
      3.7 4.6 4.6</w:t>
      </w:r>
    </w:p>
    <w:p>
      <w:pPr>
        <w:spacing w:after="0"/>
        <w:ind w:left="0"/>
        <w:jc w:val="both"/>
      </w:pPr>
      <w:r>
        <w:rPr>
          <w:rFonts w:ascii="Times New Roman"/>
          <w:b w:val="false"/>
          <w:i w:val="false"/>
          <w:color w:val="000000"/>
          <w:sz w:val="28"/>
        </w:rPr>
        <w:t>
      7.7 2171.4</w:t>
      </w:r>
    </w:p>
    <w:p>
      <w:pPr>
        <w:spacing w:after="0"/>
        <w:ind w:left="0"/>
        <w:jc w:val="both"/>
      </w:pPr>
      <w:r>
        <w:rPr>
          <w:rFonts w:ascii="Times New Roman"/>
          <w:b w:val="false"/>
          <w:i w:val="false"/>
          <w:color w:val="000000"/>
          <w:sz w:val="28"/>
        </w:rPr>
        <w:t>
      4.6 1297.2</w:t>
      </w:r>
    </w:p>
    <w:p>
      <w:pPr>
        <w:spacing w:after="0"/>
        <w:ind w:left="0"/>
        <w:jc w:val="both"/>
      </w:pPr>
      <w:r>
        <w:rPr>
          <w:rFonts w:ascii="Times New Roman"/>
          <w:b w:val="false"/>
          <w:i w:val="false"/>
          <w:color w:val="000000"/>
          <w:sz w:val="28"/>
        </w:rPr>
        <w:t>
      25 Слабоволнистая равнина</w:t>
      </w:r>
    </w:p>
    <w:p>
      <w:pPr>
        <w:spacing w:after="0"/>
        <w:ind w:left="0"/>
        <w:jc w:val="both"/>
      </w:pPr>
      <w:r>
        <w:rPr>
          <w:rFonts w:ascii="Times New Roman"/>
          <w:b w:val="false"/>
          <w:i w:val="false"/>
          <w:color w:val="000000"/>
          <w:sz w:val="28"/>
        </w:rPr>
        <w:t>
      53Бб Ковыльно-полынно-разнотравный С-2д (ковыль волосатик, ковыль красный,</w:t>
      </w:r>
    </w:p>
    <w:p>
      <w:pPr>
        <w:spacing w:after="0"/>
        <w:ind w:left="0"/>
        <w:jc w:val="both"/>
      </w:pPr>
      <w:r>
        <w:rPr>
          <w:rFonts w:ascii="Times New Roman"/>
          <w:b w:val="false"/>
          <w:i w:val="false"/>
          <w:color w:val="000000"/>
          <w:sz w:val="28"/>
        </w:rPr>
        <w:t>
      полынь селитряная, полинь понтий-ская, полынь австрийская, кермек Гмелина, тмин обыкновенный, по-дорожник средний, тысячилистник обыкновенный) на темно-каштановых солончаковых легкоглинистых поч-</w:t>
      </w:r>
    </w:p>
    <w:p>
      <w:pPr>
        <w:spacing w:after="0"/>
        <w:ind w:left="0"/>
        <w:jc w:val="both"/>
      </w:pPr>
      <w:r>
        <w:rPr>
          <w:rFonts w:ascii="Times New Roman"/>
          <w:b w:val="false"/>
          <w:i w:val="false"/>
          <w:color w:val="000000"/>
          <w:sz w:val="28"/>
        </w:rPr>
        <w:t>
      вах</w:t>
      </w:r>
    </w:p>
    <w:p>
      <w:pPr>
        <w:spacing w:after="0"/>
        <w:ind w:left="0"/>
        <w:jc w:val="both"/>
      </w:pPr>
      <w:r>
        <w:rPr>
          <w:rFonts w:ascii="Times New Roman"/>
          <w:b w:val="false"/>
          <w:i w:val="false"/>
          <w:color w:val="000000"/>
          <w:sz w:val="28"/>
        </w:rPr>
        <w:t>
      пастб. 100 87</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5.3 7.7 8.7 3.7 4.6 4.6 50.8 40.1 30.5</w:t>
      </w:r>
    </w:p>
    <w:p>
      <w:pPr>
        <w:spacing w:after="0"/>
        <w:ind w:left="0"/>
        <w:jc w:val="both"/>
      </w:pPr>
      <w:r>
        <w:rPr>
          <w:rFonts w:ascii="Times New Roman"/>
          <w:b w:val="false"/>
          <w:i w:val="false"/>
          <w:color w:val="000000"/>
          <w:sz w:val="28"/>
        </w:rPr>
        <w:t>
      7.7 669.9</w:t>
      </w:r>
    </w:p>
    <w:p>
      <w:pPr>
        <w:spacing w:after="0"/>
        <w:ind w:left="0"/>
        <w:jc w:val="both"/>
      </w:pPr>
      <w:r>
        <w:rPr>
          <w:rFonts w:ascii="Times New Roman"/>
          <w:b w:val="false"/>
          <w:i w:val="false"/>
          <w:color w:val="000000"/>
          <w:sz w:val="28"/>
        </w:rPr>
        <w:t>
      4.6 400.2</w:t>
      </w:r>
    </w:p>
    <w:p>
      <w:pPr>
        <w:spacing w:after="0"/>
        <w:ind w:left="0"/>
        <w:jc w:val="both"/>
      </w:pPr>
      <w:r>
        <w:rPr>
          <w:rFonts w:ascii="Times New Roman"/>
          <w:b w:val="false"/>
          <w:i w:val="false"/>
          <w:color w:val="000000"/>
          <w:sz w:val="28"/>
        </w:rPr>
        <w:t>
      Сильно затырсован Средне засорен</w:t>
      </w:r>
    </w:p>
    <w:p>
      <w:pPr>
        <w:spacing w:after="0"/>
        <w:ind w:left="0"/>
        <w:jc w:val="both"/>
      </w:pPr>
      <w:r>
        <w:rPr>
          <w:rFonts w:ascii="Times New Roman"/>
          <w:b w:val="false"/>
          <w:i w:val="false"/>
          <w:color w:val="000000"/>
          <w:sz w:val="28"/>
        </w:rPr>
        <w:t>
      полынью</w:t>
      </w:r>
    </w:p>
    <w:p>
      <w:pPr>
        <w:spacing w:after="0"/>
        <w:ind w:left="0"/>
        <w:jc w:val="both"/>
      </w:pPr>
      <w:r>
        <w:rPr>
          <w:rFonts w:ascii="Times New Roman"/>
          <w:b w:val="false"/>
          <w:i w:val="false"/>
          <w:color w:val="000000"/>
          <w:sz w:val="28"/>
        </w:rPr>
        <w:t>
      В-РЛ-О пастбища для всех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87</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5.3 7.7 8.7</w:t>
      </w:r>
    </w:p>
    <w:p>
      <w:pPr>
        <w:spacing w:after="0"/>
        <w:ind w:left="0"/>
        <w:jc w:val="both"/>
      </w:pPr>
      <w:r>
        <w:rPr>
          <w:rFonts w:ascii="Times New Roman"/>
          <w:b w:val="false"/>
          <w:i w:val="false"/>
          <w:color w:val="000000"/>
          <w:sz w:val="28"/>
        </w:rPr>
        <w:t>
      3.7 4.6 4.6</w:t>
      </w:r>
    </w:p>
    <w:p>
      <w:pPr>
        <w:spacing w:after="0"/>
        <w:ind w:left="0"/>
        <w:jc w:val="both"/>
      </w:pPr>
      <w:r>
        <w:rPr>
          <w:rFonts w:ascii="Times New Roman"/>
          <w:b w:val="false"/>
          <w:i w:val="false"/>
          <w:color w:val="000000"/>
          <w:sz w:val="28"/>
        </w:rPr>
        <w:t>
      7.7 669.9</w:t>
      </w:r>
    </w:p>
    <w:p>
      <w:pPr>
        <w:spacing w:after="0"/>
        <w:ind w:left="0"/>
        <w:jc w:val="both"/>
      </w:pPr>
      <w:r>
        <w:rPr>
          <w:rFonts w:ascii="Times New Roman"/>
          <w:b w:val="false"/>
          <w:i w:val="false"/>
          <w:color w:val="000000"/>
          <w:sz w:val="28"/>
        </w:rPr>
        <w:t>
      4.6 400.2</w:t>
      </w:r>
    </w:p>
    <w:p>
      <w:pPr>
        <w:spacing w:after="0"/>
        <w:ind w:left="0"/>
        <w:jc w:val="both"/>
      </w:pPr>
      <w:r>
        <w:rPr>
          <w:rFonts w:ascii="Times New Roman"/>
          <w:b w:val="false"/>
          <w:i w:val="false"/>
          <w:color w:val="000000"/>
          <w:sz w:val="28"/>
        </w:rPr>
        <w:t>
      1 2 3 4 5 6 7 8 9 10 11 12 13 14 15 16 17 18 26 Слабоволнистая равнина</w:t>
      </w:r>
    </w:p>
    <w:p>
      <w:pPr>
        <w:spacing w:after="0"/>
        <w:ind w:left="0"/>
        <w:jc w:val="both"/>
      </w:pPr>
      <w:r>
        <w:rPr>
          <w:rFonts w:ascii="Times New Roman"/>
          <w:b w:val="false"/>
          <w:i w:val="false"/>
          <w:color w:val="000000"/>
          <w:sz w:val="28"/>
        </w:rPr>
        <w:t>
      53Бб Ковыльно-полынно-разнотравный С-2д (ковыль волосатик, ковыль красный,</w:t>
      </w:r>
    </w:p>
    <w:p>
      <w:pPr>
        <w:spacing w:after="0"/>
        <w:ind w:left="0"/>
        <w:jc w:val="both"/>
      </w:pPr>
      <w:r>
        <w:rPr>
          <w:rFonts w:ascii="Times New Roman"/>
          <w:b w:val="false"/>
          <w:i w:val="false"/>
          <w:color w:val="000000"/>
          <w:sz w:val="28"/>
        </w:rPr>
        <w:t>
      полынь селитряная, полинь понтий-ская, полынь австрийская, кермек Гмелина, тмин обыкновенный, по-дорожник средний, тысячилистник обыкновенный) на темно-каштановых солончаковых легкоглинистых поч-</w:t>
      </w:r>
    </w:p>
    <w:p>
      <w:pPr>
        <w:spacing w:after="0"/>
        <w:ind w:left="0"/>
        <w:jc w:val="both"/>
      </w:pPr>
      <w:r>
        <w:rPr>
          <w:rFonts w:ascii="Times New Roman"/>
          <w:b w:val="false"/>
          <w:i w:val="false"/>
          <w:color w:val="000000"/>
          <w:sz w:val="28"/>
        </w:rPr>
        <w:t>
      вах</w:t>
      </w:r>
    </w:p>
    <w:p>
      <w:pPr>
        <w:spacing w:after="0"/>
        <w:ind w:left="0"/>
        <w:jc w:val="both"/>
      </w:pPr>
      <w:r>
        <w:rPr>
          <w:rFonts w:ascii="Times New Roman"/>
          <w:b w:val="false"/>
          <w:i w:val="false"/>
          <w:color w:val="000000"/>
          <w:sz w:val="28"/>
        </w:rPr>
        <w:t>
      пастб. 100 221</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5.3 7.7 8.7 3.7 4.6 4.6 50.8 40.1 30.5</w:t>
      </w:r>
    </w:p>
    <w:p>
      <w:pPr>
        <w:spacing w:after="0"/>
        <w:ind w:left="0"/>
        <w:jc w:val="both"/>
      </w:pPr>
      <w:r>
        <w:rPr>
          <w:rFonts w:ascii="Times New Roman"/>
          <w:b w:val="false"/>
          <w:i w:val="false"/>
          <w:color w:val="000000"/>
          <w:sz w:val="28"/>
        </w:rPr>
        <w:t>
      7.7 1701.7</w:t>
      </w:r>
    </w:p>
    <w:p>
      <w:pPr>
        <w:spacing w:after="0"/>
        <w:ind w:left="0"/>
        <w:jc w:val="both"/>
      </w:pPr>
      <w:r>
        <w:rPr>
          <w:rFonts w:ascii="Times New Roman"/>
          <w:b w:val="false"/>
          <w:i w:val="false"/>
          <w:color w:val="000000"/>
          <w:sz w:val="28"/>
        </w:rPr>
        <w:t>
      4.6 1016.6</w:t>
      </w:r>
    </w:p>
    <w:p>
      <w:pPr>
        <w:spacing w:after="0"/>
        <w:ind w:left="0"/>
        <w:jc w:val="both"/>
      </w:pPr>
      <w:r>
        <w:rPr>
          <w:rFonts w:ascii="Times New Roman"/>
          <w:b w:val="false"/>
          <w:i w:val="false"/>
          <w:color w:val="000000"/>
          <w:sz w:val="28"/>
        </w:rPr>
        <w:t>
      Сильно затырсован Средне засорен</w:t>
      </w:r>
    </w:p>
    <w:p>
      <w:pPr>
        <w:spacing w:after="0"/>
        <w:ind w:left="0"/>
        <w:jc w:val="both"/>
      </w:pPr>
      <w:r>
        <w:rPr>
          <w:rFonts w:ascii="Times New Roman"/>
          <w:b w:val="false"/>
          <w:i w:val="false"/>
          <w:color w:val="000000"/>
          <w:sz w:val="28"/>
        </w:rPr>
        <w:t>
      полынью</w:t>
      </w:r>
    </w:p>
    <w:p>
      <w:pPr>
        <w:spacing w:after="0"/>
        <w:ind w:left="0"/>
        <w:jc w:val="both"/>
      </w:pPr>
      <w:r>
        <w:rPr>
          <w:rFonts w:ascii="Times New Roman"/>
          <w:b w:val="false"/>
          <w:i w:val="false"/>
          <w:color w:val="000000"/>
          <w:sz w:val="28"/>
        </w:rPr>
        <w:t>
      В-РЛ-О пастбища для всех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100 221</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5.3 7.7 8.7</w:t>
      </w:r>
    </w:p>
    <w:p>
      <w:pPr>
        <w:spacing w:after="0"/>
        <w:ind w:left="0"/>
        <w:jc w:val="both"/>
      </w:pPr>
      <w:r>
        <w:rPr>
          <w:rFonts w:ascii="Times New Roman"/>
          <w:b w:val="false"/>
          <w:i w:val="false"/>
          <w:color w:val="000000"/>
          <w:sz w:val="28"/>
        </w:rPr>
        <w:t>
      3.7 4.6 4.6</w:t>
      </w:r>
    </w:p>
    <w:p>
      <w:pPr>
        <w:spacing w:after="0"/>
        <w:ind w:left="0"/>
        <w:jc w:val="both"/>
      </w:pPr>
      <w:r>
        <w:rPr>
          <w:rFonts w:ascii="Times New Roman"/>
          <w:b w:val="false"/>
          <w:i w:val="false"/>
          <w:color w:val="000000"/>
          <w:sz w:val="28"/>
        </w:rPr>
        <w:t>
      7.7 1701.7</w:t>
      </w:r>
    </w:p>
    <w:p>
      <w:pPr>
        <w:spacing w:after="0"/>
        <w:ind w:left="0"/>
        <w:jc w:val="both"/>
      </w:pPr>
      <w:r>
        <w:rPr>
          <w:rFonts w:ascii="Times New Roman"/>
          <w:b w:val="false"/>
          <w:i w:val="false"/>
          <w:color w:val="000000"/>
          <w:sz w:val="28"/>
        </w:rPr>
        <w:t>
      4.6 1016.6</w:t>
      </w:r>
    </w:p>
    <w:p>
      <w:pPr>
        <w:spacing w:after="0"/>
        <w:ind w:left="0"/>
        <w:jc w:val="both"/>
      </w:pPr>
      <w:r>
        <w:rPr>
          <w:rFonts w:ascii="Times New Roman"/>
          <w:b w:val="false"/>
          <w:i w:val="false"/>
          <w:color w:val="000000"/>
          <w:sz w:val="28"/>
        </w:rPr>
        <w:t>
      27 Слабоволнистая равнина</w:t>
      </w:r>
    </w:p>
    <w:p>
      <w:pPr>
        <w:spacing w:after="0"/>
        <w:ind w:left="0"/>
        <w:jc w:val="both"/>
      </w:pPr>
      <w:r>
        <w:rPr>
          <w:rFonts w:ascii="Times New Roman"/>
          <w:b w:val="false"/>
          <w:i w:val="false"/>
          <w:color w:val="000000"/>
          <w:sz w:val="28"/>
        </w:rPr>
        <w:t>
      53Бб Ковыльно-полынно-разнотравный С-2д (ковыль волосатик, ковыль красный,</w:t>
      </w:r>
    </w:p>
    <w:p>
      <w:pPr>
        <w:spacing w:after="0"/>
        <w:ind w:left="0"/>
        <w:jc w:val="both"/>
      </w:pPr>
      <w:r>
        <w:rPr>
          <w:rFonts w:ascii="Times New Roman"/>
          <w:b w:val="false"/>
          <w:i w:val="false"/>
          <w:color w:val="000000"/>
          <w:sz w:val="28"/>
        </w:rPr>
        <w:t>
      полынь селитряная, полинь понтий-ская, полынь австрийская, кермек Гмелина, тмин обыкновенный, по-дорожник средний, тысячилистник обыкновенный) на темно-каштановых солончаковых легкоглинистых поч-</w:t>
      </w:r>
    </w:p>
    <w:p>
      <w:pPr>
        <w:spacing w:after="0"/>
        <w:ind w:left="0"/>
        <w:jc w:val="both"/>
      </w:pPr>
      <w:r>
        <w:rPr>
          <w:rFonts w:ascii="Times New Roman"/>
          <w:b w:val="false"/>
          <w:i w:val="false"/>
          <w:color w:val="000000"/>
          <w:sz w:val="28"/>
        </w:rPr>
        <w:t>
      вах</w:t>
      </w:r>
    </w:p>
    <w:p>
      <w:pPr>
        <w:spacing w:after="0"/>
        <w:ind w:left="0"/>
        <w:jc w:val="both"/>
      </w:pPr>
      <w:r>
        <w:rPr>
          <w:rFonts w:ascii="Times New Roman"/>
          <w:b w:val="false"/>
          <w:i w:val="false"/>
          <w:color w:val="000000"/>
          <w:sz w:val="28"/>
        </w:rPr>
        <w:t>
      пастб. 100 130</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5.3 7.7 8.7 3.7 4.6 4.6 50.8 40.1 30.5</w:t>
      </w:r>
    </w:p>
    <w:p>
      <w:pPr>
        <w:spacing w:after="0"/>
        <w:ind w:left="0"/>
        <w:jc w:val="both"/>
      </w:pPr>
      <w:r>
        <w:rPr>
          <w:rFonts w:ascii="Times New Roman"/>
          <w:b w:val="false"/>
          <w:i w:val="false"/>
          <w:color w:val="000000"/>
          <w:sz w:val="28"/>
        </w:rPr>
        <w:t>
      7.7 1001.0</w:t>
      </w:r>
    </w:p>
    <w:p>
      <w:pPr>
        <w:spacing w:after="0"/>
        <w:ind w:left="0"/>
        <w:jc w:val="both"/>
      </w:pPr>
      <w:r>
        <w:rPr>
          <w:rFonts w:ascii="Times New Roman"/>
          <w:b w:val="false"/>
          <w:i w:val="false"/>
          <w:color w:val="000000"/>
          <w:sz w:val="28"/>
        </w:rPr>
        <w:t>
      4.6 598.0</w:t>
      </w:r>
    </w:p>
    <w:p>
      <w:pPr>
        <w:spacing w:after="0"/>
        <w:ind w:left="0"/>
        <w:jc w:val="both"/>
      </w:pPr>
      <w:r>
        <w:rPr>
          <w:rFonts w:ascii="Times New Roman"/>
          <w:b w:val="false"/>
          <w:i w:val="false"/>
          <w:color w:val="000000"/>
          <w:sz w:val="28"/>
        </w:rPr>
        <w:t>
      Сильно затырсован Средне засорен</w:t>
      </w:r>
    </w:p>
    <w:p>
      <w:pPr>
        <w:spacing w:after="0"/>
        <w:ind w:left="0"/>
        <w:jc w:val="both"/>
      </w:pPr>
      <w:r>
        <w:rPr>
          <w:rFonts w:ascii="Times New Roman"/>
          <w:b w:val="false"/>
          <w:i w:val="false"/>
          <w:color w:val="000000"/>
          <w:sz w:val="28"/>
        </w:rPr>
        <w:t>
      полынью</w:t>
      </w:r>
    </w:p>
    <w:p>
      <w:pPr>
        <w:spacing w:after="0"/>
        <w:ind w:left="0"/>
        <w:jc w:val="both"/>
      </w:pPr>
      <w:r>
        <w:rPr>
          <w:rFonts w:ascii="Times New Roman"/>
          <w:b w:val="false"/>
          <w:i w:val="false"/>
          <w:color w:val="000000"/>
          <w:sz w:val="28"/>
        </w:rPr>
        <w:t>
      В-РЛ-О пастбища для всех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100 130</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5.3 7.7 8.7</w:t>
      </w:r>
    </w:p>
    <w:p>
      <w:pPr>
        <w:spacing w:after="0"/>
        <w:ind w:left="0"/>
        <w:jc w:val="both"/>
      </w:pPr>
      <w:r>
        <w:rPr>
          <w:rFonts w:ascii="Times New Roman"/>
          <w:b w:val="false"/>
          <w:i w:val="false"/>
          <w:color w:val="000000"/>
          <w:sz w:val="28"/>
        </w:rPr>
        <w:t>
      3.7 4.6 4.6</w:t>
      </w:r>
    </w:p>
    <w:p>
      <w:pPr>
        <w:spacing w:after="0"/>
        <w:ind w:left="0"/>
        <w:jc w:val="both"/>
      </w:pPr>
      <w:r>
        <w:rPr>
          <w:rFonts w:ascii="Times New Roman"/>
          <w:b w:val="false"/>
          <w:i w:val="false"/>
          <w:color w:val="000000"/>
          <w:sz w:val="28"/>
        </w:rPr>
        <w:t>
      7.7 1001.0</w:t>
      </w:r>
    </w:p>
    <w:p>
      <w:pPr>
        <w:spacing w:after="0"/>
        <w:ind w:left="0"/>
        <w:jc w:val="both"/>
      </w:pPr>
      <w:r>
        <w:rPr>
          <w:rFonts w:ascii="Times New Roman"/>
          <w:b w:val="false"/>
          <w:i w:val="false"/>
          <w:color w:val="000000"/>
          <w:sz w:val="28"/>
        </w:rPr>
        <w:t>
      4.6 598.0</w:t>
      </w:r>
    </w:p>
    <w:p>
      <w:pPr>
        <w:spacing w:after="0"/>
        <w:ind w:left="0"/>
        <w:jc w:val="both"/>
      </w:pPr>
      <w:r>
        <w:rPr>
          <w:rFonts w:ascii="Times New Roman"/>
          <w:b w:val="false"/>
          <w:i w:val="false"/>
          <w:color w:val="000000"/>
          <w:sz w:val="28"/>
        </w:rPr>
        <w:t>
      28 Слабоволнистая равнина</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52 (14) Житняково-злаково-полынный с</w:t>
      </w:r>
    </w:p>
    <w:p>
      <w:pPr>
        <w:spacing w:after="0"/>
        <w:ind w:left="0"/>
        <w:jc w:val="both"/>
      </w:pPr>
      <w:r>
        <w:rPr>
          <w:rFonts w:ascii="Times New Roman"/>
          <w:b w:val="false"/>
          <w:i w:val="false"/>
          <w:color w:val="000000"/>
          <w:sz w:val="28"/>
        </w:rPr>
        <w:t>
      С-2д разнотравьем (житняк гребенчатый, ковыль красный, ковыль волосатик, тонконог стройный, полынь Шрен-ковская, полынь австрийская, лап-чатка гусиная, грудница обыкно-венная, подорожник средний) на темно-каштановых солончаковых</w:t>
      </w:r>
    </w:p>
    <w:p>
      <w:pPr>
        <w:spacing w:after="0"/>
        <w:ind w:left="0"/>
        <w:jc w:val="both"/>
      </w:pPr>
      <w:r>
        <w:rPr>
          <w:rFonts w:ascii="Times New Roman"/>
          <w:b w:val="false"/>
          <w:i w:val="false"/>
          <w:color w:val="000000"/>
          <w:sz w:val="28"/>
        </w:rPr>
        <w:t>
      легкоглинистых почвах</w:t>
      </w:r>
    </w:p>
    <w:p>
      <w:pPr>
        <w:spacing w:after="0"/>
        <w:ind w:left="0"/>
        <w:jc w:val="both"/>
      </w:pPr>
      <w:r>
        <w:rPr>
          <w:rFonts w:ascii="Times New Roman"/>
          <w:b w:val="false"/>
          <w:i w:val="false"/>
          <w:color w:val="000000"/>
          <w:sz w:val="28"/>
        </w:rPr>
        <w:t>
      пастб. 100 257</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14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8.9 12.1 11.1 5.5 6.5 4.7 75.5 54.9 29.9</w:t>
      </w:r>
    </w:p>
    <w:p>
      <w:pPr>
        <w:spacing w:after="0"/>
        <w:ind w:left="0"/>
        <w:jc w:val="both"/>
      </w:pPr>
      <w:r>
        <w:rPr>
          <w:rFonts w:ascii="Times New Roman"/>
          <w:b w:val="false"/>
          <w:i w:val="false"/>
          <w:color w:val="000000"/>
          <w:sz w:val="28"/>
        </w:rPr>
        <w:t>
      12.1 3109.7</w:t>
      </w:r>
    </w:p>
    <w:p>
      <w:pPr>
        <w:spacing w:after="0"/>
        <w:ind w:left="0"/>
        <w:jc w:val="both"/>
      </w:pPr>
      <w:r>
        <w:rPr>
          <w:rFonts w:ascii="Times New Roman"/>
          <w:b w:val="false"/>
          <w:i w:val="false"/>
          <w:color w:val="000000"/>
          <w:sz w:val="28"/>
        </w:rPr>
        <w:t>
      6.5 1670.5</w:t>
      </w:r>
    </w:p>
    <w:p>
      <w:pPr>
        <w:spacing w:after="0"/>
        <w:ind w:left="0"/>
        <w:jc w:val="both"/>
      </w:pPr>
      <w:r>
        <w:rPr>
          <w:rFonts w:ascii="Times New Roman"/>
          <w:b w:val="false"/>
          <w:i w:val="false"/>
          <w:color w:val="000000"/>
          <w:sz w:val="28"/>
        </w:rPr>
        <w:t>
      Чистый В-Л-О пастбища для всех</w:t>
      </w:r>
    </w:p>
    <w:p>
      <w:pPr>
        <w:spacing w:after="0"/>
        <w:ind w:left="0"/>
        <w:jc w:val="both"/>
      </w:pPr>
      <w:r>
        <w:rPr>
          <w:rFonts w:ascii="Times New Roman"/>
          <w:b w:val="false"/>
          <w:i w:val="false"/>
          <w:color w:val="000000"/>
          <w:sz w:val="28"/>
        </w:rPr>
        <w:t>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100 257</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8.9 12.1 11.1</w:t>
      </w:r>
    </w:p>
    <w:p>
      <w:pPr>
        <w:spacing w:after="0"/>
        <w:ind w:left="0"/>
        <w:jc w:val="both"/>
      </w:pPr>
      <w:r>
        <w:rPr>
          <w:rFonts w:ascii="Times New Roman"/>
          <w:b w:val="false"/>
          <w:i w:val="false"/>
          <w:color w:val="000000"/>
          <w:sz w:val="28"/>
        </w:rPr>
        <w:t>
      5.5 6.5 4.7</w:t>
      </w:r>
    </w:p>
    <w:p>
      <w:pPr>
        <w:spacing w:after="0"/>
        <w:ind w:left="0"/>
        <w:jc w:val="both"/>
      </w:pPr>
      <w:r>
        <w:rPr>
          <w:rFonts w:ascii="Times New Roman"/>
          <w:b w:val="false"/>
          <w:i w:val="false"/>
          <w:color w:val="000000"/>
          <w:sz w:val="28"/>
        </w:rPr>
        <w:t>
      12.1 3109.7</w:t>
      </w:r>
    </w:p>
    <w:p>
      <w:pPr>
        <w:spacing w:after="0"/>
        <w:ind w:left="0"/>
        <w:jc w:val="both"/>
      </w:pPr>
      <w:r>
        <w:rPr>
          <w:rFonts w:ascii="Times New Roman"/>
          <w:b w:val="false"/>
          <w:i w:val="false"/>
          <w:color w:val="000000"/>
          <w:sz w:val="28"/>
        </w:rPr>
        <w:t>
      6.5 1670.5</w:t>
      </w:r>
    </w:p>
    <w:p>
      <w:pPr>
        <w:spacing w:after="0"/>
        <w:ind w:left="0"/>
        <w:jc w:val="both"/>
      </w:pPr>
      <w:r>
        <w:rPr>
          <w:rFonts w:ascii="Times New Roman"/>
          <w:b w:val="false"/>
          <w:i w:val="false"/>
          <w:color w:val="000000"/>
          <w:sz w:val="28"/>
        </w:rPr>
        <w:t>
      29 Слабоволнистая равнина</w:t>
      </w:r>
    </w:p>
    <w:p>
      <w:pPr>
        <w:spacing w:after="0"/>
        <w:ind w:left="0"/>
        <w:jc w:val="both"/>
      </w:pPr>
      <w:r>
        <w:rPr>
          <w:rFonts w:ascii="Times New Roman"/>
          <w:b w:val="false"/>
          <w:i w:val="false"/>
          <w:color w:val="000000"/>
          <w:sz w:val="28"/>
        </w:rPr>
        <w:t>
      52 Житняково-злаково-полынный с</w:t>
      </w:r>
    </w:p>
    <w:p>
      <w:pPr>
        <w:spacing w:after="0"/>
        <w:ind w:left="0"/>
        <w:jc w:val="both"/>
      </w:pPr>
      <w:r>
        <w:rPr>
          <w:rFonts w:ascii="Times New Roman"/>
          <w:b w:val="false"/>
          <w:i w:val="false"/>
          <w:color w:val="000000"/>
          <w:sz w:val="28"/>
        </w:rPr>
        <w:t>
      С-2д разнотравьем (житняк гребенчатый, ковыль красный, ковыль волосатик, тонконог стройный, полынь Шрен-ковская, полынь австрийская, лап-чатка гусиная, грудница обыкно-венная, подорожник средний) на темно-каштановых солончаковых</w:t>
      </w:r>
    </w:p>
    <w:p>
      <w:pPr>
        <w:spacing w:after="0"/>
        <w:ind w:left="0"/>
        <w:jc w:val="both"/>
      </w:pPr>
      <w:r>
        <w:rPr>
          <w:rFonts w:ascii="Times New Roman"/>
          <w:b w:val="false"/>
          <w:i w:val="false"/>
          <w:color w:val="000000"/>
          <w:sz w:val="28"/>
        </w:rPr>
        <w:t>
      легкоглинистых почвах</w:t>
      </w:r>
    </w:p>
    <w:p>
      <w:pPr>
        <w:spacing w:after="0"/>
        <w:ind w:left="0"/>
        <w:jc w:val="both"/>
      </w:pPr>
      <w:r>
        <w:rPr>
          <w:rFonts w:ascii="Times New Roman"/>
          <w:b w:val="false"/>
          <w:i w:val="false"/>
          <w:color w:val="000000"/>
          <w:sz w:val="28"/>
        </w:rPr>
        <w:t>
      пастб. 100 177</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8.9 12.1 11.1 5.5 6.5 4.7 75.5 54.9 29.9</w:t>
      </w:r>
    </w:p>
    <w:p>
      <w:pPr>
        <w:spacing w:after="0"/>
        <w:ind w:left="0"/>
        <w:jc w:val="both"/>
      </w:pPr>
      <w:r>
        <w:rPr>
          <w:rFonts w:ascii="Times New Roman"/>
          <w:b w:val="false"/>
          <w:i w:val="false"/>
          <w:color w:val="000000"/>
          <w:sz w:val="28"/>
        </w:rPr>
        <w:t>
      12.1 2141.7</w:t>
      </w:r>
    </w:p>
    <w:p>
      <w:pPr>
        <w:spacing w:after="0"/>
        <w:ind w:left="0"/>
        <w:jc w:val="both"/>
      </w:pPr>
      <w:r>
        <w:rPr>
          <w:rFonts w:ascii="Times New Roman"/>
          <w:b w:val="false"/>
          <w:i w:val="false"/>
          <w:color w:val="000000"/>
          <w:sz w:val="28"/>
        </w:rPr>
        <w:t>
      6.5 1150.5</w:t>
      </w:r>
    </w:p>
    <w:p>
      <w:pPr>
        <w:spacing w:after="0"/>
        <w:ind w:left="0"/>
        <w:jc w:val="both"/>
      </w:pPr>
      <w:r>
        <w:rPr>
          <w:rFonts w:ascii="Times New Roman"/>
          <w:b w:val="false"/>
          <w:i w:val="false"/>
          <w:color w:val="000000"/>
          <w:sz w:val="28"/>
        </w:rPr>
        <w:t>
      Чистый В-Л-О пастбища для всех</w:t>
      </w:r>
    </w:p>
    <w:p>
      <w:pPr>
        <w:spacing w:after="0"/>
        <w:ind w:left="0"/>
        <w:jc w:val="both"/>
      </w:pPr>
      <w:r>
        <w:rPr>
          <w:rFonts w:ascii="Times New Roman"/>
          <w:b w:val="false"/>
          <w:i w:val="false"/>
          <w:color w:val="000000"/>
          <w:sz w:val="28"/>
        </w:rPr>
        <w:t>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100 177</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8.9 12.1 11.1</w:t>
      </w:r>
    </w:p>
    <w:p>
      <w:pPr>
        <w:spacing w:after="0"/>
        <w:ind w:left="0"/>
        <w:jc w:val="both"/>
      </w:pPr>
      <w:r>
        <w:rPr>
          <w:rFonts w:ascii="Times New Roman"/>
          <w:b w:val="false"/>
          <w:i w:val="false"/>
          <w:color w:val="000000"/>
          <w:sz w:val="28"/>
        </w:rPr>
        <w:t>
      5.5 6.5 4.7</w:t>
      </w:r>
    </w:p>
    <w:p>
      <w:pPr>
        <w:spacing w:after="0"/>
        <w:ind w:left="0"/>
        <w:jc w:val="both"/>
      </w:pPr>
      <w:r>
        <w:rPr>
          <w:rFonts w:ascii="Times New Roman"/>
          <w:b w:val="false"/>
          <w:i w:val="false"/>
          <w:color w:val="000000"/>
          <w:sz w:val="28"/>
        </w:rPr>
        <w:t>
      12.1 2141.7</w:t>
      </w:r>
    </w:p>
    <w:p>
      <w:pPr>
        <w:spacing w:after="0"/>
        <w:ind w:left="0"/>
        <w:jc w:val="both"/>
      </w:pPr>
      <w:r>
        <w:rPr>
          <w:rFonts w:ascii="Times New Roman"/>
          <w:b w:val="false"/>
          <w:i w:val="false"/>
          <w:color w:val="000000"/>
          <w:sz w:val="28"/>
        </w:rPr>
        <w:t>
      6.5 1150.5</w:t>
      </w:r>
    </w:p>
    <w:p>
      <w:pPr>
        <w:spacing w:after="0"/>
        <w:ind w:left="0"/>
        <w:jc w:val="both"/>
      </w:pPr>
      <w:r>
        <w:rPr>
          <w:rFonts w:ascii="Times New Roman"/>
          <w:b w:val="false"/>
          <w:i w:val="false"/>
          <w:color w:val="000000"/>
          <w:sz w:val="28"/>
        </w:rPr>
        <w:t>
      30 Волнистая равнина</w:t>
      </w:r>
    </w:p>
    <w:p>
      <w:pPr>
        <w:spacing w:after="0"/>
        <w:ind w:left="0"/>
        <w:jc w:val="both"/>
      </w:pPr>
      <w:r>
        <w:rPr>
          <w:rFonts w:ascii="Times New Roman"/>
          <w:b w:val="false"/>
          <w:i w:val="false"/>
          <w:color w:val="000000"/>
          <w:sz w:val="28"/>
        </w:rPr>
        <w:t>
      23 1.Ковыльно-полынно-разнотрав-</w:t>
      </w:r>
    </w:p>
    <w:p>
      <w:pPr>
        <w:spacing w:after="0"/>
        <w:ind w:left="0"/>
        <w:jc w:val="both"/>
      </w:pPr>
      <w:r>
        <w:rPr>
          <w:rFonts w:ascii="Times New Roman"/>
          <w:b w:val="false"/>
          <w:i w:val="false"/>
          <w:color w:val="000000"/>
          <w:sz w:val="28"/>
        </w:rPr>
        <w:t>
      С-2д ный с кустарником (ковыль воло-</w:t>
      </w:r>
    </w:p>
    <w:p>
      <w:pPr>
        <w:spacing w:after="0"/>
        <w:ind w:left="0"/>
        <w:jc w:val="both"/>
      </w:pPr>
      <w:r>
        <w:rPr>
          <w:rFonts w:ascii="Times New Roman"/>
          <w:b w:val="false"/>
          <w:i w:val="false"/>
          <w:color w:val="000000"/>
          <w:sz w:val="28"/>
        </w:rPr>
        <w:t>
      пастб. 60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73 Выпас</w:t>
      </w:r>
    </w:p>
    <w:p>
      <w:pPr>
        <w:spacing w:after="0"/>
        <w:ind w:left="0"/>
        <w:jc w:val="both"/>
      </w:pPr>
      <w:r>
        <w:rPr>
          <w:rFonts w:ascii="Times New Roman"/>
          <w:b w:val="false"/>
          <w:i w:val="false"/>
          <w:color w:val="000000"/>
          <w:sz w:val="28"/>
        </w:rPr>
        <w:t>
      частного</w:t>
      </w:r>
    </w:p>
    <w:p>
      <w:pPr>
        <w:spacing w:after="0"/>
        <w:ind w:left="0"/>
        <w:jc w:val="both"/>
      </w:pPr>
      <w:r>
        <w:rPr>
          <w:rFonts w:ascii="Times New Roman"/>
          <w:b w:val="false"/>
          <w:i w:val="false"/>
          <w:color w:val="000000"/>
          <w:sz w:val="28"/>
        </w:rPr>
        <w:t>
      4.1 6.0 6.7 2.8 3.6 3.4</w:t>
      </w:r>
    </w:p>
    <w:p>
      <w:pPr>
        <w:spacing w:after="0"/>
        <w:ind w:left="0"/>
        <w:jc w:val="both"/>
      </w:pPr>
      <w:r>
        <w:rPr>
          <w:rFonts w:ascii="Times New Roman"/>
          <w:b w:val="false"/>
          <w:i w:val="false"/>
          <w:color w:val="000000"/>
          <w:sz w:val="28"/>
        </w:rPr>
        <w:t>
      6.0 435.6</w:t>
      </w:r>
    </w:p>
    <w:p>
      <w:pPr>
        <w:spacing w:after="0"/>
        <w:ind w:left="0"/>
        <w:jc w:val="both"/>
      </w:pPr>
      <w:r>
        <w:rPr>
          <w:rFonts w:ascii="Times New Roman"/>
          <w:b w:val="false"/>
          <w:i w:val="false"/>
          <w:color w:val="000000"/>
          <w:sz w:val="28"/>
        </w:rPr>
        <w:t>
      3.6 261.4</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затырсован</w:t>
      </w:r>
    </w:p>
    <w:p>
      <w:pPr>
        <w:spacing w:after="0"/>
        <w:ind w:left="0"/>
        <w:jc w:val="both"/>
      </w:pPr>
      <w:r>
        <w:rPr>
          <w:rFonts w:ascii="Times New Roman"/>
          <w:b w:val="false"/>
          <w:i w:val="false"/>
          <w:color w:val="000000"/>
          <w:sz w:val="28"/>
        </w:rPr>
        <w:t>
      В-Л-О</w:t>
      </w:r>
    </w:p>
    <w:p>
      <w:pPr>
        <w:spacing w:after="0"/>
        <w:ind w:left="0"/>
        <w:jc w:val="both"/>
      </w:pPr>
      <w:r>
        <w:rPr>
          <w:rFonts w:ascii="Times New Roman"/>
          <w:b w:val="false"/>
          <w:i w:val="false"/>
          <w:color w:val="000000"/>
          <w:sz w:val="28"/>
        </w:rPr>
        <w:t>
      пастбища</w:t>
      </w:r>
    </w:p>
    <w:p>
      <w:pPr>
        <w:spacing w:after="0"/>
        <w:ind w:left="0"/>
        <w:jc w:val="both"/>
      </w:pPr>
      <w:r>
        <w:rPr>
          <w:rFonts w:ascii="Times New Roman"/>
          <w:b w:val="false"/>
          <w:i w:val="false"/>
          <w:color w:val="000000"/>
          <w:sz w:val="28"/>
        </w:rPr>
        <w:t>
      1 2 3</w:t>
      </w:r>
    </w:p>
    <w:p>
      <w:pPr>
        <w:spacing w:after="0"/>
        <w:ind w:left="0"/>
        <w:jc w:val="both"/>
      </w:pPr>
      <w:r>
        <w:rPr>
          <w:rFonts w:ascii="Times New Roman"/>
          <w:b w:val="false"/>
          <w:i w:val="false"/>
          <w:color w:val="000000"/>
          <w:sz w:val="28"/>
        </w:rPr>
        <w:t>
      сатик; полынь белая, полынь си-зая, полынь селитрянная; кермек Гмелина, солодка уральская; та-волга зверобоелистная ) на тем-но-каштановых карбонатно-со-</w:t>
      </w:r>
    </w:p>
    <w:p>
      <w:pPr>
        <w:spacing w:after="0"/>
        <w:ind w:left="0"/>
        <w:jc w:val="both"/>
      </w:pPr>
      <w:r>
        <w:rPr>
          <w:rFonts w:ascii="Times New Roman"/>
          <w:b w:val="false"/>
          <w:i w:val="false"/>
          <w:color w:val="000000"/>
          <w:sz w:val="28"/>
        </w:rPr>
        <w:t>
      лончаковатых почвах</w:t>
      </w:r>
    </w:p>
    <w:p>
      <w:pPr>
        <w:spacing w:after="0"/>
        <w:ind w:left="0"/>
        <w:jc w:val="both"/>
      </w:pPr>
      <w:r>
        <w:rPr>
          <w:rFonts w:ascii="Times New Roman"/>
          <w:b w:val="false"/>
          <w:i w:val="false"/>
          <w:color w:val="000000"/>
          <w:sz w:val="28"/>
        </w:rPr>
        <w:t>
      4 5 6 7 8 9 10</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11 12 13 14 15 16</w:t>
      </w:r>
    </w:p>
    <w:p>
      <w:pPr>
        <w:spacing w:after="0"/>
        <w:ind w:left="0"/>
        <w:jc w:val="both"/>
      </w:pPr>
      <w:r>
        <w:rPr>
          <w:rFonts w:ascii="Times New Roman"/>
          <w:b w:val="false"/>
          <w:i w:val="false"/>
          <w:color w:val="000000"/>
          <w:sz w:val="28"/>
        </w:rPr>
        <w:t>
      39.7 31.8 23.0</w:t>
      </w:r>
    </w:p>
    <w:p>
      <w:pPr>
        <w:spacing w:after="0"/>
        <w:ind w:left="0"/>
        <w:jc w:val="both"/>
      </w:pPr>
      <w:r>
        <w:rPr>
          <w:rFonts w:ascii="Times New Roman"/>
          <w:b w:val="false"/>
          <w:i w:val="false"/>
          <w:color w:val="000000"/>
          <w:sz w:val="28"/>
        </w:rPr>
        <w:t>
      17 Слабо</w:t>
      </w:r>
    </w:p>
    <w:p>
      <w:pPr>
        <w:spacing w:after="0"/>
        <w:ind w:left="0"/>
        <w:jc w:val="both"/>
      </w:pPr>
      <w:r>
        <w:rPr>
          <w:rFonts w:ascii="Times New Roman"/>
          <w:b w:val="false"/>
          <w:i w:val="false"/>
          <w:color w:val="000000"/>
          <w:sz w:val="28"/>
        </w:rPr>
        <w:t>
      закустарен</w:t>
      </w:r>
    </w:p>
    <w:p>
      <w:pPr>
        <w:spacing w:after="0"/>
        <w:ind w:left="0"/>
        <w:jc w:val="both"/>
      </w:pPr>
      <w:r>
        <w:rPr>
          <w:rFonts w:ascii="Times New Roman"/>
          <w:b w:val="false"/>
          <w:i w:val="false"/>
          <w:color w:val="000000"/>
          <w:sz w:val="28"/>
        </w:rPr>
        <w:t>
      18 для всех</w:t>
      </w:r>
    </w:p>
    <w:p>
      <w:pPr>
        <w:spacing w:after="0"/>
        <w:ind w:left="0"/>
        <w:jc w:val="both"/>
      </w:pPr>
      <w:r>
        <w:rPr>
          <w:rFonts w:ascii="Times New Roman"/>
          <w:b w:val="false"/>
          <w:i w:val="false"/>
          <w:color w:val="000000"/>
          <w:sz w:val="28"/>
        </w:rPr>
        <w:t>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26Б 2.Типчаково-ковыльно-полынный С-2б (типчак, ковыль волосатик, ковыль</w:t>
      </w:r>
    </w:p>
    <w:p>
      <w:pPr>
        <w:spacing w:after="0"/>
        <w:ind w:left="0"/>
        <w:jc w:val="both"/>
      </w:pPr>
      <w:r>
        <w:rPr>
          <w:rFonts w:ascii="Times New Roman"/>
          <w:b w:val="false"/>
          <w:i w:val="false"/>
          <w:color w:val="000000"/>
          <w:sz w:val="28"/>
        </w:rPr>
        <w:t>
      красный, полынь Шренковская, по-лынь австрийская) на темно-каш-тановых малоразвитых суглинистых почвах</w:t>
      </w:r>
    </w:p>
    <w:p>
      <w:pPr>
        <w:spacing w:after="0"/>
        <w:ind w:left="0"/>
        <w:jc w:val="both"/>
      </w:pPr>
      <w:r>
        <w:rPr>
          <w:rFonts w:ascii="Times New Roman"/>
          <w:b w:val="false"/>
          <w:i w:val="false"/>
          <w:color w:val="000000"/>
          <w:sz w:val="28"/>
        </w:rPr>
        <w:t>
      34А 3.Злаково-разнотравно-полынный С-4в (вейник наземный, камыш озерный,</w:t>
      </w:r>
    </w:p>
    <w:p>
      <w:pPr>
        <w:spacing w:after="0"/>
        <w:ind w:left="0"/>
        <w:jc w:val="both"/>
      </w:pPr>
      <w:r>
        <w:rPr>
          <w:rFonts w:ascii="Times New Roman"/>
          <w:b w:val="false"/>
          <w:i w:val="false"/>
          <w:color w:val="000000"/>
          <w:sz w:val="28"/>
        </w:rPr>
        <w:t>
      острец ветвистый, пырей ползучий, солодка уральская, кермек Гмели-на, полынь селитряная, полынь понтийская) на луговых каштано-</w:t>
      </w:r>
    </w:p>
    <w:p>
      <w:pPr>
        <w:spacing w:after="0"/>
        <w:ind w:left="0"/>
        <w:jc w:val="both"/>
      </w:pPr>
      <w:r>
        <w:rPr>
          <w:rFonts w:ascii="Times New Roman"/>
          <w:b w:val="false"/>
          <w:i w:val="false"/>
          <w:color w:val="000000"/>
          <w:sz w:val="28"/>
        </w:rPr>
        <w:t>
      вых сильносолонцевато-солончакова-</w:t>
      </w:r>
    </w:p>
    <w:p>
      <w:pPr>
        <w:spacing w:after="0"/>
        <w:ind w:left="0"/>
        <w:jc w:val="both"/>
      </w:pPr>
      <w:r>
        <w:rPr>
          <w:rFonts w:ascii="Times New Roman"/>
          <w:b w:val="false"/>
          <w:i w:val="false"/>
          <w:color w:val="000000"/>
          <w:sz w:val="28"/>
        </w:rPr>
        <w:t>
      тых легкоглинистых почвах</w:t>
      </w:r>
    </w:p>
    <w:p>
      <w:pPr>
        <w:spacing w:after="0"/>
        <w:ind w:left="0"/>
        <w:jc w:val="both"/>
      </w:pPr>
      <w:r>
        <w:rPr>
          <w:rFonts w:ascii="Times New Roman"/>
          <w:b w:val="false"/>
          <w:i w:val="false"/>
          <w:color w:val="000000"/>
          <w:sz w:val="28"/>
        </w:rPr>
        <w:t>
      пастб. 30 36 ест.</w:t>
      </w:r>
    </w:p>
    <w:p>
      <w:pPr>
        <w:spacing w:after="0"/>
        <w:ind w:left="0"/>
        <w:jc w:val="both"/>
      </w:pPr>
      <w:r>
        <w:rPr>
          <w:rFonts w:ascii="Times New Roman"/>
          <w:b w:val="false"/>
          <w:i w:val="false"/>
          <w:color w:val="000000"/>
          <w:sz w:val="28"/>
        </w:rPr>
        <w:t>
      пастб. 10 12</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7.0 9.3 8.1 4.4 5.1 3.7 49.3 40.5 22.3</w:t>
      </w:r>
    </w:p>
    <w:p>
      <w:pPr>
        <w:spacing w:after="0"/>
        <w:ind w:left="0"/>
        <w:jc w:val="both"/>
      </w:pPr>
      <w:r>
        <w:rPr>
          <w:rFonts w:ascii="Times New Roman"/>
          <w:b w:val="false"/>
          <w:i w:val="false"/>
          <w:color w:val="000000"/>
          <w:sz w:val="28"/>
        </w:rPr>
        <w:t>
      6.3 8.8 8.3 3.8 5.2 4.5 37.4 39.0 25.1</w:t>
      </w:r>
    </w:p>
    <w:p>
      <w:pPr>
        <w:spacing w:after="0"/>
        <w:ind w:left="0"/>
        <w:jc w:val="both"/>
      </w:pPr>
      <w:r>
        <w:rPr>
          <w:rFonts w:ascii="Times New Roman"/>
          <w:b w:val="false"/>
          <w:i w:val="false"/>
          <w:color w:val="000000"/>
          <w:sz w:val="28"/>
        </w:rPr>
        <w:t>
      9.3 337.6 5.1 185.1</w:t>
      </w:r>
    </w:p>
    <w:p>
      <w:pPr>
        <w:spacing w:after="0"/>
        <w:ind w:left="0"/>
        <w:jc w:val="both"/>
      </w:pPr>
      <w:r>
        <w:rPr>
          <w:rFonts w:ascii="Times New Roman"/>
          <w:b w:val="false"/>
          <w:i w:val="false"/>
          <w:color w:val="000000"/>
          <w:sz w:val="28"/>
        </w:rPr>
        <w:t>
      8.8 106.5</w:t>
      </w:r>
    </w:p>
    <w:p>
      <w:pPr>
        <w:spacing w:after="0"/>
        <w:ind w:left="0"/>
        <w:jc w:val="both"/>
      </w:pPr>
      <w:r>
        <w:rPr>
          <w:rFonts w:ascii="Times New Roman"/>
          <w:b w:val="false"/>
          <w:i w:val="false"/>
          <w:color w:val="000000"/>
          <w:sz w:val="28"/>
        </w:rPr>
        <w:t>
      5.2 62.9</w:t>
      </w:r>
    </w:p>
    <w:p>
      <w:pPr>
        <w:spacing w:after="0"/>
        <w:ind w:left="0"/>
        <w:jc w:val="both"/>
      </w:pPr>
      <w:r>
        <w:rPr>
          <w:rFonts w:ascii="Times New Roman"/>
          <w:b w:val="false"/>
          <w:i w:val="false"/>
          <w:color w:val="000000"/>
          <w:sz w:val="28"/>
        </w:rPr>
        <w:t>
      Средне затырсован Сильно закаменено</w:t>
      </w:r>
    </w:p>
    <w:p>
      <w:pPr>
        <w:spacing w:after="0"/>
        <w:ind w:left="0"/>
        <w:jc w:val="both"/>
      </w:pPr>
      <w:r>
        <w:rPr>
          <w:rFonts w:ascii="Times New Roman"/>
          <w:b w:val="false"/>
          <w:i w:val="false"/>
          <w:color w:val="000000"/>
          <w:sz w:val="28"/>
        </w:rPr>
        <w:t>
      Чистый</w:t>
      </w:r>
    </w:p>
    <w:p>
      <w:pPr>
        <w:spacing w:after="0"/>
        <w:ind w:left="0"/>
        <w:jc w:val="both"/>
      </w:pPr>
      <w:r>
        <w:rPr>
          <w:rFonts w:ascii="Times New Roman"/>
          <w:b w:val="false"/>
          <w:i w:val="false"/>
          <w:color w:val="000000"/>
          <w:sz w:val="28"/>
        </w:rPr>
        <w:t>
      Итого: пастб. 100 121</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5.2 7.3 7.3</w:t>
      </w:r>
    </w:p>
    <w:p>
      <w:pPr>
        <w:spacing w:after="0"/>
        <w:ind w:left="0"/>
        <w:jc w:val="both"/>
      </w:pPr>
      <w:r>
        <w:rPr>
          <w:rFonts w:ascii="Times New Roman"/>
          <w:b w:val="false"/>
          <w:i w:val="false"/>
          <w:color w:val="000000"/>
          <w:sz w:val="28"/>
        </w:rPr>
        <w:t>
      3.4 4.2 3.6</w:t>
      </w:r>
    </w:p>
    <w:p>
      <w:pPr>
        <w:spacing w:after="0"/>
        <w:ind w:left="0"/>
        <w:jc w:val="both"/>
      </w:pPr>
      <w:r>
        <w:rPr>
          <w:rFonts w:ascii="Times New Roman"/>
          <w:b w:val="false"/>
          <w:i w:val="false"/>
          <w:color w:val="000000"/>
          <w:sz w:val="28"/>
        </w:rPr>
        <w:t>
      7.3 879.7</w:t>
      </w:r>
    </w:p>
    <w:p>
      <w:pPr>
        <w:spacing w:after="0"/>
        <w:ind w:left="0"/>
        <w:jc w:val="both"/>
      </w:pPr>
      <w:r>
        <w:rPr>
          <w:rFonts w:ascii="Times New Roman"/>
          <w:b w:val="false"/>
          <w:i w:val="false"/>
          <w:color w:val="000000"/>
          <w:sz w:val="28"/>
        </w:rPr>
        <w:t>
      4.2 509.4</w:t>
      </w:r>
    </w:p>
    <w:p>
      <w:pPr>
        <w:spacing w:after="0"/>
        <w:ind w:left="0"/>
        <w:jc w:val="both"/>
      </w:pPr>
      <w:r>
        <w:rPr>
          <w:rFonts w:ascii="Times New Roman"/>
          <w:b w:val="false"/>
          <w:i w:val="false"/>
          <w:color w:val="000000"/>
          <w:sz w:val="28"/>
        </w:rPr>
        <w:t>
      31 Слабоволнистая равнина</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53Бд (41) Разнотравно-полынный с злаками С-2д (тмин обыкновенный, подмаренник</w:t>
      </w:r>
    </w:p>
    <w:p>
      <w:pPr>
        <w:spacing w:after="0"/>
        <w:ind w:left="0"/>
        <w:jc w:val="both"/>
      </w:pPr>
      <w:r>
        <w:rPr>
          <w:rFonts w:ascii="Times New Roman"/>
          <w:b w:val="false"/>
          <w:i w:val="false"/>
          <w:color w:val="000000"/>
          <w:sz w:val="28"/>
        </w:rPr>
        <w:t>
      настоящий, кермек Гмелина, тыся-чилистник обыкновенный, зопник</w:t>
      </w:r>
    </w:p>
    <w:p>
      <w:pPr>
        <w:spacing w:after="0"/>
        <w:ind w:left="0"/>
        <w:jc w:val="both"/>
      </w:pPr>
      <w:r>
        <w:rPr>
          <w:rFonts w:ascii="Times New Roman"/>
          <w:b w:val="false"/>
          <w:i w:val="false"/>
          <w:color w:val="000000"/>
          <w:sz w:val="28"/>
        </w:rPr>
        <w:t>
      клубненостный, полынь австрийская,</w:t>
      </w:r>
    </w:p>
    <w:p>
      <w:pPr>
        <w:spacing w:after="0"/>
        <w:ind w:left="0"/>
        <w:jc w:val="both"/>
      </w:pPr>
      <w:r>
        <w:rPr>
          <w:rFonts w:ascii="Times New Roman"/>
          <w:b w:val="false"/>
          <w:i w:val="false"/>
          <w:color w:val="000000"/>
          <w:sz w:val="28"/>
        </w:rPr>
        <w:t>
      пастб. 100 485</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14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7.2 10.3 9.9 4.6 6.9 5.8 84.2 93.2 39.5</w:t>
      </w:r>
    </w:p>
    <w:p>
      <w:pPr>
        <w:spacing w:after="0"/>
        <w:ind w:left="0"/>
        <w:jc w:val="both"/>
      </w:pPr>
      <w:r>
        <w:rPr>
          <w:rFonts w:ascii="Times New Roman"/>
          <w:b w:val="false"/>
          <w:i w:val="false"/>
          <w:color w:val="000000"/>
          <w:sz w:val="28"/>
        </w:rPr>
        <w:t>
      10.3 4995.5</w:t>
      </w:r>
    </w:p>
    <w:p>
      <w:pPr>
        <w:spacing w:after="0"/>
        <w:ind w:left="0"/>
        <w:jc w:val="both"/>
      </w:pPr>
      <w:r>
        <w:rPr>
          <w:rFonts w:ascii="Times New Roman"/>
          <w:b w:val="false"/>
          <w:i w:val="false"/>
          <w:color w:val="000000"/>
          <w:sz w:val="28"/>
        </w:rPr>
        <w:t>
      6.9 3346.5</w:t>
      </w:r>
    </w:p>
    <w:p>
      <w:pPr>
        <w:spacing w:after="0"/>
        <w:ind w:left="0"/>
        <w:jc w:val="both"/>
      </w:pPr>
      <w:r>
        <w:rPr>
          <w:rFonts w:ascii="Times New Roman"/>
          <w:b w:val="false"/>
          <w:i w:val="false"/>
          <w:color w:val="000000"/>
          <w:sz w:val="28"/>
        </w:rPr>
        <w:t>
      Сильно засорен плхопоедае-</w:t>
      </w:r>
    </w:p>
    <w:p>
      <w:pPr>
        <w:spacing w:after="0"/>
        <w:ind w:left="0"/>
        <w:jc w:val="both"/>
      </w:pPr>
      <w:r>
        <w:rPr>
          <w:rFonts w:ascii="Times New Roman"/>
          <w:b w:val="false"/>
          <w:i w:val="false"/>
          <w:color w:val="000000"/>
          <w:sz w:val="28"/>
        </w:rPr>
        <w:t>
      мыми растениями</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полынь Шренковская, ковыль воло- Перезалужение сатик, житняк гребенчатый, тонко-</w:t>
      </w:r>
    </w:p>
    <w:p>
      <w:pPr>
        <w:spacing w:after="0"/>
        <w:ind w:left="0"/>
        <w:jc w:val="both"/>
      </w:pPr>
      <w:r>
        <w:rPr>
          <w:rFonts w:ascii="Times New Roman"/>
          <w:b w:val="false"/>
          <w:i w:val="false"/>
          <w:color w:val="000000"/>
          <w:sz w:val="28"/>
        </w:rPr>
        <w:t>
      ног стройный, типчак) на солонцах каштановых мелких, средних гли-нистых</w:t>
      </w:r>
    </w:p>
    <w:p>
      <w:pPr>
        <w:spacing w:after="0"/>
        <w:ind w:left="0"/>
        <w:jc w:val="both"/>
      </w:pPr>
      <w:r>
        <w:rPr>
          <w:rFonts w:ascii="Times New Roman"/>
          <w:b w:val="false"/>
          <w:i w:val="false"/>
          <w:color w:val="000000"/>
          <w:sz w:val="28"/>
        </w:rPr>
        <w:t>
      Итого: пастб. 100 485</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7.2 10.3 9.9</w:t>
      </w:r>
    </w:p>
    <w:p>
      <w:pPr>
        <w:spacing w:after="0"/>
        <w:ind w:left="0"/>
        <w:jc w:val="both"/>
      </w:pPr>
      <w:r>
        <w:rPr>
          <w:rFonts w:ascii="Times New Roman"/>
          <w:b w:val="false"/>
          <w:i w:val="false"/>
          <w:color w:val="000000"/>
          <w:sz w:val="28"/>
        </w:rPr>
        <w:t>
      4.6 6.9 5.8</w:t>
      </w:r>
    </w:p>
    <w:p>
      <w:pPr>
        <w:spacing w:after="0"/>
        <w:ind w:left="0"/>
        <w:jc w:val="both"/>
      </w:pPr>
      <w:r>
        <w:rPr>
          <w:rFonts w:ascii="Times New Roman"/>
          <w:b w:val="false"/>
          <w:i w:val="false"/>
          <w:color w:val="000000"/>
          <w:sz w:val="28"/>
        </w:rPr>
        <w:t>
      10.3 4995.5</w:t>
      </w:r>
    </w:p>
    <w:p>
      <w:pPr>
        <w:spacing w:after="0"/>
        <w:ind w:left="0"/>
        <w:jc w:val="both"/>
      </w:pPr>
      <w:r>
        <w:rPr>
          <w:rFonts w:ascii="Times New Roman"/>
          <w:b w:val="false"/>
          <w:i w:val="false"/>
          <w:color w:val="000000"/>
          <w:sz w:val="28"/>
        </w:rPr>
        <w:t>
      6.9 3346.5</w:t>
      </w:r>
    </w:p>
    <w:p>
      <w:pPr>
        <w:spacing w:after="0"/>
        <w:ind w:left="0"/>
        <w:jc w:val="both"/>
      </w:pPr>
      <w:r>
        <w:rPr>
          <w:rFonts w:ascii="Times New Roman"/>
          <w:b w:val="false"/>
          <w:i w:val="false"/>
          <w:color w:val="000000"/>
          <w:sz w:val="28"/>
        </w:rPr>
        <w:t>
      32 Слабоволнистая равнина</w:t>
      </w:r>
    </w:p>
    <w:p>
      <w:pPr>
        <w:spacing w:after="0"/>
        <w:ind w:left="0"/>
        <w:jc w:val="both"/>
      </w:pPr>
      <w:r>
        <w:rPr>
          <w:rFonts w:ascii="Times New Roman"/>
          <w:b w:val="false"/>
          <w:i w:val="false"/>
          <w:color w:val="000000"/>
          <w:sz w:val="28"/>
        </w:rPr>
        <w:t>
      53Бд Разнотравно-полынный с злаками С-2д (тмин обыкновенный, подмаренник</w:t>
      </w:r>
    </w:p>
    <w:p>
      <w:pPr>
        <w:spacing w:after="0"/>
        <w:ind w:left="0"/>
        <w:jc w:val="both"/>
      </w:pPr>
      <w:r>
        <w:rPr>
          <w:rFonts w:ascii="Times New Roman"/>
          <w:b w:val="false"/>
          <w:i w:val="false"/>
          <w:color w:val="000000"/>
          <w:sz w:val="28"/>
        </w:rPr>
        <w:t>
      настоящий, кермек Гмелина, тыся-чилистник обыкновенный, зопник</w:t>
      </w:r>
    </w:p>
    <w:p>
      <w:pPr>
        <w:spacing w:after="0"/>
        <w:ind w:left="0"/>
        <w:jc w:val="both"/>
      </w:pPr>
      <w:r>
        <w:rPr>
          <w:rFonts w:ascii="Times New Roman"/>
          <w:b w:val="false"/>
          <w:i w:val="false"/>
          <w:color w:val="000000"/>
          <w:sz w:val="28"/>
        </w:rPr>
        <w:t>
      клубненостный, полынь австрийская,</w:t>
      </w:r>
    </w:p>
    <w:p>
      <w:pPr>
        <w:spacing w:after="0"/>
        <w:ind w:left="0"/>
        <w:jc w:val="both"/>
      </w:pPr>
      <w:r>
        <w:rPr>
          <w:rFonts w:ascii="Times New Roman"/>
          <w:b w:val="false"/>
          <w:i w:val="false"/>
          <w:color w:val="000000"/>
          <w:sz w:val="28"/>
        </w:rPr>
        <w:t>
      пастб. 100 203</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7.2 10.3 9.9 4.6 6.9 5.8 84.2 93.2 39.5</w:t>
      </w:r>
    </w:p>
    <w:p>
      <w:pPr>
        <w:spacing w:after="0"/>
        <w:ind w:left="0"/>
        <w:jc w:val="both"/>
      </w:pPr>
      <w:r>
        <w:rPr>
          <w:rFonts w:ascii="Times New Roman"/>
          <w:b w:val="false"/>
          <w:i w:val="false"/>
          <w:color w:val="000000"/>
          <w:sz w:val="28"/>
        </w:rPr>
        <w:t>
      10.3 2090.9</w:t>
      </w:r>
    </w:p>
    <w:p>
      <w:pPr>
        <w:spacing w:after="0"/>
        <w:ind w:left="0"/>
        <w:jc w:val="both"/>
      </w:pPr>
      <w:r>
        <w:rPr>
          <w:rFonts w:ascii="Times New Roman"/>
          <w:b w:val="false"/>
          <w:i w:val="false"/>
          <w:color w:val="000000"/>
          <w:sz w:val="28"/>
        </w:rPr>
        <w:t>
      6.9 1400.7</w:t>
      </w:r>
    </w:p>
    <w:p>
      <w:pPr>
        <w:spacing w:after="0"/>
        <w:ind w:left="0"/>
        <w:jc w:val="both"/>
      </w:pPr>
      <w:r>
        <w:rPr>
          <w:rFonts w:ascii="Times New Roman"/>
          <w:b w:val="false"/>
          <w:i w:val="false"/>
          <w:color w:val="000000"/>
          <w:sz w:val="28"/>
        </w:rPr>
        <w:t>
      Сильно засорен плхопоедае-</w:t>
      </w:r>
    </w:p>
    <w:p>
      <w:pPr>
        <w:spacing w:after="0"/>
        <w:ind w:left="0"/>
        <w:jc w:val="both"/>
      </w:pPr>
      <w:r>
        <w:rPr>
          <w:rFonts w:ascii="Times New Roman"/>
          <w:b w:val="false"/>
          <w:i w:val="false"/>
          <w:color w:val="000000"/>
          <w:sz w:val="28"/>
        </w:rPr>
        <w:t>
      мыми растениями</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полынь Шренковская, ковыль воло- Перезалужение сатик, житняк гребенчатый, тонко-</w:t>
      </w:r>
    </w:p>
    <w:p>
      <w:pPr>
        <w:spacing w:after="0"/>
        <w:ind w:left="0"/>
        <w:jc w:val="both"/>
      </w:pPr>
      <w:r>
        <w:rPr>
          <w:rFonts w:ascii="Times New Roman"/>
          <w:b w:val="false"/>
          <w:i w:val="false"/>
          <w:color w:val="000000"/>
          <w:sz w:val="28"/>
        </w:rPr>
        <w:t>
      ног стройный, типчак) на солонцах каштановых мелких, средних гли-нистых</w:t>
      </w:r>
    </w:p>
    <w:p>
      <w:pPr>
        <w:spacing w:after="0"/>
        <w:ind w:left="0"/>
        <w:jc w:val="both"/>
      </w:pPr>
      <w:r>
        <w:rPr>
          <w:rFonts w:ascii="Times New Roman"/>
          <w:b w:val="false"/>
          <w:i w:val="false"/>
          <w:color w:val="000000"/>
          <w:sz w:val="28"/>
        </w:rPr>
        <w:t>
      Итого: пастб. 100 203</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7.2 10.3 9.9</w:t>
      </w:r>
    </w:p>
    <w:p>
      <w:pPr>
        <w:spacing w:after="0"/>
        <w:ind w:left="0"/>
        <w:jc w:val="both"/>
      </w:pPr>
      <w:r>
        <w:rPr>
          <w:rFonts w:ascii="Times New Roman"/>
          <w:b w:val="false"/>
          <w:i w:val="false"/>
          <w:color w:val="000000"/>
          <w:sz w:val="28"/>
        </w:rPr>
        <w:t>
      4.6 6.9 5.8</w:t>
      </w:r>
    </w:p>
    <w:p>
      <w:pPr>
        <w:spacing w:after="0"/>
        <w:ind w:left="0"/>
        <w:jc w:val="both"/>
      </w:pPr>
      <w:r>
        <w:rPr>
          <w:rFonts w:ascii="Times New Roman"/>
          <w:b w:val="false"/>
          <w:i w:val="false"/>
          <w:color w:val="000000"/>
          <w:sz w:val="28"/>
        </w:rPr>
        <w:t>
      10.3 2090.9</w:t>
      </w:r>
    </w:p>
    <w:p>
      <w:pPr>
        <w:spacing w:after="0"/>
        <w:ind w:left="0"/>
        <w:jc w:val="both"/>
      </w:pPr>
      <w:r>
        <w:rPr>
          <w:rFonts w:ascii="Times New Roman"/>
          <w:b w:val="false"/>
          <w:i w:val="false"/>
          <w:color w:val="000000"/>
          <w:sz w:val="28"/>
        </w:rPr>
        <w:t>
      6.9 1400.7</w:t>
      </w:r>
    </w:p>
    <w:p>
      <w:pPr>
        <w:spacing w:after="0"/>
        <w:ind w:left="0"/>
        <w:jc w:val="both"/>
      </w:pPr>
      <w:r>
        <w:rPr>
          <w:rFonts w:ascii="Times New Roman"/>
          <w:b w:val="false"/>
          <w:i w:val="false"/>
          <w:color w:val="000000"/>
          <w:sz w:val="28"/>
        </w:rPr>
        <w:t>
      33 Слабоволнистая равнина</w:t>
      </w:r>
    </w:p>
    <w:p>
      <w:pPr>
        <w:spacing w:after="0"/>
        <w:ind w:left="0"/>
        <w:jc w:val="both"/>
      </w:pPr>
      <w:r>
        <w:rPr>
          <w:rFonts w:ascii="Times New Roman"/>
          <w:b w:val="false"/>
          <w:i w:val="false"/>
          <w:color w:val="000000"/>
          <w:sz w:val="28"/>
        </w:rPr>
        <w:t>
      53Бг (42) Злаково-полынный с разнотравьем пастб. 100 243 Выпас 10 4.3 6.3 7.0 6.3 1530.9 Сильно В-Л-О</w:t>
      </w:r>
    </w:p>
    <w:p>
      <w:pPr>
        <w:spacing w:after="0"/>
        <w:ind w:left="0"/>
        <w:jc w:val="both"/>
      </w:pPr>
      <w:r>
        <w:rPr>
          <w:rFonts w:ascii="Times New Roman"/>
          <w:b w:val="false"/>
          <w:i w:val="false"/>
          <w:color w:val="000000"/>
          <w:sz w:val="28"/>
        </w:rPr>
        <w:t>
      1 2 3</w:t>
      </w:r>
    </w:p>
    <w:p>
      <w:pPr>
        <w:spacing w:after="0"/>
        <w:ind w:left="0"/>
        <w:jc w:val="both"/>
      </w:pPr>
      <w:r>
        <w:rPr>
          <w:rFonts w:ascii="Times New Roman"/>
          <w:b w:val="false"/>
          <w:i w:val="false"/>
          <w:color w:val="000000"/>
          <w:sz w:val="28"/>
        </w:rPr>
        <w:t>
      С-2д (ковыль волосатик, типчак, тонко-ног стройный, житняк гребенчатый, полынь австрийская, полынь селит-ряная, полынь обыкновенная, тыся-чилистник обыкновенный, кермек Гмелина, люцерна желтая, подма-ренник настоящий, тмин обыкновен-ный) на солонцах каштановых мел-</w:t>
      </w:r>
    </w:p>
    <w:p>
      <w:pPr>
        <w:spacing w:after="0"/>
        <w:ind w:left="0"/>
        <w:jc w:val="both"/>
      </w:pPr>
      <w:r>
        <w:rPr>
          <w:rFonts w:ascii="Times New Roman"/>
          <w:b w:val="false"/>
          <w:i w:val="false"/>
          <w:color w:val="000000"/>
          <w:sz w:val="28"/>
        </w:rPr>
        <w:t>
      ких глинистых</w:t>
      </w:r>
    </w:p>
    <w:p>
      <w:pPr>
        <w:spacing w:after="0"/>
        <w:ind w:left="0"/>
        <w:jc w:val="both"/>
      </w:pPr>
      <w:r>
        <w:rPr>
          <w:rFonts w:ascii="Times New Roman"/>
          <w:b w:val="false"/>
          <w:i w:val="false"/>
          <w:color w:val="000000"/>
          <w:sz w:val="28"/>
        </w:rPr>
        <w:t>
      4 5 6 7 8 КУ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9 10 11 12 13 14 15 16 2.9 3.8 3.7 3.8 923.4</w:t>
      </w:r>
    </w:p>
    <w:p>
      <w:pPr>
        <w:spacing w:after="0"/>
        <w:ind w:left="0"/>
        <w:jc w:val="both"/>
      </w:pPr>
      <w:r>
        <w:rPr>
          <w:rFonts w:ascii="Times New Roman"/>
          <w:b w:val="false"/>
          <w:i w:val="false"/>
          <w:color w:val="000000"/>
          <w:sz w:val="28"/>
        </w:rPr>
        <w:t>
      40.9 33.3 23.1</w:t>
      </w:r>
    </w:p>
    <w:p>
      <w:pPr>
        <w:spacing w:after="0"/>
        <w:ind w:left="0"/>
        <w:jc w:val="both"/>
      </w:pPr>
      <w:r>
        <w:rPr>
          <w:rFonts w:ascii="Times New Roman"/>
          <w:b w:val="false"/>
          <w:i w:val="false"/>
          <w:color w:val="000000"/>
          <w:sz w:val="28"/>
        </w:rPr>
        <w:t>
      17 засорен</w:t>
      </w:r>
    </w:p>
    <w:p>
      <w:pPr>
        <w:spacing w:after="0"/>
        <w:ind w:left="0"/>
        <w:jc w:val="both"/>
      </w:pPr>
      <w:r>
        <w:rPr>
          <w:rFonts w:ascii="Times New Roman"/>
          <w:b w:val="false"/>
          <w:i w:val="false"/>
          <w:color w:val="000000"/>
          <w:sz w:val="28"/>
        </w:rPr>
        <w:t>
      полынью</w:t>
      </w:r>
    </w:p>
    <w:p>
      <w:pPr>
        <w:spacing w:after="0"/>
        <w:ind w:left="0"/>
        <w:jc w:val="both"/>
      </w:pPr>
      <w:r>
        <w:rPr>
          <w:rFonts w:ascii="Times New Roman"/>
          <w:b w:val="false"/>
          <w:i w:val="false"/>
          <w:color w:val="000000"/>
          <w:sz w:val="28"/>
        </w:rPr>
        <w:t>
      18 пастбища для всех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100 243</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4.3 6.3 7.0</w:t>
      </w:r>
    </w:p>
    <w:p>
      <w:pPr>
        <w:spacing w:after="0"/>
        <w:ind w:left="0"/>
        <w:jc w:val="both"/>
      </w:pPr>
      <w:r>
        <w:rPr>
          <w:rFonts w:ascii="Times New Roman"/>
          <w:b w:val="false"/>
          <w:i w:val="false"/>
          <w:color w:val="000000"/>
          <w:sz w:val="28"/>
        </w:rPr>
        <w:t>
      2.9 3.8 3.7</w:t>
      </w:r>
    </w:p>
    <w:p>
      <w:pPr>
        <w:spacing w:after="0"/>
        <w:ind w:left="0"/>
        <w:jc w:val="both"/>
      </w:pPr>
      <w:r>
        <w:rPr>
          <w:rFonts w:ascii="Times New Roman"/>
          <w:b w:val="false"/>
          <w:i w:val="false"/>
          <w:color w:val="000000"/>
          <w:sz w:val="28"/>
        </w:rPr>
        <w:t>
      6.3 1530.9</w:t>
      </w:r>
    </w:p>
    <w:p>
      <w:pPr>
        <w:spacing w:after="0"/>
        <w:ind w:left="0"/>
        <w:jc w:val="both"/>
      </w:pPr>
      <w:r>
        <w:rPr>
          <w:rFonts w:ascii="Times New Roman"/>
          <w:b w:val="false"/>
          <w:i w:val="false"/>
          <w:color w:val="000000"/>
          <w:sz w:val="28"/>
        </w:rPr>
        <w:t>
      3.8 923.4</w:t>
      </w:r>
    </w:p>
    <w:p>
      <w:pPr>
        <w:spacing w:after="0"/>
        <w:ind w:left="0"/>
        <w:jc w:val="both"/>
      </w:pPr>
      <w:r>
        <w:rPr>
          <w:rFonts w:ascii="Times New Roman"/>
          <w:b w:val="false"/>
          <w:i w:val="false"/>
          <w:color w:val="000000"/>
          <w:sz w:val="28"/>
        </w:rPr>
        <w:t>
      34 Слабоволнистая равнина</w:t>
      </w:r>
    </w:p>
    <w:p>
      <w:pPr>
        <w:spacing w:after="0"/>
        <w:ind w:left="0"/>
        <w:jc w:val="both"/>
      </w:pPr>
      <w:r>
        <w:rPr>
          <w:rFonts w:ascii="Times New Roman"/>
          <w:b w:val="false"/>
          <w:i w:val="false"/>
          <w:color w:val="000000"/>
          <w:sz w:val="28"/>
        </w:rPr>
        <w:t>
      52 (15) Житняково-злаково-полынный с раз-С-2д нотравьем (житняк гребенчатый,</w:t>
      </w:r>
    </w:p>
    <w:p>
      <w:pPr>
        <w:spacing w:after="0"/>
        <w:ind w:left="0"/>
        <w:jc w:val="both"/>
      </w:pPr>
      <w:r>
        <w:rPr>
          <w:rFonts w:ascii="Times New Roman"/>
          <w:b w:val="false"/>
          <w:i w:val="false"/>
          <w:color w:val="000000"/>
          <w:sz w:val="28"/>
        </w:rPr>
        <w:t>
      тонконог стройный, типчак, полынь селитряная, полынь австрийская, кермек Гмелина, тысячилистник обыкновенный, подорожник сред-ний) на солонцах каштановых сред-</w:t>
      </w:r>
    </w:p>
    <w:p>
      <w:pPr>
        <w:spacing w:after="0"/>
        <w:ind w:left="0"/>
        <w:jc w:val="both"/>
      </w:pPr>
      <w:r>
        <w:rPr>
          <w:rFonts w:ascii="Times New Roman"/>
          <w:b w:val="false"/>
          <w:i w:val="false"/>
          <w:color w:val="000000"/>
          <w:sz w:val="28"/>
        </w:rPr>
        <w:t>
      них тяжелосуглинистых</w:t>
      </w:r>
    </w:p>
    <w:p>
      <w:pPr>
        <w:spacing w:after="0"/>
        <w:ind w:left="0"/>
        <w:jc w:val="both"/>
      </w:pPr>
      <w:r>
        <w:rPr>
          <w:rFonts w:ascii="Times New Roman"/>
          <w:b w:val="false"/>
          <w:i w:val="false"/>
          <w:color w:val="000000"/>
          <w:sz w:val="28"/>
        </w:rPr>
        <w:t>
      пастб. 100 374</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12.3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8.9 12.1 11.1 5.5 6.5 4.7 75.5 54.9 29.9</w:t>
      </w:r>
    </w:p>
    <w:p>
      <w:pPr>
        <w:spacing w:after="0"/>
        <w:ind w:left="0"/>
        <w:jc w:val="both"/>
      </w:pPr>
      <w:r>
        <w:rPr>
          <w:rFonts w:ascii="Times New Roman"/>
          <w:b w:val="false"/>
          <w:i w:val="false"/>
          <w:color w:val="000000"/>
          <w:sz w:val="28"/>
        </w:rPr>
        <w:t>
      12.1 4525.4</w:t>
      </w:r>
    </w:p>
    <w:p>
      <w:pPr>
        <w:spacing w:after="0"/>
        <w:ind w:left="0"/>
        <w:jc w:val="both"/>
      </w:pPr>
      <w:r>
        <w:rPr>
          <w:rFonts w:ascii="Times New Roman"/>
          <w:b w:val="false"/>
          <w:i w:val="false"/>
          <w:color w:val="000000"/>
          <w:sz w:val="28"/>
        </w:rPr>
        <w:t>
      6.5 2431.0</w:t>
      </w:r>
    </w:p>
    <w:p>
      <w:pPr>
        <w:spacing w:after="0"/>
        <w:ind w:left="0"/>
        <w:jc w:val="both"/>
      </w:pPr>
      <w:r>
        <w:rPr>
          <w:rFonts w:ascii="Times New Roman"/>
          <w:b w:val="false"/>
          <w:i w:val="false"/>
          <w:color w:val="000000"/>
          <w:sz w:val="28"/>
        </w:rPr>
        <w:t>
      Чистый В-Л-О пастбища для всех</w:t>
      </w:r>
    </w:p>
    <w:p>
      <w:pPr>
        <w:spacing w:after="0"/>
        <w:ind w:left="0"/>
        <w:jc w:val="both"/>
      </w:pPr>
      <w:r>
        <w:rPr>
          <w:rFonts w:ascii="Times New Roman"/>
          <w:b w:val="false"/>
          <w:i w:val="false"/>
          <w:color w:val="000000"/>
          <w:sz w:val="28"/>
        </w:rPr>
        <w:t>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100 374</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8.9 12.1 11.1</w:t>
      </w:r>
    </w:p>
    <w:p>
      <w:pPr>
        <w:spacing w:after="0"/>
        <w:ind w:left="0"/>
        <w:jc w:val="both"/>
      </w:pPr>
      <w:r>
        <w:rPr>
          <w:rFonts w:ascii="Times New Roman"/>
          <w:b w:val="false"/>
          <w:i w:val="false"/>
          <w:color w:val="000000"/>
          <w:sz w:val="28"/>
        </w:rPr>
        <w:t>
      5.5 6.5 4.7</w:t>
      </w:r>
    </w:p>
    <w:p>
      <w:pPr>
        <w:spacing w:after="0"/>
        <w:ind w:left="0"/>
        <w:jc w:val="both"/>
      </w:pPr>
      <w:r>
        <w:rPr>
          <w:rFonts w:ascii="Times New Roman"/>
          <w:b w:val="false"/>
          <w:i w:val="false"/>
          <w:color w:val="000000"/>
          <w:sz w:val="28"/>
        </w:rPr>
        <w:t>
      12.1 4525.4</w:t>
      </w:r>
    </w:p>
    <w:p>
      <w:pPr>
        <w:spacing w:after="0"/>
        <w:ind w:left="0"/>
        <w:jc w:val="both"/>
      </w:pPr>
      <w:r>
        <w:rPr>
          <w:rFonts w:ascii="Times New Roman"/>
          <w:b w:val="false"/>
          <w:i w:val="false"/>
          <w:color w:val="000000"/>
          <w:sz w:val="28"/>
        </w:rPr>
        <w:t>
      6.5 2431.0</w:t>
      </w:r>
    </w:p>
    <w:p>
      <w:pPr>
        <w:spacing w:after="0"/>
        <w:ind w:left="0"/>
        <w:jc w:val="both"/>
      </w:pPr>
      <w:r>
        <w:rPr>
          <w:rFonts w:ascii="Times New Roman"/>
          <w:b w:val="false"/>
          <w:i w:val="false"/>
          <w:color w:val="000000"/>
          <w:sz w:val="28"/>
        </w:rPr>
        <w:t>
      35 Замкнутое заливное понижение</w:t>
      </w:r>
    </w:p>
    <w:p>
      <w:pPr>
        <w:spacing w:after="0"/>
        <w:ind w:left="0"/>
        <w:jc w:val="both"/>
      </w:pPr>
      <w:r>
        <w:rPr>
          <w:rFonts w:ascii="Times New Roman"/>
          <w:b w:val="false"/>
          <w:i w:val="false"/>
          <w:color w:val="000000"/>
          <w:sz w:val="28"/>
        </w:rPr>
        <w:t>
      34А Злаково-разнотравно-полынный</w:t>
      </w:r>
    </w:p>
    <w:p>
      <w:pPr>
        <w:spacing w:after="0"/>
        <w:ind w:left="0"/>
        <w:jc w:val="both"/>
      </w:pPr>
      <w:r>
        <w:rPr>
          <w:rFonts w:ascii="Times New Roman"/>
          <w:b w:val="false"/>
          <w:i w:val="false"/>
          <w:color w:val="000000"/>
          <w:sz w:val="28"/>
        </w:rPr>
        <w:t>
      С-4в (вейник наземный, камыш озерный,</w:t>
      </w:r>
    </w:p>
    <w:p>
      <w:pPr>
        <w:spacing w:after="0"/>
        <w:ind w:left="0"/>
        <w:jc w:val="both"/>
      </w:pPr>
      <w:r>
        <w:rPr>
          <w:rFonts w:ascii="Times New Roman"/>
          <w:b w:val="false"/>
          <w:i w:val="false"/>
          <w:color w:val="000000"/>
          <w:sz w:val="28"/>
        </w:rPr>
        <w:t>
      острец ветвистый, пырей ползучий,</w:t>
      </w:r>
    </w:p>
    <w:p>
      <w:pPr>
        <w:spacing w:after="0"/>
        <w:ind w:left="0"/>
        <w:jc w:val="both"/>
      </w:pPr>
      <w:r>
        <w:rPr>
          <w:rFonts w:ascii="Times New Roman"/>
          <w:b w:val="false"/>
          <w:i w:val="false"/>
          <w:color w:val="000000"/>
          <w:sz w:val="28"/>
        </w:rPr>
        <w:t>
      пастб. 100 23</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6.3 8.8 8.3 3.8 5.2 4.5 37.4 39.0 25.1</w:t>
      </w:r>
    </w:p>
    <w:p>
      <w:pPr>
        <w:spacing w:after="0"/>
        <w:ind w:left="0"/>
        <w:jc w:val="both"/>
      </w:pPr>
      <w:r>
        <w:rPr>
          <w:rFonts w:ascii="Times New Roman"/>
          <w:b w:val="false"/>
          <w:i w:val="false"/>
          <w:color w:val="000000"/>
          <w:sz w:val="28"/>
        </w:rPr>
        <w:t>
      8.8 202.4 Чистый</w:t>
      </w:r>
    </w:p>
    <w:p>
      <w:pPr>
        <w:spacing w:after="0"/>
        <w:ind w:left="0"/>
        <w:jc w:val="both"/>
      </w:pPr>
      <w:r>
        <w:rPr>
          <w:rFonts w:ascii="Times New Roman"/>
          <w:b w:val="false"/>
          <w:i w:val="false"/>
          <w:color w:val="000000"/>
          <w:sz w:val="28"/>
        </w:rPr>
        <w:t>
      5.2 119.6</w:t>
      </w:r>
    </w:p>
    <w:p>
      <w:pPr>
        <w:spacing w:after="0"/>
        <w:ind w:left="0"/>
        <w:jc w:val="both"/>
      </w:pPr>
      <w:r>
        <w:rPr>
          <w:rFonts w:ascii="Times New Roman"/>
          <w:b w:val="false"/>
          <w:i w:val="false"/>
          <w:color w:val="000000"/>
          <w:sz w:val="28"/>
        </w:rPr>
        <w:t>
      В-Л-О пастбища</w:t>
      </w:r>
    </w:p>
    <w:p>
      <w:pPr>
        <w:spacing w:after="0"/>
        <w:ind w:left="0"/>
        <w:jc w:val="both"/>
      </w:pPr>
      <w:r>
        <w:rPr>
          <w:rFonts w:ascii="Times New Roman"/>
          <w:b w:val="false"/>
          <w:i w:val="false"/>
          <w:color w:val="000000"/>
          <w:sz w:val="28"/>
        </w:rPr>
        <w:t>
      для всех</w:t>
      </w:r>
    </w:p>
    <w:p>
      <w:pPr>
        <w:spacing w:after="0"/>
        <w:ind w:left="0"/>
        <w:jc w:val="both"/>
      </w:pPr>
      <w:r>
        <w:rPr>
          <w:rFonts w:ascii="Times New Roman"/>
          <w:b w:val="false"/>
          <w:i w:val="false"/>
          <w:color w:val="000000"/>
          <w:sz w:val="28"/>
        </w:rPr>
        <w:t>
      1 2 3 4 5 6 7 8 9 10 11 12 13 14 15 16 17 18 солодка уральская, кермек Гмели- видов на, полынь селитряная, полынь скота понтийская) на луговых каштано-</w:t>
      </w:r>
    </w:p>
    <w:p>
      <w:pPr>
        <w:spacing w:after="0"/>
        <w:ind w:left="0"/>
        <w:jc w:val="both"/>
      </w:pPr>
      <w:r>
        <w:rPr>
          <w:rFonts w:ascii="Times New Roman"/>
          <w:b w:val="false"/>
          <w:i w:val="false"/>
          <w:color w:val="000000"/>
          <w:sz w:val="28"/>
        </w:rPr>
        <w:t>
      вых сильносолонцевато-солончакова-тых легкоглинистых почвах</w:t>
      </w:r>
    </w:p>
    <w:p>
      <w:pPr>
        <w:spacing w:after="0"/>
        <w:ind w:left="0"/>
        <w:jc w:val="both"/>
      </w:pPr>
      <w:r>
        <w:rPr>
          <w:rFonts w:ascii="Times New Roman"/>
          <w:b w:val="false"/>
          <w:i w:val="false"/>
          <w:color w:val="000000"/>
          <w:sz w:val="28"/>
        </w:rPr>
        <w:t>
      Итого: пастб. 100 23</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6.3 8.8 8.3</w:t>
      </w:r>
    </w:p>
    <w:p>
      <w:pPr>
        <w:spacing w:after="0"/>
        <w:ind w:left="0"/>
        <w:jc w:val="both"/>
      </w:pPr>
      <w:r>
        <w:rPr>
          <w:rFonts w:ascii="Times New Roman"/>
          <w:b w:val="false"/>
          <w:i w:val="false"/>
          <w:color w:val="000000"/>
          <w:sz w:val="28"/>
        </w:rPr>
        <w:t>
      3.8 5.2 4.5</w:t>
      </w:r>
    </w:p>
    <w:p>
      <w:pPr>
        <w:spacing w:after="0"/>
        <w:ind w:left="0"/>
        <w:jc w:val="both"/>
      </w:pPr>
      <w:r>
        <w:rPr>
          <w:rFonts w:ascii="Times New Roman"/>
          <w:b w:val="false"/>
          <w:i w:val="false"/>
          <w:color w:val="000000"/>
          <w:sz w:val="28"/>
        </w:rPr>
        <w:t>
      8.8 202.4</w:t>
      </w:r>
    </w:p>
    <w:p>
      <w:pPr>
        <w:spacing w:after="0"/>
        <w:ind w:left="0"/>
        <w:jc w:val="both"/>
      </w:pPr>
      <w:r>
        <w:rPr>
          <w:rFonts w:ascii="Times New Roman"/>
          <w:b w:val="false"/>
          <w:i w:val="false"/>
          <w:color w:val="000000"/>
          <w:sz w:val="28"/>
        </w:rPr>
        <w:t>
      5.2 119.6</w:t>
      </w:r>
    </w:p>
    <w:p>
      <w:pPr>
        <w:spacing w:after="0"/>
        <w:ind w:left="0"/>
        <w:jc w:val="both"/>
      </w:pPr>
      <w:r>
        <w:rPr>
          <w:rFonts w:ascii="Times New Roman"/>
          <w:b w:val="false"/>
          <w:i w:val="false"/>
          <w:color w:val="000000"/>
          <w:sz w:val="28"/>
        </w:rPr>
        <w:t>
      36 Замкнутое заливное понижение</w:t>
      </w:r>
    </w:p>
    <w:p>
      <w:pPr>
        <w:spacing w:after="0"/>
        <w:ind w:left="0"/>
        <w:jc w:val="both"/>
      </w:pPr>
      <w:r>
        <w:rPr>
          <w:rFonts w:ascii="Times New Roman"/>
          <w:b w:val="false"/>
          <w:i w:val="false"/>
          <w:color w:val="000000"/>
          <w:sz w:val="28"/>
        </w:rPr>
        <w:t>
      34А Злаково-разнотравно-полынный</w:t>
      </w:r>
    </w:p>
    <w:p>
      <w:pPr>
        <w:spacing w:after="0"/>
        <w:ind w:left="0"/>
        <w:jc w:val="both"/>
      </w:pPr>
      <w:r>
        <w:rPr>
          <w:rFonts w:ascii="Times New Roman"/>
          <w:b w:val="false"/>
          <w:i w:val="false"/>
          <w:color w:val="000000"/>
          <w:sz w:val="28"/>
        </w:rPr>
        <w:t>
      С-4в (вейник наземный, камыш озерный, острец ветвистый, пырей ползучий, солодка уральская, кермек Гмели-на, полынь селитряная, полынь понтийская) на луговых каштано-</w:t>
      </w:r>
    </w:p>
    <w:p>
      <w:pPr>
        <w:spacing w:after="0"/>
        <w:ind w:left="0"/>
        <w:jc w:val="both"/>
      </w:pPr>
      <w:r>
        <w:rPr>
          <w:rFonts w:ascii="Times New Roman"/>
          <w:b w:val="false"/>
          <w:i w:val="false"/>
          <w:color w:val="000000"/>
          <w:sz w:val="28"/>
        </w:rPr>
        <w:t>
      вых сильносолонцевато-солончакова-</w:t>
      </w:r>
    </w:p>
    <w:p>
      <w:pPr>
        <w:spacing w:after="0"/>
        <w:ind w:left="0"/>
        <w:jc w:val="both"/>
      </w:pPr>
      <w:r>
        <w:rPr>
          <w:rFonts w:ascii="Times New Roman"/>
          <w:b w:val="false"/>
          <w:i w:val="false"/>
          <w:color w:val="000000"/>
          <w:sz w:val="28"/>
        </w:rPr>
        <w:t>
      тых легкоглинистых почвах</w:t>
      </w:r>
    </w:p>
    <w:p>
      <w:pPr>
        <w:spacing w:after="0"/>
        <w:ind w:left="0"/>
        <w:jc w:val="both"/>
      </w:pPr>
      <w:r>
        <w:rPr>
          <w:rFonts w:ascii="Times New Roman"/>
          <w:b w:val="false"/>
          <w:i w:val="false"/>
          <w:color w:val="000000"/>
          <w:sz w:val="28"/>
        </w:rPr>
        <w:t>
      пастб. 100 11</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6.3 8.8 8.3 3.8 5.2 4.5 37.4 39.0 25.1</w:t>
      </w:r>
    </w:p>
    <w:p>
      <w:pPr>
        <w:spacing w:after="0"/>
        <w:ind w:left="0"/>
        <w:jc w:val="both"/>
      </w:pPr>
      <w:r>
        <w:rPr>
          <w:rFonts w:ascii="Times New Roman"/>
          <w:b w:val="false"/>
          <w:i w:val="false"/>
          <w:color w:val="000000"/>
          <w:sz w:val="28"/>
        </w:rPr>
        <w:t>
      8.8 96.8</w:t>
      </w:r>
    </w:p>
    <w:p>
      <w:pPr>
        <w:spacing w:after="0"/>
        <w:ind w:left="0"/>
        <w:jc w:val="both"/>
      </w:pPr>
      <w:r>
        <w:rPr>
          <w:rFonts w:ascii="Times New Roman"/>
          <w:b w:val="false"/>
          <w:i w:val="false"/>
          <w:color w:val="000000"/>
          <w:sz w:val="28"/>
        </w:rPr>
        <w:t>
      5.2 57.2</w:t>
      </w:r>
    </w:p>
    <w:p>
      <w:pPr>
        <w:spacing w:after="0"/>
        <w:ind w:left="0"/>
        <w:jc w:val="both"/>
      </w:pPr>
      <w:r>
        <w:rPr>
          <w:rFonts w:ascii="Times New Roman"/>
          <w:b w:val="false"/>
          <w:i w:val="false"/>
          <w:color w:val="000000"/>
          <w:sz w:val="28"/>
        </w:rPr>
        <w:t>
      Чистый В-Л-О пастбища для всех</w:t>
      </w:r>
    </w:p>
    <w:p>
      <w:pPr>
        <w:spacing w:after="0"/>
        <w:ind w:left="0"/>
        <w:jc w:val="both"/>
      </w:pPr>
      <w:r>
        <w:rPr>
          <w:rFonts w:ascii="Times New Roman"/>
          <w:b w:val="false"/>
          <w:i w:val="false"/>
          <w:color w:val="000000"/>
          <w:sz w:val="28"/>
        </w:rPr>
        <w:t>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11</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6.3 8.8 8.3</w:t>
      </w:r>
    </w:p>
    <w:p>
      <w:pPr>
        <w:spacing w:after="0"/>
        <w:ind w:left="0"/>
        <w:jc w:val="both"/>
      </w:pPr>
      <w:r>
        <w:rPr>
          <w:rFonts w:ascii="Times New Roman"/>
          <w:b w:val="false"/>
          <w:i w:val="false"/>
          <w:color w:val="000000"/>
          <w:sz w:val="28"/>
        </w:rPr>
        <w:t>
      3.8 5.2 4.5</w:t>
      </w:r>
    </w:p>
    <w:p>
      <w:pPr>
        <w:spacing w:after="0"/>
        <w:ind w:left="0"/>
        <w:jc w:val="both"/>
      </w:pPr>
      <w:r>
        <w:rPr>
          <w:rFonts w:ascii="Times New Roman"/>
          <w:b w:val="false"/>
          <w:i w:val="false"/>
          <w:color w:val="000000"/>
          <w:sz w:val="28"/>
        </w:rPr>
        <w:t>
      8.8 96.8</w:t>
      </w:r>
    </w:p>
    <w:p>
      <w:pPr>
        <w:spacing w:after="0"/>
        <w:ind w:left="0"/>
        <w:jc w:val="both"/>
      </w:pPr>
      <w:r>
        <w:rPr>
          <w:rFonts w:ascii="Times New Roman"/>
          <w:b w:val="false"/>
          <w:i w:val="false"/>
          <w:color w:val="000000"/>
          <w:sz w:val="28"/>
        </w:rPr>
        <w:t>
      5.2 57.2</w:t>
      </w:r>
    </w:p>
    <w:p>
      <w:pPr>
        <w:spacing w:after="0"/>
        <w:ind w:left="0"/>
        <w:jc w:val="both"/>
      </w:pPr>
      <w:r>
        <w:rPr>
          <w:rFonts w:ascii="Times New Roman"/>
          <w:b w:val="false"/>
          <w:i w:val="false"/>
          <w:color w:val="000000"/>
          <w:sz w:val="28"/>
        </w:rPr>
        <w:t>
      37 Слабоволнистая равнина</w:t>
      </w:r>
    </w:p>
    <w:p>
      <w:pPr>
        <w:spacing w:after="0"/>
        <w:ind w:left="0"/>
        <w:jc w:val="both"/>
      </w:pPr>
      <w:r>
        <w:rPr>
          <w:rFonts w:ascii="Times New Roman"/>
          <w:b w:val="false"/>
          <w:i w:val="false"/>
          <w:color w:val="000000"/>
          <w:sz w:val="28"/>
        </w:rPr>
        <w:t>
      49а (17) Ковыльно-злаково-разнотравный с С-2а полынью (ковыль волосатик, ко-</w:t>
      </w:r>
    </w:p>
    <w:p>
      <w:pPr>
        <w:spacing w:after="0"/>
        <w:ind w:left="0"/>
        <w:jc w:val="both"/>
      </w:pPr>
      <w:r>
        <w:rPr>
          <w:rFonts w:ascii="Times New Roman"/>
          <w:b w:val="false"/>
          <w:i w:val="false"/>
          <w:color w:val="000000"/>
          <w:sz w:val="28"/>
        </w:rPr>
        <w:t>
      выль красный, тонконог стройный типчак, лапчатка гусиная, подма-</w:t>
      </w:r>
    </w:p>
    <w:p>
      <w:pPr>
        <w:spacing w:after="0"/>
        <w:ind w:left="0"/>
        <w:jc w:val="both"/>
      </w:pPr>
      <w:r>
        <w:rPr>
          <w:rFonts w:ascii="Times New Roman"/>
          <w:b w:val="false"/>
          <w:i w:val="false"/>
          <w:color w:val="000000"/>
          <w:sz w:val="28"/>
        </w:rPr>
        <w:t>
      ренник настоящий, подорожник</w:t>
      </w:r>
    </w:p>
    <w:p>
      <w:pPr>
        <w:spacing w:after="0"/>
        <w:ind w:left="0"/>
        <w:jc w:val="both"/>
      </w:pPr>
      <w:r>
        <w:rPr>
          <w:rFonts w:ascii="Times New Roman"/>
          <w:b w:val="false"/>
          <w:i w:val="false"/>
          <w:color w:val="000000"/>
          <w:sz w:val="28"/>
        </w:rPr>
        <w:t>
      пастб. 100 138</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18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11.4 16.3 13.5 7.6 9.5 6.1 106.3 80.0 35.8</w:t>
      </w:r>
    </w:p>
    <w:p>
      <w:pPr>
        <w:spacing w:after="0"/>
        <w:ind w:left="0"/>
        <w:jc w:val="both"/>
      </w:pPr>
      <w:r>
        <w:rPr>
          <w:rFonts w:ascii="Times New Roman"/>
          <w:b w:val="false"/>
          <w:i w:val="false"/>
          <w:color w:val="000000"/>
          <w:sz w:val="28"/>
        </w:rPr>
        <w:t>
      16.3 2249.4</w:t>
      </w:r>
    </w:p>
    <w:p>
      <w:pPr>
        <w:spacing w:after="0"/>
        <w:ind w:left="0"/>
        <w:jc w:val="both"/>
      </w:pPr>
      <w:r>
        <w:rPr>
          <w:rFonts w:ascii="Times New Roman"/>
          <w:b w:val="false"/>
          <w:i w:val="false"/>
          <w:color w:val="000000"/>
          <w:sz w:val="28"/>
        </w:rPr>
        <w:t>
      9.5 1311.0</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затырсован</w:t>
      </w:r>
    </w:p>
    <w:p>
      <w:pPr>
        <w:spacing w:after="0"/>
        <w:ind w:left="0"/>
        <w:jc w:val="both"/>
      </w:pPr>
      <w:r>
        <w:rPr>
          <w:rFonts w:ascii="Times New Roman"/>
          <w:b w:val="false"/>
          <w:i w:val="false"/>
          <w:color w:val="000000"/>
          <w:sz w:val="28"/>
        </w:rPr>
        <w:t>
      В-РЛ-О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 2 3 4 5 6 7 8 9 10 11 12 13 14 15 16 средний, люцерна желтая, полынь</w:t>
      </w:r>
    </w:p>
    <w:p>
      <w:pPr>
        <w:spacing w:after="0"/>
        <w:ind w:left="0"/>
        <w:jc w:val="both"/>
      </w:pPr>
      <w:r>
        <w:rPr>
          <w:rFonts w:ascii="Times New Roman"/>
          <w:b w:val="false"/>
          <w:i w:val="false"/>
          <w:color w:val="000000"/>
          <w:sz w:val="28"/>
        </w:rPr>
        <w:t>
      Шренковская, полынь австрийская) на темно-каштановых маломощных</w:t>
      </w:r>
    </w:p>
    <w:p>
      <w:pPr>
        <w:spacing w:after="0"/>
        <w:ind w:left="0"/>
        <w:jc w:val="both"/>
      </w:pPr>
      <w:r>
        <w:rPr>
          <w:rFonts w:ascii="Times New Roman"/>
          <w:b w:val="false"/>
          <w:i w:val="false"/>
          <w:color w:val="000000"/>
          <w:sz w:val="28"/>
        </w:rPr>
        <w:t>
      легкоглинистых почвах</w:t>
      </w:r>
    </w:p>
    <w:p>
      <w:pPr>
        <w:spacing w:after="0"/>
        <w:ind w:left="0"/>
        <w:jc w:val="both"/>
      </w:pPr>
      <w:r>
        <w:rPr>
          <w:rFonts w:ascii="Times New Roman"/>
          <w:b w:val="false"/>
          <w:i w:val="false"/>
          <w:color w:val="000000"/>
          <w:sz w:val="28"/>
        </w:rPr>
        <w:t>
      17 18</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100 138</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11.4 16.3 13.5</w:t>
      </w:r>
    </w:p>
    <w:p>
      <w:pPr>
        <w:spacing w:after="0"/>
        <w:ind w:left="0"/>
        <w:jc w:val="both"/>
      </w:pPr>
      <w:r>
        <w:rPr>
          <w:rFonts w:ascii="Times New Roman"/>
          <w:b w:val="false"/>
          <w:i w:val="false"/>
          <w:color w:val="000000"/>
          <w:sz w:val="28"/>
        </w:rPr>
        <w:t>
      7.6 9.5 6.1</w:t>
      </w:r>
    </w:p>
    <w:p>
      <w:pPr>
        <w:spacing w:after="0"/>
        <w:ind w:left="0"/>
        <w:jc w:val="both"/>
      </w:pPr>
      <w:r>
        <w:rPr>
          <w:rFonts w:ascii="Times New Roman"/>
          <w:b w:val="false"/>
          <w:i w:val="false"/>
          <w:color w:val="000000"/>
          <w:sz w:val="28"/>
        </w:rPr>
        <w:t>
      16.3 2249.4</w:t>
      </w:r>
    </w:p>
    <w:p>
      <w:pPr>
        <w:spacing w:after="0"/>
        <w:ind w:left="0"/>
        <w:jc w:val="both"/>
      </w:pPr>
      <w:r>
        <w:rPr>
          <w:rFonts w:ascii="Times New Roman"/>
          <w:b w:val="false"/>
          <w:i w:val="false"/>
          <w:color w:val="000000"/>
          <w:sz w:val="28"/>
        </w:rPr>
        <w:t>
      9.5 1311.0</w:t>
      </w:r>
    </w:p>
    <w:p>
      <w:pPr>
        <w:spacing w:after="0"/>
        <w:ind w:left="0"/>
        <w:jc w:val="both"/>
      </w:pPr>
      <w:r>
        <w:rPr>
          <w:rFonts w:ascii="Times New Roman"/>
          <w:b w:val="false"/>
          <w:i w:val="false"/>
          <w:color w:val="000000"/>
          <w:sz w:val="28"/>
        </w:rPr>
        <w:t>
      38 Слабоволнистая равнина</w:t>
      </w:r>
    </w:p>
    <w:p>
      <w:pPr>
        <w:spacing w:after="0"/>
        <w:ind w:left="0"/>
        <w:jc w:val="both"/>
      </w:pPr>
      <w:r>
        <w:rPr>
          <w:rFonts w:ascii="Times New Roman"/>
          <w:b w:val="false"/>
          <w:i w:val="false"/>
          <w:color w:val="000000"/>
          <w:sz w:val="28"/>
        </w:rPr>
        <w:t>
      49 Житняково-злаково-разнотравный С-2а с полынью (житняк гребенчатый,</w:t>
      </w:r>
    </w:p>
    <w:p>
      <w:pPr>
        <w:spacing w:after="0"/>
        <w:ind w:left="0"/>
        <w:jc w:val="both"/>
      </w:pPr>
      <w:r>
        <w:rPr>
          <w:rFonts w:ascii="Times New Roman"/>
          <w:b w:val="false"/>
          <w:i w:val="false"/>
          <w:color w:val="000000"/>
          <w:sz w:val="28"/>
        </w:rPr>
        <w:t>
      тонконог стройный, типчак, подма-ренник настоящий, подорожник средний, люцерна желтая, вероника колосистая, полынь Шренковская, полынь австрийская) на темно-каш-тановых маломощных легкосугли-</w:t>
      </w:r>
    </w:p>
    <w:p>
      <w:pPr>
        <w:spacing w:after="0"/>
        <w:ind w:left="0"/>
        <w:jc w:val="both"/>
      </w:pPr>
      <w:r>
        <w:rPr>
          <w:rFonts w:ascii="Times New Roman"/>
          <w:b w:val="false"/>
          <w:i w:val="false"/>
          <w:color w:val="000000"/>
          <w:sz w:val="28"/>
        </w:rPr>
        <w:t>
      нистых почвах</w:t>
      </w:r>
    </w:p>
    <w:p>
      <w:pPr>
        <w:spacing w:after="0"/>
        <w:ind w:left="0"/>
        <w:jc w:val="both"/>
      </w:pPr>
      <w:r>
        <w:rPr>
          <w:rFonts w:ascii="Times New Roman"/>
          <w:b w:val="false"/>
          <w:i w:val="false"/>
          <w:color w:val="000000"/>
          <w:sz w:val="28"/>
        </w:rPr>
        <w:t>
      пастб. 100 280</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9.2 12.6 11.0 5.7 6.8 4.5 79.0 56.8 28.0</w:t>
      </w:r>
    </w:p>
    <w:p>
      <w:pPr>
        <w:spacing w:after="0"/>
        <w:ind w:left="0"/>
        <w:jc w:val="both"/>
      </w:pPr>
      <w:r>
        <w:rPr>
          <w:rFonts w:ascii="Times New Roman"/>
          <w:b w:val="false"/>
          <w:i w:val="false"/>
          <w:color w:val="000000"/>
          <w:sz w:val="28"/>
        </w:rPr>
        <w:t>
      12.6 3528.0</w:t>
      </w:r>
    </w:p>
    <w:p>
      <w:pPr>
        <w:spacing w:after="0"/>
        <w:ind w:left="0"/>
        <w:jc w:val="both"/>
      </w:pPr>
      <w:r>
        <w:rPr>
          <w:rFonts w:ascii="Times New Roman"/>
          <w:b w:val="false"/>
          <w:i w:val="false"/>
          <w:color w:val="000000"/>
          <w:sz w:val="28"/>
        </w:rPr>
        <w:t>
      6.8 1904.0</w:t>
      </w:r>
    </w:p>
    <w:p>
      <w:pPr>
        <w:spacing w:after="0"/>
        <w:ind w:left="0"/>
        <w:jc w:val="both"/>
      </w:pPr>
      <w:r>
        <w:rPr>
          <w:rFonts w:ascii="Times New Roman"/>
          <w:b w:val="false"/>
          <w:i w:val="false"/>
          <w:color w:val="000000"/>
          <w:sz w:val="28"/>
        </w:rPr>
        <w:t>
      Чистый В-Л-О пастбища для всех</w:t>
      </w:r>
    </w:p>
    <w:p>
      <w:pPr>
        <w:spacing w:after="0"/>
        <w:ind w:left="0"/>
        <w:jc w:val="both"/>
      </w:pPr>
      <w:r>
        <w:rPr>
          <w:rFonts w:ascii="Times New Roman"/>
          <w:b w:val="false"/>
          <w:i w:val="false"/>
          <w:color w:val="000000"/>
          <w:sz w:val="28"/>
        </w:rPr>
        <w:t>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100 280</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9.2 12.6 11.0</w:t>
      </w:r>
    </w:p>
    <w:p>
      <w:pPr>
        <w:spacing w:after="0"/>
        <w:ind w:left="0"/>
        <w:jc w:val="both"/>
      </w:pPr>
      <w:r>
        <w:rPr>
          <w:rFonts w:ascii="Times New Roman"/>
          <w:b w:val="false"/>
          <w:i w:val="false"/>
          <w:color w:val="000000"/>
          <w:sz w:val="28"/>
        </w:rPr>
        <w:t>
      5.7 6.8 4.5</w:t>
      </w:r>
    </w:p>
    <w:p>
      <w:pPr>
        <w:spacing w:after="0"/>
        <w:ind w:left="0"/>
        <w:jc w:val="both"/>
      </w:pPr>
      <w:r>
        <w:rPr>
          <w:rFonts w:ascii="Times New Roman"/>
          <w:b w:val="false"/>
          <w:i w:val="false"/>
          <w:color w:val="000000"/>
          <w:sz w:val="28"/>
        </w:rPr>
        <w:t>
      12.6 3528.0</w:t>
      </w:r>
    </w:p>
    <w:p>
      <w:pPr>
        <w:spacing w:after="0"/>
        <w:ind w:left="0"/>
        <w:jc w:val="both"/>
      </w:pPr>
      <w:r>
        <w:rPr>
          <w:rFonts w:ascii="Times New Roman"/>
          <w:b w:val="false"/>
          <w:i w:val="false"/>
          <w:color w:val="000000"/>
          <w:sz w:val="28"/>
        </w:rPr>
        <w:t>
      6.8 1904.0</w:t>
      </w:r>
    </w:p>
    <w:p>
      <w:pPr>
        <w:spacing w:after="0"/>
        <w:ind w:left="0"/>
        <w:jc w:val="both"/>
      </w:pPr>
      <w:r>
        <w:rPr>
          <w:rFonts w:ascii="Times New Roman"/>
          <w:b w:val="false"/>
          <w:i w:val="false"/>
          <w:color w:val="000000"/>
          <w:sz w:val="28"/>
        </w:rPr>
        <w:t>
      39 Слабоволнистая равнина</w:t>
      </w:r>
    </w:p>
    <w:p>
      <w:pPr>
        <w:spacing w:after="0"/>
        <w:ind w:left="0"/>
        <w:jc w:val="both"/>
      </w:pPr>
      <w:r>
        <w:rPr>
          <w:rFonts w:ascii="Times New Roman"/>
          <w:b w:val="false"/>
          <w:i w:val="false"/>
          <w:color w:val="000000"/>
          <w:sz w:val="28"/>
        </w:rPr>
        <w:t>
      51 (24) Житняково-злаково-полынный С-2а (житняк гребенчатый, типчак,</w:t>
      </w:r>
    </w:p>
    <w:p>
      <w:pPr>
        <w:spacing w:after="0"/>
        <w:ind w:left="0"/>
        <w:jc w:val="both"/>
      </w:pPr>
      <w:r>
        <w:rPr>
          <w:rFonts w:ascii="Times New Roman"/>
          <w:b w:val="false"/>
          <w:i w:val="false"/>
          <w:color w:val="000000"/>
          <w:sz w:val="28"/>
        </w:rPr>
        <w:t>
      тонконог стройный, ковыль воло-сатик, полынь Шренковская, по-</w:t>
      </w:r>
    </w:p>
    <w:p>
      <w:pPr>
        <w:spacing w:after="0"/>
        <w:ind w:left="0"/>
        <w:jc w:val="both"/>
      </w:pPr>
      <w:r>
        <w:rPr>
          <w:rFonts w:ascii="Times New Roman"/>
          <w:b w:val="false"/>
          <w:i w:val="false"/>
          <w:color w:val="000000"/>
          <w:sz w:val="28"/>
        </w:rPr>
        <w:t>
      лынь австрийская) на темно-каштано-вых маломощных легкосуглинистых</w:t>
      </w:r>
    </w:p>
    <w:p>
      <w:pPr>
        <w:spacing w:after="0"/>
        <w:ind w:left="0"/>
        <w:jc w:val="both"/>
      </w:pPr>
      <w:r>
        <w:rPr>
          <w:rFonts w:ascii="Times New Roman"/>
          <w:b w:val="false"/>
          <w:i w:val="false"/>
          <w:color w:val="000000"/>
          <w:sz w:val="28"/>
        </w:rPr>
        <w:t>
      почвах</w:t>
      </w:r>
    </w:p>
    <w:p>
      <w:pPr>
        <w:spacing w:after="0"/>
        <w:ind w:left="0"/>
        <w:jc w:val="both"/>
      </w:pPr>
      <w:r>
        <w:rPr>
          <w:rFonts w:ascii="Times New Roman"/>
          <w:b w:val="false"/>
          <w:i w:val="false"/>
          <w:color w:val="000000"/>
          <w:sz w:val="28"/>
        </w:rPr>
        <w:t>
      пастб. 100 755</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7.5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6.6 8.9 8.7 4.0 4.8 3.8 55.7 40.0 24.9</w:t>
      </w:r>
    </w:p>
    <w:p>
      <w:pPr>
        <w:spacing w:after="0"/>
        <w:ind w:left="0"/>
        <w:jc w:val="both"/>
      </w:pPr>
      <w:r>
        <w:rPr>
          <w:rFonts w:ascii="Times New Roman"/>
          <w:b w:val="false"/>
          <w:i w:val="false"/>
          <w:color w:val="000000"/>
          <w:sz w:val="28"/>
        </w:rPr>
        <w:t>
      8.9 6719.5</w:t>
      </w:r>
    </w:p>
    <w:p>
      <w:pPr>
        <w:spacing w:after="0"/>
        <w:ind w:left="0"/>
        <w:jc w:val="both"/>
      </w:pPr>
      <w:r>
        <w:rPr>
          <w:rFonts w:ascii="Times New Roman"/>
          <w:b w:val="false"/>
          <w:i w:val="false"/>
          <w:color w:val="000000"/>
          <w:sz w:val="28"/>
        </w:rPr>
        <w:t>
      4.8 3624.0</w:t>
      </w:r>
    </w:p>
    <w:p>
      <w:pPr>
        <w:spacing w:after="0"/>
        <w:ind w:left="0"/>
        <w:jc w:val="both"/>
      </w:pPr>
      <w:r>
        <w:rPr>
          <w:rFonts w:ascii="Times New Roman"/>
          <w:b w:val="false"/>
          <w:i w:val="false"/>
          <w:color w:val="000000"/>
          <w:sz w:val="28"/>
        </w:rPr>
        <w:t>
      Сильно засорен</w:t>
      </w:r>
    </w:p>
    <w:p>
      <w:pPr>
        <w:spacing w:after="0"/>
        <w:ind w:left="0"/>
        <w:jc w:val="both"/>
      </w:pPr>
      <w:r>
        <w:rPr>
          <w:rFonts w:ascii="Times New Roman"/>
          <w:b w:val="false"/>
          <w:i w:val="false"/>
          <w:color w:val="000000"/>
          <w:sz w:val="28"/>
        </w:rPr>
        <w:t>
      полынью</w:t>
      </w:r>
    </w:p>
    <w:p>
      <w:pPr>
        <w:spacing w:after="0"/>
        <w:ind w:left="0"/>
        <w:jc w:val="both"/>
      </w:pPr>
      <w:r>
        <w:rPr>
          <w:rFonts w:ascii="Times New Roman"/>
          <w:b w:val="false"/>
          <w:i w:val="false"/>
          <w:color w:val="000000"/>
          <w:sz w:val="28"/>
        </w:rPr>
        <w:t>
      В-Л-О пастбища для всех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Итого: пастб. 100 755</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6.6 8.9 8.7</w:t>
      </w:r>
    </w:p>
    <w:p>
      <w:pPr>
        <w:spacing w:after="0"/>
        <w:ind w:left="0"/>
        <w:jc w:val="both"/>
      </w:pPr>
      <w:r>
        <w:rPr>
          <w:rFonts w:ascii="Times New Roman"/>
          <w:b w:val="false"/>
          <w:i w:val="false"/>
          <w:color w:val="000000"/>
          <w:sz w:val="28"/>
        </w:rPr>
        <w:t>
      4.0 4.8 3.8</w:t>
      </w:r>
    </w:p>
    <w:p>
      <w:pPr>
        <w:spacing w:after="0"/>
        <w:ind w:left="0"/>
        <w:jc w:val="both"/>
      </w:pPr>
      <w:r>
        <w:rPr>
          <w:rFonts w:ascii="Times New Roman"/>
          <w:b w:val="false"/>
          <w:i w:val="false"/>
          <w:color w:val="000000"/>
          <w:sz w:val="28"/>
        </w:rPr>
        <w:t>
      8.9 6719.5</w:t>
      </w:r>
    </w:p>
    <w:p>
      <w:pPr>
        <w:spacing w:after="0"/>
        <w:ind w:left="0"/>
        <w:jc w:val="both"/>
      </w:pPr>
      <w:r>
        <w:rPr>
          <w:rFonts w:ascii="Times New Roman"/>
          <w:b w:val="false"/>
          <w:i w:val="false"/>
          <w:color w:val="000000"/>
          <w:sz w:val="28"/>
        </w:rPr>
        <w:t>
      4.8 3624.0</w:t>
      </w:r>
    </w:p>
    <w:p>
      <w:pPr>
        <w:spacing w:after="0"/>
        <w:ind w:left="0"/>
        <w:jc w:val="both"/>
      </w:pPr>
      <w:r>
        <w:rPr>
          <w:rFonts w:ascii="Times New Roman"/>
          <w:b w:val="false"/>
          <w:i w:val="false"/>
          <w:color w:val="000000"/>
          <w:sz w:val="28"/>
        </w:rPr>
        <w:t>
      40 Слабоволнистая равнина</w:t>
      </w:r>
    </w:p>
    <w:p>
      <w:pPr>
        <w:spacing w:after="0"/>
        <w:ind w:left="0"/>
        <w:jc w:val="both"/>
      </w:pPr>
      <w:r>
        <w:rPr>
          <w:rFonts w:ascii="Times New Roman"/>
          <w:b w:val="false"/>
          <w:i w:val="false"/>
          <w:color w:val="000000"/>
          <w:sz w:val="28"/>
        </w:rPr>
        <w:t>
      15Б (20) 1.Ковыльно-злаково-полынный с С-2д разнотравьем (ковыль волосатик,</w:t>
      </w:r>
    </w:p>
    <w:p>
      <w:pPr>
        <w:spacing w:after="0"/>
        <w:ind w:left="0"/>
        <w:jc w:val="both"/>
      </w:pPr>
      <w:r>
        <w:rPr>
          <w:rFonts w:ascii="Times New Roman"/>
          <w:b w:val="false"/>
          <w:i w:val="false"/>
          <w:color w:val="000000"/>
          <w:sz w:val="28"/>
        </w:rPr>
        <w:t>
      тонконог стройный, типчак, полынь селитряная, полынь Шрековская, кермек Гмелина, грудница обыкно-венная, тысячилистник обыкновен-ный) на солонцах каштановых мел-</w:t>
      </w:r>
    </w:p>
    <w:p>
      <w:pPr>
        <w:spacing w:after="0"/>
        <w:ind w:left="0"/>
        <w:jc w:val="both"/>
      </w:pPr>
      <w:r>
        <w:rPr>
          <w:rFonts w:ascii="Times New Roman"/>
          <w:b w:val="false"/>
          <w:i w:val="false"/>
          <w:color w:val="000000"/>
          <w:sz w:val="28"/>
        </w:rPr>
        <w:t>
      ких, средних тяжелосуглинистых</w:t>
      </w:r>
    </w:p>
    <w:p>
      <w:pPr>
        <w:spacing w:after="0"/>
        <w:ind w:left="0"/>
        <w:jc w:val="both"/>
      </w:pPr>
      <w:r>
        <w:rPr>
          <w:rFonts w:ascii="Times New Roman"/>
          <w:b w:val="false"/>
          <w:i w:val="false"/>
          <w:color w:val="000000"/>
          <w:sz w:val="28"/>
        </w:rPr>
        <w:t>
      пастб. 40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3817 Выпас 10.8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7.2 10.3 8.7 4.8 5.4 3.8 57.4 44.6 22.8</w:t>
      </w:r>
    </w:p>
    <w:p>
      <w:pPr>
        <w:spacing w:after="0"/>
        <w:ind w:left="0"/>
        <w:jc w:val="both"/>
      </w:pPr>
      <w:r>
        <w:rPr>
          <w:rFonts w:ascii="Times New Roman"/>
          <w:b w:val="false"/>
          <w:i w:val="false"/>
          <w:color w:val="000000"/>
          <w:sz w:val="28"/>
        </w:rPr>
        <w:t>
      10.3 39313.0</w:t>
      </w:r>
    </w:p>
    <w:p>
      <w:pPr>
        <w:spacing w:after="0"/>
        <w:ind w:left="0"/>
        <w:jc w:val="both"/>
      </w:pPr>
      <w:r>
        <w:rPr>
          <w:rFonts w:ascii="Times New Roman"/>
          <w:b w:val="false"/>
          <w:i w:val="false"/>
          <w:color w:val="000000"/>
          <w:sz w:val="28"/>
        </w:rPr>
        <w:t>
      5.4 20610.7</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затырсован</w:t>
      </w:r>
    </w:p>
    <w:p>
      <w:pPr>
        <w:spacing w:after="0"/>
        <w:ind w:left="0"/>
        <w:jc w:val="both"/>
      </w:pPr>
      <w:r>
        <w:rPr>
          <w:rFonts w:ascii="Times New Roman"/>
          <w:b w:val="false"/>
          <w:i w:val="false"/>
          <w:color w:val="000000"/>
          <w:sz w:val="28"/>
        </w:rPr>
        <w:t>
      В-РЛ-О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15А (48) 2.Ковыльно-злаково-полынный с С-2а разнотравьем (ковыль волосатик,</w:t>
      </w:r>
    </w:p>
    <w:p>
      <w:pPr>
        <w:spacing w:after="0"/>
        <w:ind w:left="0"/>
        <w:jc w:val="both"/>
      </w:pPr>
      <w:r>
        <w:rPr>
          <w:rFonts w:ascii="Times New Roman"/>
          <w:b w:val="false"/>
          <w:i w:val="false"/>
          <w:color w:val="000000"/>
          <w:sz w:val="28"/>
        </w:rPr>
        <w:t>
      тонконог стройный, типчак, полынь селитряная, полынь Шрековская, кермек Гмелина, грудница обыкно-венная, тысячилистник обыкновен-ный) на темно-каштановых мало-мощных легкоглинистых почвах</w:t>
      </w:r>
    </w:p>
    <w:p>
      <w:pPr>
        <w:spacing w:after="0"/>
        <w:ind w:left="0"/>
        <w:jc w:val="both"/>
      </w:pPr>
      <w:r>
        <w:rPr>
          <w:rFonts w:ascii="Times New Roman"/>
          <w:b w:val="false"/>
          <w:i w:val="false"/>
          <w:color w:val="000000"/>
          <w:sz w:val="28"/>
        </w:rPr>
        <w:t>
      по слабоволнистым равнинам</w:t>
      </w:r>
    </w:p>
    <w:p>
      <w:pPr>
        <w:spacing w:after="0"/>
        <w:ind w:left="0"/>
        <w:jc w:val="both"/>
      </w:pPr>
      <w:r>
        <w:rPr>
          <w:rFonts w:ascii="Times New Roman"/>
          <w:b w:val="false"/>
          <w:i w:val="false"/>
          <w:color w:val="000000"/>
          <w:sz w:val="28"/>
        </w:rPr>
        <w:t>
      9 (16) 3.Ковыльно-полынный с кермеком С-2д (ковыль красный, ковыль волосатик,</w:t>
      </w:r>
    </w:p>
    <w:p>
      <w:pPr>
        <w:spacing w:after="0"/>
        <w:ind w:left="0"/>
        <w:jc w:val="both"/>
      </w:pPr>
      <w:r>
        <w:rPr>
          <w:rFonts w:ascii="Times New Roman"/>
          <w:b w:val="false"/>
          <w:i w:val="false"/>
          <w:color w:val="000000"/>
          <w:sz w:val="28"/>
        </w:rPr>
        <w:t>
      полынь селитряная, полынь понтий-</w:t>
      </w:r>
    </w:p>
    <w:p>
      <w:pPr>
        <w:spacing w:after="0"/>
        <w:ind w:left="0"/>
        <w:jc w:val="both"/>
      </w:pPr>
      <w:r>
        <w:rPr>
          <w:rFonts w:ascii="Times New Roman"/>
          <w:b w:val="false"/>
          <w:i w:val="false"/>
          <w:color w:val="000000"/>
          <w:sz w:val="28"/>
        </w:rPr>
        <w:t>
      ская, кермек Гмелина) на солонцах</w:t>
      </w:r>
    </w:p>
    <w:p>
      <w:pPr>
        <w:spacing w:after="0"/>
        <w:ind w:left="0"/>
        <w:jc w:val="both"/>
      </w:pPr>
      <w:r>
        <w:rPr>
          <w:rFonts w:ascii="Times New Roman"/>
          <w:b w:val="false"/>
          <w:i w:val="false"/>
          <w:color w:val="000000"/>
          <w:sz w:val="28"/>
        </w:rPr>
        <w:t>
      пастб. 25 2386 14 ест.</w:t>
      </w:r>
    </w:p>
    <w:p>
      <w:pPr>
        <w:spacing w:after="0"/>
        <w:ind w:left="0"/>
        <w:jc w:val="both"/>
      </w:pPr>
      <w:r>
        <w:rPr>
          <w:rFonts w:ascii="Times New Roman"/>
          <w:b w:val="false"/>
          <w:i w:val="false"/>
          <w:color w:val="000000"/>
          <w:sz w:val="28"/>
        </w:rPr>
        <w:t>
      пастб. 20 1908 14.3</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10.7 15.3 13.0 7.1 7.8 5.5 82.5 63.7 33.5</w:t>
      </w:r>
    </w:p>
    <w:p>
      <w:pPr>
        <w:spacing w:after="0"/>
        <w:ind w:left="0"/>
        <w:jc w:val="both"/>
      </w:pPr>
      <w:r>
        <w:rPr>
          <w:rFonts w:ascii="Times New Roman"/>
          <w:b w:val="false"/>
          <w:i w:val="false"/>
          <w:color w:val="000000"/>
          <w:sz w:val="28"/>
        </w:rPr>
        <w:t>
      9.3 14.3 11.4 6.2 8.5 5.9 59.1 66.4 34.6</w:t>
      </w:r>
    </w:p>
    <w:p>
      <w:pPr>
        <w:spacing w:after="0"/>
        <w:ind w:left="0"/>
        <w:jc w:val="both"/>
      </w:pPr>
      <w:r>
        <w:rPr>
          <w:rFonts w:ascii="Times New Roman"/>
          <w:b w:val="false"/>
          <w:i w:val="false"/>
          <w:color w:val="000000"/>
          <w:sz w:val="28"/>
        </w:rPr>
        <w:t>
      15.3 36498.2 7.8 18606.9</w:t>
      </w:r>
    </w:p>
    <w:p>
      <w:pPr>
        <w:spacing w:after="0"/>
        <w:ind w:left="0"/>
        <w:jc w:val="both"/>
      </w:pPr>
      <w:r>
        <w:rPr>
          <w:rFonts w:ascii="Times New Roman"/>
          <w:b w:val="false"/>
          <w:i w:val="false"/>
          <w:color w:val="000000"/>
          <w:sz w:val="28"/>
        </w:rPr>
        <w:t>
      14.3 27290.1</w:t>
      </w:r>
    </w:p>
    <w:p>
      <w:pPr>
        <w:spacing w:after="0"/>
        <w:ind w:left="0"/>
        <w:jc w:val="both"/>
      </w:pPr>
      <w:r>
        <w:rPr>
          <w:rFonts w:ascii="Times New Roman"/>
          <w:b w:val="false"/>
          <w:i w:val="false"/>
          <w:color w:val="000000"/>
          <w:sz w:val="28"/>
        </w:rPr>
        <w:t>
      8.5 16221.4</w:t>
      </w:r>
    </w:p>
    <w:p>
      <w:pPr>
        <w:spacing w:after="0"/>
        <w:ind w:left="0"/>
        <w:jc w:val="both"/>
      </w:pPr>
      <w:r>
        <w:rPr>
          <w:rFonts w:ascii="Times New Roman"/>
          <w:b w:val="false"/>
          <w:i w:val="false"/>
          <w:color w:val="000000"/>
          <w:sz w:val="28"/>
        </w:rPr>
        <w:t>
      Сильно затырсован</w:t>
      </w:r>
    </w:p>
    <w:p>
      <w:pPr>
        <w:spacing w:after="0"/>
        <w:ind w:left="0"/>
        <w:jc w:val="both"/>
      </w:pPr>
      <w:r>
        <w:rPr>
          <w:rFonts w:ascii="Times New Roman"/>
          <w:b w:val="false"/>
          <w:i w:val="false"/>
          <w:color w:val="000000"/>
          <w:sz w:val="28"/>
        </w:rPr>
        <w:t>
      Средне затырсован</w:t>
      </w:r>
    </w:p>
    <w:p>
      <w:pPr>
        <w:spacing w:after="0"/>
        <w:ind w:left="0"/>
        <w:jc w:val="both"/>
      </w:pPr>
      <w:r>
        <w:rPr>
          <w:rFonts w:ascii="Times New Roman"/>
          <w:b w:val="false"/>
          <w:i w:val="false"/>
          <w:color w:val="000000"/>
          <w:sz w:val="28"/>
        </w:rPr>
        <w:t>
      Кермек</w:t>
      </w:r>
    </w:p>
    <w:p>
      <w:pPr>
        <w:spacing w:after="0"/>
        <w:ind w:left="0"/>
        <w:jc w:val="both"/>
      </w:pPr>
      <w:r>
        <w:rPr>
          <w:rFonts w:ascii="Times New Roman"/>
          <w:b w:val="false"/>
          <w:i w:val="false"/>
          <w:color w:val="000000"/>
          <w:sz w:val="28"/>
        </w:rPr>
        <w:t>
      1 2 3 4 5 6 7 8 9 10 11 12 13 14 15 16 каштановых мелких, средних тяже-</w:t>
      </w:r>
    </w:p>
    <w:p>
      <w:pPr>
        <w:spacing w:after="0"/>
        <w:ind w:left="0"/>
        <w:jc w:val="both"/>
      </w:pPr>
      <w:r>
        <w:rPr>
          <w:rFonts w:ascii="Times New Roman"/>
          <w:b w:val="false"/>
          <w:i w:val="false"/>
          <w:color w:val="000000"/>
          <w:sz w:val="28"/>
        </w:rPr>
        <w:t>
      лосуглинистых по слабоволнистым</w:t>
      </w:r>
    </w:p>
    <w:p>
      <w:pPr>
        <w:spacing w:after="0"/>
        <w:ind w:left="0"/>
        <w:jc w:val="both"/>
      </w:pPr>
      <w:r>
        <w:rPr>
          <w:rFonts w:ascii="Times New Roman"/>
          <w:b w:val="false"/>
          <w:i w:val="false"/>
          <w:color w:val="000000"/>
          <w:sz w:val="28"/>
        </w:rPr>
        <w:t>
      равнинам</w:t>
      </w:r>
    </w:p>
    <w:p>
      <w:pPr>
        <w:spacing w:after="0"/>
        <w:ind w:left="0"/>
        <w:jc w:val="both"/>
      </w:pPr>
      <w:r>
        <w:rPr>
          <w:rFonts w:ascii="Times New Roman"/>
          <w:b w:val="false"/>
          <w:i w:val="false"/>
          <w:color w:val="000000"/>
          <w:sz w:val="28"/>
        </w:rPr>
        <w:t>
      17 18</w:t>
      </w:r>
    </w:p>
    <w:p>
      <w:pPr>
        <w:spacing w:after="0"/>
        <w:ind w:left="0"/>
        <w:jc w:val="both"/>
      </w:pPr>
      <w:r>
        <w:rPr>
          <w:rFonts w:ascii="Times New Roman"/>
          <w:b w:val="false"/>
          <w:i w:val="false"/>
          <w:color w:val="000000"/>
          <w:sz w:val="28"/>
        </w:rPr>
        <w:t>
      Гмелина</w:t>
      </w:r>
    </w:p>
    <w:p>
      <w:pPr>
        <w:spacing w:after="0"/>
        <w:ind w:left="0"/>
        <w:jc w:val="both"/>
      </w:pPr>
      <w:r>
        <w:rPr>
          <w:rFonts w:ascii="Times New Roman"/>
          <w:b w:val="false"/>
          <w:i w:val="false"/>
          <w:color w:val="000000"/>
          <w:sz w:val="28"/>
        </w:rPr>
        <w:t>
      19 (44) 4.Ковыльно-злаково-полынный</w:t>
      </w:r>
    </w:p>
    <w:p>
      <w:pPr>
        <w:spacing w:after="0"/>
        <w:ind w:left="0"/>
        <w:jc w:val="both"/>
      </w:pPr>
      <w:r>
        <w:rPr>
          <w:rFonts w:ascii="Times New Roman"/>
          <w:b w:val="false"/>
          <w:i w:val="false"/>
          <w:color w:val="000000"/>
          <w:sz w:val="28"/>
        </w:rPr>
        <w:t>
      С-2а (50) (ковыль волосатик, тонконог строй-ный, типчак, полынь Шренковская, полынь австрийская) на темно-каш-тановых маломощных почвах по сла-боволнистым равнинам</w:t>
      </w:r>
    </w:p>
    <w:p>
      <w:pPr>
        <w:spacing w:after="0"/>
        <w:ind w:left="0"/>
        <w:jc w:val="both"/>
      </w:pPr>
      <w:r>
        <w:rPr>
          <w:rFonts w:ascii="Times New Roman"/>
          <w:b w:val="false"/>
          <w:i w:val="false"/>
          <w:color w:val="000000"/>
          <w:sz w:val="28"/>
        </w:rPr>
        <w:t>
      21А (45) 5.Ковыльный с полынью (ковыль С-2а волосатик, полынь Шренковская,</w:t>
      </w:r>
    </w:p>
    <w:p>
      <w:pPr>
        <w:spacing w:after="0"/>
        <w:ind w:left="0"/>
        <w:jc w:val="both"/>
      </w:pPr>
      <w:r>
        <w:rPr>
          <w:rFonts w:ascii="Times New Roman"/>
          <w:b w:val="false"/>
          <w:i w:val="false"/>
          <w:color w:val="000000"/>
          <w:sz w:val="28"/>
        </w:rPr>
        <w:t>
      полынь австрийская) на темно-каш-тановых маломощных легкоглинис-тых почвах по слабоволнистым рав-</w:t>
      </w:r>
    </w:p>
    <w:p>
      <w:pPr>
        <w:spacing w:after="0"/>
        <w:ind w:left="0"/>
        <w:jc w:val="both"/>
      </w:pPr>
      <w:r>
        <w:rPr>
          <w:rFonts w:ascii="Times New Roman"/>
          <w:b w:val="false"/>
          <w:i w:val="false"/>
          <w:color w:val="000000"/>
          <w:sz w:val="28"/>
        </w:rPr>
        <w:t>
      нинам</w:t>
      </w:r>
    </w:p>
    <w:p>
      <w:pPr>
        <w:spacing w:after="0"/>
        <w:ind w:left="0"/>
        <w:jc w:val="both"/>
      </w:pPr>
      <w:r>
        <w:rPr>
          <w:rFonts w:ascii="Times New Roman"/>
          <w:b w:val="false"/>
          <w:i w:val="false"/>
          <w:color w:val="000000"/>
          <w:sz w:val="28"/>
        </w:rPr>
        <w:t>
      пастб. 10 954 7.5 ест. 12.5</w:t>
      </w:r>
    </w:p>
    <w:p>
      <w:pPr>
        <w:spacing w:after="0"/>
        <w:ind w:left="0"/>
        <w:jc w:val="both"/>
      </w:pPr>
      <w:r>
        <w:rPr>
          <w:rFonts w:ascii="Times New Roman"/>
          <w:b w:val="false"/>
          <w:i w:val="false"/>
          <w:color w:val="000000"/>
          <w:sz w:val="28"/>
        </w:rPr>
        <w:t>
      пастб. 5 477 13.3</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6.0 8.5 7.9 4.0 4.5 3.6 47.4 36.6 22.6</w:t>
      </w:r>
    </w:p>
    <w:p>
      <w:pPr>
        <w:spacing w:after="0"/>
        <w:ind w:left="0"/>
        <w:jc w:val="both"/>
      </w:pPr>
      <w:r>
        <w:rPr>
          <w:rFonts w:ascii="Times New Roman"/>
          <w:b w:val="false"/>
          <w:i w:val="false"/>
          <w:color w:val="000000"/>
          <w:sz w:val="28"/>
        </w:rPr>
        <w:t>
      6.9 9.8 11.3 4.8 5.9 6.0 64.9 49.7 40.7</w:t>
      </w:r>
    </w:p>
    <w:p>
      <w:pPr>
        <w:spacing w:after="0"/>
        <w:ind w:left="0"/>
        <w:jc w:val="both"/>
      </w:pPr>
      <w:r>
        <w:rPr>
          <w:rFonts w:ascii="Times New Roman"/>
          <w:b w:val="false"/>
          <w:i w:val="false"/>
          <w:color w:val="000000"/>
          <w:sz w:val="28"/>
        </w:rPr>
        <w:t>
      8.5 8110.7 4.5 4293.9</w:t>
      </w:r>
    </w:p>
    <w:p>
      <w:pPr>
        <w:spacing w:after="0"/>
        <w:ind w:left="0"/>
        <w:jc w:val="both"/>
      </w:pPr>
      <w:r>
        <w:rPr>
          <w:rFonts w:ascii="Times New Roman"/>
          <w:b w:val="false"/>
          <w:i w:val="false"/>
          <w:color w:val="000000"/>
          <w:sz w:val="28"/>
        </w:rPr>
        <w:t>
      9.8 4675.6</w:t>
      </w:r>
    </w:p>
    <w:p>
      <w:pPr>
        <w:spacing w:after="0"/>
        <w:ind w:left="0"/>
        <w:jc w:val="both"/>
      </w:pPr>
      <w:r>
        <w:rPr>
          <w:rFonts w:ascii="Times New Roman"/>
          <w:b w:val="false"/>
          <w:i w:val="false"/>
          <w:color w:val="000000"/>
          <w:sz w:val="28"/>
        </w:rPr>
        <w:t>
      5.9 2814.9</w:t>
      </w:r>
    </w:p>
    <w:p>
      <w:pPr>
        <w:spacing w:after="0"/>
        <w:ind w:left="0"/>
        <w:jc w:val="both"/>
      </w:pPr>
      <w:r>
        <w:rPr>
          <w:rFonts w:ascii="Times New Roman"/>
          <w:b w:val="false"/>
          <w:i w:val="false"/>
          <w:color w:val="000000"/>
          <w:sz w:val="28"/>
        </w:rPr>
        <w:t>
      Сильно затырсован</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затырсован</w:t>
      </w:r>
    </w:p>
    <w:p>
      <w:pPr>
        <w:spacing w:after="0"/>
        <w:ind w:left="0"/>
        <w:jc w:val="both"/>
      </w:pPr>
      <w:r>
        <w:rPr>
          <w:rFonts w:ascii="Times New Roman"/>
          <w:b w:val="false"/>
          <w:i w:val="false"/>
          <w:color w:val="000000"/>
          <w:sz w:val="28"/>
        </w:rPr>
        <w:t>
      Итого: пастб. 100 9542</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8.4 12.1 10.4</w:t>
      </w:r>
    </w:p>
    <w:p>
      <w:pPr>
        <w:spacing w:after="0"/>
        <w:ind w:left="0"/>
        <w:jc w:val="both"/>
      </w:pPr>
      <w:r>
        <w:rPr>
          <w:rFonts w:ascii="Times New Roman"/>
          <w:b w:val="false"/>
          <w:i w:val="false"/>
          <w:color w:val="000000"/>
          <w:sz w:val="28"/>
        </w:rPr>
        <w:t>
      5.6 6.6 4.7</w:t>
      </w:r>
    </w:p>
    <w:p>
      <w:pPr>
        <w:spacing w:after="0"/>
        <w:ind w:left="0"/>
        <w:jc w:val="both"/>
      </w:pPr>
      <w:r>
        <w:rPr>
          <w:rFonts w:ascii="Times New Roman"/>
          <w:b w:val="false"/>
          <w:i w:val="false"/>
          <w:color w:val="000000"/>
          <w:sz w:val="28"/>
        </w:rPr>
        <w:t>
      12.1 115887.6</w:t>
      </w:r>
    </w:p>
    <w:p>
      <w:pPr>
        <w:spacing w:after="0"/>
        <w:ind w:left="0"/>
        <w:jc w:val="both"/>
      </w:pPr>
      <w:r>
        <w:rPr>
          <w:rFonts w:ascii="Times New Roman"/>
          <w:b w:val="false"/>
          <w:i w:val="false"/>
          <w:color w:val="000000"/>
          <w:sz w:val="28"/>
        </w:rPr>
        <w:t>
      6.6 62547.8</w:t>
      </w:r>
    </w:p>
    <w:p>
      <w:pPr>
        <w:spacing w:after="0"/>
        <w:ind w:left="0"/>
        <w:jc w:val="both"/>
      </w:pPr>
      <w:r>
        <w:rPr>
          <w:rFonts w:ascii="Times New Roman"/>
          <w:b w:val="false"/>
          <w:i w:val="false"/>
          <w:color w:val="000000"/>
          <w:sz w:val="28"/>
        </w:rPr>
        <w:t>
      41 Слабоволнистая равнина</w:t>
      </w:r>
    </w:p>
    <w:p>
      <w:pPr>
        <w:spacing w:after="0"/>
        <w:ind w:left="0"/>
        <w:jc w:val="both"/>
      </w:pPr>
      <w:r>
        <w:rPr>
          <w:rFonts w:ascii="Times New Roman"/>
          <w:b w:val="false"/>
          <w:i w:val="false"/>
          <w:color w:val="000000"/>
          <w:sz w:val="28"/>
        </w:rPr>
        <w:t>
      51 Житняково-злаково-полынный С-2а (житняк гребенчатый, типчак,</w:t>
      </w:r>
    </w:p>
    <w:p>
      <w:pPr>
        <w:spacing w:after="0"/>
        <w:ind w:left="0"/>
        <w:jc w:val="both"/>
      </w:pPr>
      <w:r>
        <w:rPr>
          <w:rFonts w:ascii="Times New Roman"/>
          <w:b w:val="false"/>
          <w:i w:val="false"/>
          <w:color w:val="000000"/>
          <w:sz w:val="28"/>
        </w:rPr>
        <w:t>
      тонконог стройный, ковыль воло-сатик, полынь Шренковская, по-</w:t>
      </w:r>
    </w:p>
    <w:p>
      <w:pPr>
        <w:spacing w:after="0"/>
        <w:ind w:left="0"/>
        <w:jc w:val="both"/>
      </w:pPr>
      <w:r>
        <w:rPr>
          <w:rFonts w:ascii="Times New Roman"/>
          <w:b w:val="false"/>
          <w:i w:val="false"/>
          <w:color w:val="000000"/>
          <w:sz w:val="28"/>
        </w:rPr>
        <w:t>
      лынь австрийская) на темно-каштано-</w:t>
      </w:r>
    </w:p>
    <w:p>
      <w:pPr>
        <w:spacing w:after="0"/>
        <w:ind w:left="0"/>
        <w:jc w:val="both"/>
      </w:pPr>
      <w:r>
        <w:rPr>
          <w:rFonts w:ascii="Times New Roman"/>
          <w:b w:val="false"/>
          <w:i w:val="false"/>
          <w:color w:val="000000"/>
          <w:sz w:val="28"/>
        </w:rPr>
        <w:t>
      вых маломощных легкосуглинистых</w:t>
      </w:r>
    </w:p>
    <w:p>
      <w:pPr>
        <w:spacing w:after="0"/>
        <w:ind w:left="0"/>
        <w:jc w:val="both"/>
      </w:pPr>
      <w:r>
        <w:rPr>
          <w:rFonts w:ascii="Times New Roman"/>
          <w:b w:val="false"/>
          <w:i w:val="false"/>
          <w:color w:val="000000"/>
          <w:sz w:val="28"/>
        </w:rPr>
        <w:t>
      пастб. 100 149</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6.6 8.9 8.7 4.0 4.8 3.8 55.7 40.0 24.9</w:t>
      </w:r>
    </w:p>
    <w:p>
      <w:pPr>
        <w:spacing w:after="0"/>
        <w:ind w:left="0"/>
        <w:jc w:val="both"/>
      </w:pPr>
      <w:r>
        <w:rPr>
          <w:rFonts w:ascii="Times New Roman"/>
          <w:b w:val="false"/>
          <w:i w:val="false"/>
          <w:color w:val="000000"/>
          <w:sz w:val="28"/>
        </w:rPr>
        <w:t>
      8.9 1326.1</w:t>
      </w:r>
    </w:p>
    <w:p>
      <w:pPr>
        <w:spacing w:after="0"/>
        <w:ind w:left="0"/>
        <w:jc w:val="both"/>
      </w:pPr>
      <w:r>
        <w:rPr>
          <w:rFonts w:ascii="Times New Roman"/>
          <w:b w:val="false"/>
          <w:i w:val="false"/>
          <w:color w:val="000000"/>
          <w:sz w:val="28"/>
        </w:rPr>
        <w:t>
      4.8 715.2</w:t>
      </w:r>
    </w:p>
    <w:p>
      <w:pPr>
        <w:spacing w:after="0"/>
        <w:ind w:left="0"/>
        <w:jc w:val="both"/>
      </w:pPr>
      <w:r>
        <w:rPr>
          <w:rFonts w:ascii="Times New Roman"/>
          <w:b w:val="false"/>
          <w:i w:val="false"/>
          <w:color w:val="000000"/>
          <w:sz w:val="28"/>
        </w:rPr>
        <w:t>
      Чистый В-Л-О пастбища для всех</w:t>
      </w:r>
    </w:p>
    <w:p>
      <w:pPr>
        <w:spacing w:after="0"/>
        <w:ind w:left="0"/>
        <w:jc w:val="both"/>
      </w:pPr>
      <w:r>
        <w:rPr>
          <w:rFonts w:ascii="Times New Roman"/>
          <w:b w:val="false"/>
          <w:i w:val="false"/>
          <w:color w:val="000000"/>
          <w:sz w:val="28"/>
        </w:rPr>
        <w:t>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1 2 3 4 5 6 7 8 9 10 11 12 13 14 15 16 17 18 почвах</w:t>
      </w:r>
    </w:p>
    <w:p>
      <w:pPr>
        <w:spacing w:after="0"/>
        <w:ind w:left="0"/>
        <w:jc w:val="both"/>
      </w:pPr>
      <w:r>
        <w:rPr>
          <w:rFonts w:ascii="Times New Roman"/>
          <w:b w:val="false"/>
          <w:i w:val="false"/>
          <w:color w:val="000000"/>
          <w:sz w:val="28"/>
        </w:rPr>
        <w:t>
      Итого: пастб. 100 149</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6.6 8.9 8.7</w:t>
      </w:r>
    </w:p>
    <w:p>
      <w:pPr>
        <w:spacing w:after="0"/>
        <w:ind w:left="0"/>
        <w:jc w:val="both"/>
      </w:pPr>
      <w:r>
        <w:rPr>
          <w:rFonts w:ascii="Times New Roman"/>
          <w:b w:val="false"/>
          <w:i w:val="false"/>
          <w:color w:val="000000"/>
          <w:sz w:val="28"/>
        </w:rPr>
        <w:t>
      4.0 4.8 3.8</w:t>
      </w:r>
    </w:p>
    <w:p>
      <w:pPr>
        <w:spacing w:after="0"/>
        <w:ind w:left="0"/>
        <w:jc w:val="both"/>
      </w:pPr>
      <w:r>
        <w:rPr>
          <w:rFonts w:ascii="Times New Roman"/>
          <w:b w:val="false"/>
          <w:i w:val="false"/>
          <w:color w:val="000000"/>
          <w:sz w:val="28"/>
        </w:rPr>
        <w:t>
      8.9 1326.1</w:t>
      </w:r>
    </w:p>
    <w:p>
      <w:pPr>
        <w:spacing w:after="0"/>
        <w:ind w:left="0"/>
        <w:jc w:val="both"/>
      </w:pPr>
      <w:r>
        <w:rPr>
          <w:rFonts w:ascii="Times New Roman"/>
          <w:b w:val="false"/>
          <w:i w:val="false"/>
          <w:color w:val="000000"/>
          <w:sz w:val="28"/>
        </w:rPr>
        <w:t>
      4.8 715.2</w:t>
      </w:r>
    </w:p>
    <w:p>
      <w:pPr>
        <w:spacing w:after="0"/>
        <w:ind w:left="0"/>
        <w:jc w:val="both"/>
      </w:pPr>
      <w:r>
        <w:rPr>
          <w:rFonts w:ascii="Times New Roman"/>
          <w:b w:val="false"/>
          <w:i w:val="false"/>
          <w:color w:val="000000"/>
          <w:sz w:val="28"/>
        </w:rPr>
        <w:t>
      42 Слабоволнистая равнина</w:t>
      </w:r>
    </w:p>
    <w:p>
      <w:pPr>
        <w:spacing w:after="0"/>
        <w:ind w:left="0"/>
        <w:jc w:val="both"/>
      </w:pPr>
      <w:r>
        <w:rPr>
          <w:rFonts w:ascii="Times New Roman"/>
          <w:b w:val="false"/>
          <w:i w:val="false"/>
          <w:color w:val="000000"/>
          <w:sz w:val="28"/>
        </w:rPr>
        <w:t>
      49 (23) Житняково-злаково-разнотравный С-2а с полынью (житняк гребенчатый,</w:t>
      </w:r>
    </w:p>
    <w:p>
      <w:pPr>
        <w:spacing w:after="0"/>
        <w:ind w:left="0"/>
        <w:jc w:val="both"/>
      </w:pPr>
      <w:r>
        <w:rPr>
          <w:rFonts w:ascii="Times New Roman"/>
          <w:b w:val="false"/>
          <w:i w:val="false"/>
          <w:color w:val="000000"/>
          <w:sz w:val="28"/>
        </w:rPr>
        <w:t>
      тонконог стройный, типчак, подма-ренник настоящий, подорожник средний, люцерна желтая, вероника колосистая, полынь Шренковская, полынь австрийская) на темно-каш-тановых маломощных легкосугли-</w:t>
      </w:r>
    </w:p>
    <w:p>
      <w:pPr>
        <w:spacing w:after="0"/>
        <w:ind w:left="0"/>
        <w:jc w:val="both"/>
      </w:pPr>
      <w:r>
        <w:rPr>
          <w:rFonts w:ascii="Times New Roman"/>
          <w:b w:val="false"/>
          <w:i w:val="false"/>
          <w:color w:val="000000"/>
          <w:sz w:val="28"/>
        </w:rPr>
        <w:t>
      нистых почвах</w:t>
      </w:r>
    </w:p>
    <w:p>
      <w:pPr>
        <w:spacing w:after="0"/>
        <w:ind w:left="0"/>
        <w:jc w:val="both"/>
      </w:pPr>
      <w:r>
        <w:rPr>
          <w:rFonts w:ascii="Times New Roman"/>
          <w:b w:val="false"/>
          <w:i w:val="false"/>
          <w:color w:val="000000"/>
          <w:sz w:val="28"/>
        </w:rPr>
        <w:t>
      пастб. 100 506</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11.8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9.2 12.6 11.0 5.7 6.8 4.5 79.0 56.8 28.0</w:t>
      </w:r>
    </w:p>
    <w:p>
      <w:pPr>
        <w:spacing w:after="0"/>
        <w:ind w:left="0"/>
        <w:jc w:val="both"/>
      </w:pPr>
      <w:r>
        <w:rPr>
          <w:rFonts w:ascii="Times New Roman"/>
          <w:b w:val="false"/>
          <w:i w:val="false"/>
          <w:color w:val="000000"/>
          <w:sz w:val="28"/>
        </w:rPr>
        <w:t>
      12.6 6375.6</w:t>
      </w:r>
    </w:p>
    <w:p>
      <w:pPr>
        <w:spacing w:after="0"/>
        <w:ind w:left="0"/>
        <w:jc w:val="both"/>
      </w:pPr>
      <w:r>
        <w:rPr>
          <w:rFonts w:ascii="Times New Roman"/>
          <w:b w:val="false"/>
          <w:i w:val="false"/>
          <w:color w:val="000000"/>
          <w:sz w:val="28"/>
        </w:rPr>
        <w:t>
      6.8 3440.8</w:t>
      </w:r>
    </w:p>
    <w:p>
      <w:pPr>
        <w:spacing w:after="0"/>
        <w:ind w:left="0"/>
        <w:jc w:val="both"/>
      </w:pPr>
      <w:r>
        <w:rPr>
          <w:rFonts w:ascii="Times New Roman"/>
          <w:b w:val="false"/>
          <w:i w:val="false"/>
          <w:color w:val="000000"/>
          <w:sz w:val="28"/>
        </w:rPr>
        <w:t>
      Чистый В-Л-О пастбища для всех</w:t>
      </w:r>
    </w:p>
    <w:p>
      <w:pPr>
        <w:spacing w:after="0"/>
        <w:ind w:left="0"/>
        <w:jc w:val="both"/>
      </w:pPr>
      <w:r>
        <w:rPr>
          <w:rFonts w:ascii="Times New Roman"/>
          <w:b w:val="false"/>
          <w:i w:val="false"/>
          <w:color w:val="000000"/>
          <w:sz w:val="28"/>
        </w:rPr>
        <w:t>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100 506</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9.2 12.6 11.0</w:t>
      </w:r>
    </w:p>
    <w:p>
      <w:pPr>
        <w:spacing w:after="0"/>
        <w:ind w:left="0"/>
        <w:jc w:val="both"/>
      </w:pPr>
      <w:r>
        <w:rPr>
          <w:rFonts w:ascii="Times New Roman"/>
          <w:b w:val="false"/>
          <w:i w:val="false"/>
          <w:color w:val="000000"/>
          <w:sz w:val="28"/>
        </w:rPr>
        <w:t>
      5.7 6.8 4.5</w:t>
      </w:r>
    </w:p>
    <w:p>
      <w:pPr>
        <w:spacing w:after="0"/>
        <w:ind w:left="0"/>
        <w:jc w:val="both"/>
      </w:pPr>
      <w:r>
        <w:rPr>
          <w:rFonts w:ascii="Times New Roman"/>
          <w:b w:val="false"/>
          <w:i w:val="false"/>
          <w:color w:val="000000"/>
          <w:sz w:val="28"/>
        </w:rPr>
        <w:t>
      12.6 6375.6</w:t>
      </w:r>
    </w:p>
    <w:p>
      <w:pPr>
        <w:spacing w:after="0"/>
        <w:ind w:left="0"/>
        <w:jc w:val="both"/>
      </w:pPr>
      <w:r>
        <w:rPr>
          <w:rFonts w:ascii="Times New Roman"/>
          <w:b w:val="false"/>
          <w:i w:val="false"/>
          <w:color w:val="000000"/>
          <w:sz w:val="28"/>
        </w:rPr>
        <w:t>
      6.8 3440.8</w:t>
      </w:r>
    </w:p>
    <w:p>
      <w:pPr>
        <w:spacing w:after="0"/>
        <w:ind w:left="0"/>
        <w:jc w:val="both"/>
      </w:pPr>
      <w:r>
        <w:rPr>
          <w:rFonts w:ascii="Times New Roman"/>
          <w:b w:val="false"/>
          <w:i w:val="false"/>
          <w:color w:val="000000"/>
          <w:sz w:val="28"/>
        </w:rPr>
        <w:t>
      43 Замкнутое заливное понижение</w:t>
      </w:r>
    </w:p>
    <w:p>
      <w:pPr>
        <w:spacing w:after="0"/>
        <w:ind w:left="0"/>
        <w:jc w:val="both"/>
      </w:pPr>
      <w:r>
        <w:rPr>
          <w:rFonts w:ascii="Times New Roman"/>
          <w:b w:val="false"/>
          <w:i w:val="false"/>
          <w:color w:val="000000"/>
          <w:sz w:val="28"/>
        </w:rPr>
        <w:t>
      34А Злаково-разнотравно-полынный</w:t>
      </w:r>
    </w:p>
    <w:p>
      <w:pPr>
        <w:spacing w:after="0"/>
        <w:ind w:left="0"/>
        <w:jc w:val="both"/>
      </w:pPr>
      <w:r>
        <w:rPr>
          <w:rFonts w:ascii="Times New Roman"/>
          <w:b w:val="false"/>
          <w:i w:val="false"/>
          <w:color w:val="000000"/>
          <w:sz w:val="28"/>
        </w:rPr>
        <w:t>
      С-4в (вейник наземный, камыш озерный, острец ветвистый, пырей ползучий, солодка уральская, кермек Гмели-на, полынь селитряная, полынь понтийская) на луговых каштано-</w:t>
      </w:r>
    </w:p>
    <w:p>
      <w:pPr>
        <w:spacing w:after="0"/>
        <w:ind w:left="0"/>
        <w:jc w:val="both"/>
      </w:pPr>
      <w:r>
        <w:rPr>
          <w:rFonts w:ascii="Times New Roman"/>
          <w:b w:val="false"/>
          <w:i w:val="false"/>
          <w:color w:val="000000"/>
          <w:sz w:val="28"/>
        </w:rPr>
        <w:t>
      вых сильносолонцевато-солончакова-</w:t>
      </w:r>
    </w:p>
    <w:p>
      <w:pPr>
        <w:spacing w:after="0"/>
        <w:ind w:left="0"/>
        <w:jc w:val="both"/>
      </w:pPr>
      <w:r>
        <w:rPr>
          <w:rFonts w:ascii="Times New Roman"/>
          <w:b w:val="false"/>
          <w:i w:val="false"/>
          <w:color w:val="000000"/>
          <w:sz w:val="28"/>
        </w:rPr>
        <w:t>
      тых легкоглинистых почвах</w:t>
      </w:r>
    </w:p>
    <w:p>
      <w:pPr>
        <w:spacing w:after="0"/>
        <w:ind w:left="0"/>
        <w:jc w:val="both"/>
      </w:pPr>
      <w:r>
        <w:rPr>
          <w:rFonts w:ascii="Times New Roman"/>
          <w:b w:val="false"/>
          <w:i w:val="false"/>
          <w:color w:val="000000"/>
          <w:sz w:val="28"/>
        </w:rPr>
        <w:t>
      пастб. 100 15</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6.3 8.8 8.3 3.8 5.2 4.5 37.4 39.0 25.1</w:t>
      </w:r>
    </w:p>
    <w:p>
      <w:pPr>
        <w:spacing w:after="0"/>
        <w:ind w:left="0"/>
        <w:jc w:val="both"/>
      </w:pPr>
      <w:r>
        <w:rPr>
          <w:rFonts w:ascii="Times New Roman"/>
          <w:b w:val="false"/>
          <w:i w:val="false"/>
          <w:color w:val="000000"/>
          <w:sz w:val="28"/>
        </w:rPr>
        <w:t>
      8.8 132.0 Чистый</w:t>
      </w:r>
    </w:p>
    <w:p>
      <w:pPr>
        <w:spacing w:after="0"/>
        <w:ind w:left="0"/>
        <w:jc w:val="both"/>
      </w:pPr>
      <w:r>
        <w:rPr>
          <w:rFonts w:ascii="Times New Roman"/>
          <w:b w:val="false"/>
          <w:i w:val="false"/>
          <w:color w:val="000000"/>
          <w:sz w:val="28"/>
        </w:rPr>
        <w:t>
      5.2 78.0</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Итого: пастб. 100 15</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6.3 8.8 8.3</w:t>
      </w:r>
    </w:p>
    <w:p>
      <w:pPr>
        <w:spacing w:after="0"/>
        <w:ind w:left="0"/>
        <w:jc w:val="both"/>
      </w:pPr>
      <w:r>
        <w:rPr>
          <w:rFonts w:ascii="Times New Roman"/>
          <w:b w:val="false"/>
          <w:i w:val="false"/>
          <w:color w:val="000000"/>
          <w:sz w:val="28"/>
        </w:rPr>
        <w:t>
      3.8 5.2 4.5</w:t>
      </w:r>
    </w:p>
    <w:p>
      <w:pPr>
        <w:spacing w:after="0"/>
        <w:ind w:left="0"/>
        <w:jc w:val="both"/>
      </w:pPr>
      <w:r>
        <w:rPr>
          <w:rFonts w:ascii="Times New Roman"/>
          <w:b w:val="false"/>
          <w:i w:val="false"/>
          <w:color w:val="000000"/>
          <w:sz w:val="28"/>
        </w:rPr>
        <w:t>
      8.8 132.0</w:t>
      </w:r>
    </w:p>
    <w:p>
      <w:pPr>
        <w:spacing w:after="0"/>
        <w:ind w:left="0"/>
        <w:jc w:val="both"/>
      </w:pPr>
      <w:r>
        <w:rPr>
          <w:rFonts w:ascii="Times New Roman"/>
          <w:b w:val="false"/>
          <w:i w:val="false"/>
          <w:color w:val="000000"/>
          <w:sz w:val="28"/>
        </w:rPr>
        <w:t>
      5.2 78.0</w:t>
      </w:r>
    </w:p>
    <w:p>
      <w:pPr>
        <w:spacing w:after="0"/>
        <w:ind w:left="0"/>
        <w:jc w:val="both"/>
      </w:pPr>
      <w:r>
        <w:rPr>
          <w:rFonts w:ascii="Times New Roman"/>
          <w:b w:val="false"/>
          <w:i w:val="false"/>
          <w:color w:val="000000"/>
          <w:sz w:val="28"/>
        </w:rPr>
        <w:t>
      44 Замкнутое заливное понижение</w:t>
      </w:r>
    </w:p>
    <w:p>
      <w:pPr>
        <w:spacing w:after="0"/>
        <w:ind w:left="0"/>
        <w:jc w:val="both"/>
      </w:pPr>
      <w:r>
        <w:rPr>
          <w:rFonts w:ascii="Times New Roman"/>
          <w:b w:val="false"/>
          <w:i w:val="false"/>
          <w:color w:val="000000"/>
          <w:sz w:val="28"/>
        </w:rPr>
        <w:t>
      34А Злаково-разнотравно-полынный</w:t>
      </w:r>
    </w:p>
    <w:p>
      <w:pPr>
        <w:spacing w:after="0"/>
        <w:ind w:left="0"/>
        <w:jc w:val="both"/>
      </w:pPr>
      <w:r>
        <w:rPr>
          <w:rFonts w:ascii="Times New Roman"/>
          <w:b w:val="false"/>
          <w:i w:val="false"/>
          <w:color w:val="000000"/>
          <w:sz w:val="28"/>
        </w:rPr>
        <w:t>
      С-4в (вейник наземный, камыш озерный, острец ветвистый, пырей ползучий, солодка уральская, кермек Гмели-на, полынь селитряная, полынь понтийская) на луговых каштано-</w:t>
      </w:r>
    </w:p>
    <w:p>
      <w:pPr>
        <w:spacing w:after="0"/>
        <w:ind w:left="0"/>
        <w:jc w:val="both"/>
      </w:pPr>
      <w:r>
        <w:rPr>
          <w:rFonts w:ascii="Times New Roman"/>
          <w:b w:val="false"/>
          <w:i w:val="false"/>
          <w:color w:val="000000"/>
          <w:sz w:val="28"/>
        </w:rPr>
        <w:t>
      вых сильносолонцевато-солончакова-</w:t>
      </w:r>
    </w:p>
    <w:p>
      <w:pPr>
        <w:spacing w:after="0"/>
        <w:ind w:left="0"/>
        <w:jc w:val="both"/>
      </w:pPr>
      <w:r>
        <w:rPr>
          <w:rFonts w:ascii="Times New Roman"/>
          <w:b w:val="false"/>
          <w:i w:val="false"/>
          <w:color w:val="000000"/>
          <w:sz w:val="28"/>
        </w:rPr>
        <w:t>
      тых легкоглинистых почвах</w:t>
      </w:r>
    </w:p>
    <w:p>
      <w:pPr>
        <w:spacing w:after="0"/>
        <w:ind w:left="0"/>
        <w:jc w:val="both"/>
      </w:pPr>
      <w:r>
        <w:rPr>
          <w:rFonts w:ascii="Times New Roman"/>
          <w:b w:val="false"/>
          <w:i w:val="false"/>
          <w:color w:val="000000"/>
          <w:sz w:val="28"/>
        </w:rPr>
        <w:t>
      пастб. 100 13</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6.3 8.8 8.3 3.8 5.2 4.5 37.4 39.0 25.1</w:t>
      </w:r>
    </w:p>
    <w:p>
      <w:pPr>
        <w:spacing w:after="0"/>
        <w:ind w:left="0"/>
        <w:jc w:val="both"/>
      </w:pPr>
      <w:r>
        <w:rPr>
          <w:rFonts w:ascii="Times New Roman"/>
          <w:b w:val="false"/>
          <w:i w:val="false"/>
          <w:color w:val="000000"/>
          <w:sz w:val="28"/>
        </w:rPr>
        <w:t>
      8.8 114.4 Чистый</w:t>
      </w:r>
    </w:p>
    <w:p>
      <w:pPr>
        <w:spacing w:after="0"/>
        <w:ind w:left="0"/>
        <w:jc w:val="both"/>
      </w:pPr>
      <w:r>
        <w:rPr>
          <w:rFonts w:ascii="Times New Roman"/>
          <w:b w:val="false"/>
          <w:i w:val="false"/>
          <w:color w:val="000000"/>
          <w:sz w:val="28"/>
        </w:rPr>
        <w:t>
      5.2 67.6</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13</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6.3 8.8 8.3</w:t>
      </w:r>
    </w:p>
    <w:p>
      <w:pPr>
        <w:spacing w:after="0"/>
        <w:ind w:left="0"/>
        <w:jc w:val="both"/>
      </w:pPr>
      <w:r>
        <w:rPr>
          <w:rFonts w:ascii="Times New Roman"/>
          <w:b w:val="false"/>
          <w:i w:val="false"/>
          <w:color w:val="000000"/>
          <w:sz w:val="28"/>
        </w:rPr>
        <w:t>
      3.8 5.2 4.5</w:t>
      </w:r>
    </w:p>
    <w:p>
      <w:pPr>
        <w:spacing w:after="0"/>
        <w:ind w:left="0"/>
        <w:jc w:val="both"/>
      </w:pPr>
      <w:r>
        <w:rPr>
          <w:rFonts w:ascii="Times New Roman"/>
          <w:b w:val="false"/>
          <w:i w:val="false"/>
          <w:color w:val="000000"/>
          <w:sz w:val="28"/>
        </w:rPr>
        <w:t>
      8.8 114.4</w:t>
      </w:r>
    </w:p>
    <w:p>
      <w:pPr>
        <w:spacing w:after="0"/>
        <w:ind w:left="0"/>
        <w:jc w:val="both"/>
      </w:pPr>
      <w:r>
        <w:rPr>
          <w:rFonts w:ascii="Times New Roman"/>
          <w:b w:val="false"/>
          <w:i w:val="false"/>
          <w:color w:val="000000"/>
          <w:sz w:val="28"/>
        </w:rPr>
        <w:t>
      5.2 67.6</w:t>
      </w:r>
    </w:p>
    <w:p>
      <w:pPr>
        <w:spacing w:after="0"/>
        <w:ind w:left="0"/>
        <w:jc w:val="both"/>
      </w:pPr>
      <w:r>
        <w:rPr>
          <w:rFonts w:ascii="Times New Roman"/>
          <w:b w:val="false"/>
          <w:i w:val="false"/>
          <w:color w:val="000000"/>
          <w:sz w:val="28"/>
        </w:rPr>
        <w:t>
      45 Замкнутое заливное понижение</w:t>
      </w:r>
    </w:p>
    <w:p>
      <w:pPr>
        <w:spacing w:after="0"/>
        <w:ind w:left="0"/>
        <w:jc w:val="both"/>
      </w:pPr>
      <w:r>
        <w:rPr>
          <w:rFonts w:ascii="Times New Roman"/>
          <w:b w:val="false"/>
          <w:i w:val="false"/>
          <w:color w:val="000000"/>
          <w:sz w:val="28"/>
        </w:rPr>
        <w:t>
      34А Злаково-разнотравно-полынный</w:t>
      </w:r>
    </w:p>
    <w:p>
      <w:pPr>
        <w:spacing w:after="0"/>
        <w:ind w:left="0"/>
        <w:jc w:val="both"/>
      </w:pPr>
      <w:r>
        <w:rPr>
          <w:rFonts w:ascii="Times New Roman"/>
          <w:b w:val="false"/>
          <w:i w:val="false"/>
          <w:color w:val="000000"/>
          <w:sz w:val="28"/>
        </w:rPr>
        <w:t>
      С-4в (вейник наземный, камыш озерный, острец ветвистый, пырей ползучий, солодка уральская, кермек Гмели-на, полынь селитряная, полынь понтийская) на луговых каштано-</w:t>
      </w:r>
    </w:p>
    <w:p>
      <w:pPr>
        <w:spacing w:after="0"/>
        <w:ind w:left="0"/>
        <w:jc w:val="both"/>
      </w:pPr>
      <w:r>
        <w:rPr>
          <w:rFonts w:ascii="Times New Roman"/>
          <w:b w:val="false"/>
          <w:i w:val="false"/>
          <w:color w:val="000000"/>
          <w:sz w:val="28"/>
        </w:rPr>
        <w:t>
      вых сильносолонцевато-солончакова-</w:t>
      </w:r>
    </w:p>
    <w:p>
      <w:pPr>
        <w:spacing w:after="0"/>
        <w:ind w:left="0"/>
        <w:jc w:val="both"/>
      </w:pPr>
      <w:r>
        <w:rPr>
          <w:rFonts w:ascii="Times New Roman"/>
          <w:b w:val="false"/>
          <w:i w:val="false"/>
          <w:color w:val="000000"/>
          <w:sz w:val="28"/>
        </w:rPr>
        <w:t>
      тых легкоглинистых почвах</w:t>
      </w:r>
    </w:p>
    <w:p>
      <w:pPr>
        <w:spacing w:after="0"/>
        <w:ind w:left="0"/>
        <w:jc w:val="both"/>
      </w:pPr>
      <w:r>
        <w:rPr>
          <w:rFonts w:ascii="Times New Roman"/>
          <w:b w:val="false"/>
          <w:i w:val="false"/>
          <w:color w:val="000000"/>
          <w:sz w:val="28"/>
        </w:rPr>
        <w:t>
      пастб. 100 37</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6.3 8.8 8.3 3.8 5.2 4.5 37.4 39.0 25.1</w:t>
      </w:r>
    </w:p>
    <w:p>
      <w:pPr>
        <w:spacing w:after="0"/>
        <w:ind w:left="0"/>
        <w:jc w:val="both"/>
      </w:pPr>
      <w:r>
        <w:rPr>
          <w:rFonts w:ascii="Times New Roman"/>
          <w:b w:val="false"/>
          <w:i w:val="false"/>
          <w:color w:val="000000"/>
          <w:sz w:val="28"/>
        </w:rPr>
        <w:t>
      8.8 325.6 Чистый</w:t>
      </w:r>
    </w:p>
    <w:p>
      <w:pPr>
        <w:spacing w:after="0"/>
        <w:ind w:left="0"/>
        <w:jc w:val="both"/>
      </w:pPr>
      <w:r>
        <w:rPr>
          <w:rFonts w:ascii="Times New Roman"/>
          <w:b w:val="false"/>
          <w:i w:val="false"/>
          <w:color w:val="000000"/>
          <w:sz w:val="28"/>
        </w:rPr>
        <w:t>
      5.2 192.4</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Итого: пастб. 100 37</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6.3 8.8 8.3</w:t>
      </w:r>
    </w:p>
    <w:p>
      <w:pPr>
        <w:spacing w:after="0"/>
        <w:ind w:left="0"/>
        <w:jc w:val="both"/>
      </w:pPr>
      <w:r>
        <w:rPr>
          <w:rFonts w:ascii="Times New Roman"/>
          <w:b w:val="false"/>
          <w:i w:val="false"/>
          <w:color w:val="000000"/>
          <w:sz w:val="28"/>
        </w:rPr>
        <w:t>
      3.8 5.2 4.5</w:t>
      </w:r>
    </w:p>
    <w:p>
      <w:pPr>
        <w:spacing w:after="0"/>
        <w:ind w:left="0"/>
        <w:jc w:val="both"/>
      </w:pPr>
      <w:r>
        <w:rPr>
          <w:rFonts w:ascii="Times New Roman"/>
          <w:b w:val="false"/>
          <w:i w:val="false"/>
          <w:color w:val="000000"/>
          <w:sz w:val="28"/>
        </w:rPr>
        <w:t>
      8.8 325.6</w:t>
      </w:r>
    </w:p>
    <w:p>
      <w:pPr>
        <w:spacing w:after="0"/>
        <w:ind w:left="0"/>
        <w:jc w:val="both"/>
      </w:pPr>
      <w:r>
        <w:rPr>
          <w:rFonts w:ascii="Times New Roman"/>
          <w:b w:val="false"/>
          <w:i w:val="false"/>
          <w:color w:val="000000"/>
          <w:sz w:val="28"/>
        </w:rPr>
        <w:t>
      5.2 192.4</w:t>
      </w:r>
    </w:p>
    <w:p>
      <w:pPr>
        <w:spacing w:after="0"/>
        <w:ind w:left="0"/>
        <w:jc w:val="both"/>
      </w:pPr>
      <w:r>
        <w:rPr>
          <w:rFonts w:ascii="Times New Roman"/>
          <w:b w:val="false"/>
          <w:i w:val="false"/>
          <w:color w:val="000000"/>
          <w:sz w:val="28"/>
        </w:rPr>
        <w:t>
      46 Слабоволнистая равнина</w:t>
      </w:r>
    </w:p>
    <w:p>
      <w:pPr>
        <w:spacing w:after="0"/>
        <w:ind w:left="0"/>
        <w:jc w:val="both"/>
      </w:pPr>
      <w:r>
        <w:rPr>
          <w:rFonts w:ascii="Times New Roman"/>
          <w:b w:val="false"/>
          <w:i w:val="false"/>
          <w:color w:val="000000"/>
          <w:sz w:val="28"/>
        </w:rPr>
        <w:t>
      52Аб (18) Ковыльно-злаково-полынный с С-2д кермеком (ковыль волосатик, ко-</w:t>
      </w:r>
    </w:p>
    <w:p>
      <w:pPr>
        <w:spacing w:after="0"/>
        <w:ind w:left="0"/>
        <w:jc w:val="both"/>
      </w:pPr>
      <w:r>
        <w:rPr>
          <w:rFonts w:ascii="Times New Roman"/>
          <w:b w:val="false"/>
          <w:i w:val="false"/>
          <w:color w:val="000000"/>
          <w:sz w:val="28"/>
        </w:rPr>
        <w:t>
      выль красный, тонконог стройный, типчак, полынь селитряная, полынь Шренковская, кермек Гмелина) на на солонцах каштановых мелких,</w:t>
      </w:r>
    </w:p>
    <w:p>
      <w:pPr>
        <w:spacing w:after="0"/>
        <w:ind w:left="0"/>
        <w:jc w:val="both"/>
      </w:pPr>
      <w:r>
        <w:rPr>
          <w:rFonts w:ascii="Times New Roman"/>
          <w:b w:val="false"/>
          <w:i w:val="false"/>
          <w:color w:val="000000"/>
          <w:sz w:val="28"/>
        </w:rPr>
        <w:t>
      средних тяжелосуглинистых</w:t>
      </w:r>
    </w:p>
    <w:p>
      <w:pPr>
        <w:spacing w:after="0"/>
        <w:ind w:left="0"/>
        <w:jc w:val="both"/>
      </w:pPr>
      <w:r>
        <w:rPr>
          <w:rFonts w:ascii="Times New Roman"/>
          <w:b w:val="false"/>
          <w:i w:val="false"/>
          <w:color w:val="000000"/>
          <w:sz w:val="28"/>
        </w:rPr>
        <w:t>
      пастб. 100 572</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8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5.5 7.5 6.8 3.6 4.3 3.1 48.1 36.1 19.6</w:t>
      </w:r>
    </w:p>
    <w:p>
      <w:pPr>
        <w:spacing w:after="0"/>
        <w:ind w:left="0"/>
        <w:jc w:val="both"/>
      </w:pPr>
      <w:r>
        <w:rPr>
          <w:rFonts w:ascii="Times New Roman"/>
          <w:b w:val="false"/>
          <w:i w:val="false"/>
          <w:color w:val="000000"/>
          <w:sz w:val="28"/>
        </w:rPr>
        <w:t>
      7.5 4290.0</w:t>
      </w:r>
    </w:p>
    <w:p>
      <w:pPr>
        <w:spacing w:after="0"/>
        <w:ind w:left="0"/>
        <w:jc w:val="both"/>
      </w:pPr>
      <w:r>
        <w:rPr>
          <w:rFonts w:ascii="Times New Roman"/>
          <w:b w:val="false"/>
          <w:i w:val="false"/>
          <w:color w:val="000000"/>
          <w:sz w:val="28"/>
        </w:rPr>
        <w:t>
      4.3 2459.6</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затырсован</w:t>
      </w:r>
    </w:p>
    <w:p>
      <w:pPr>
        <w:spacing w:after="0"/>
        <w:ind w:left="0"/>
        <w:jc w:val="both"/>
      </w:pPr>
      <w:r>
        <w:rPr>
          <w:rFonts w:ascii="Times New Roman"/>
          <w:b w:val="false"/>
          <w:i w:val="false"/>
          <w:color w:val="000000"/>
          <w:sz w:val="28"/>
        </w:rPr>
        <w:t>
      В-РЛ-О пастбища для всех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100 572</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5.5 7.5 6.8</w:t>
      </w:r>
    </w:p>
    <w:p>
      <w:pPr>
        <w:spacing w:after="0"/>
        <w:ind w:left="0"/>
        <w:jc w:val="both"/>
      </w:pPr>
      <w:r>
        <w:rPr>
          <w:rFonts w:ascii="Times New Roman"/>
          <w:b w:val="false"/>
          <w:i w:val="false"/>
          <w:color w:val="000000"/>
          <w:sz w:val="28"/>
        </w:rPr>
        <w:t>
      3.6 4.3 3.1</w:t>
      </w:r>
    </w:p>
    <w:p>
      <w:pPr>
        <w:spacing w:after="0"/>
        <w:ind w:left="0"/>
        <w:jc w:val="both"/>
      </w:pPr>
      <w:r>
        <w:rPr>
          <w:rFonts w:ascii="Times New Roman"/>
          <w:b w:val="false"/>
          <w:i w:val="false"/>
          <w:color w:val="000000"/>
          <w:sz w:val="28"/>
        </w:rPr>
        <w:t>
      7.5 4290.0</w:t>
      </w:r>
    </w:p>
    <w:p>
      <w:pPr>
        <w:spacing w:after="0"/>
        <w:ind w:left="0"/>
        <w:jc w:val="both"/>
      </w:pPr>
      <w:r>
        <w:rPr>
          <w:rFonts w:ascii="Times New Roman"/>
          <w:b w:val="false"/>
          <w:i w:val="false"/>
          <w:color w:val="000000"/>
          <w:sz w:val="28"/>
        </w:rPr>
        <w:t>
      4.3 2459.6</w:t>
      </w:r>
    </w:p>
    <w:p>
      <w:pPr>
        <w:spacing w:after="0"/>
        <w:ind w:left="0"/>
        <w:jc w:val="both"/>
      </w:pPr>
      <w:r>
        <w:rPr>
          <w:rFonts w:ascii="Times New Roman"/>
          <w:b w:val="false"/>
          <w:i w:val="false"/>
          <w:color w:val="000000"/>
          <w:sz w:val="28"/>
        </w:rPr>
        <w:t>
      47 Слабоволнистая равнина</w:t>
      </w:r>
    </w:p>
    <w:p>
      <w:pPr>
        <w:spacing w:after="0"/>
        <w:ind w:left="0"/>
        <w:jc w:val="both"/>
      </w:pPr>
      <w:r>
        <w:rPr>
          <w:rFonts w:ascii="Times New Roman"/>
          <w:b w:val="false"/>
          <w:i w:val="false"/>
          <w:color w:val="000000"/>
          <w:sz w:val="28"/>
        </w:rPr>
        <w:t>
      47 (19) Селитрянополынно-злаковый с кер-С-4в меком (полынь селитряная, острец</w:t>
      </w:r>
    </w:p>
    <w:p>
      <w:pPr>
        <w:spacing w:after="0"/>
        <w:ind w:left="0"/>
        <w:jc w:val="both"/>
      </w:pPr>
      <w:r>
        <w:rPr>
          <w:rFonts w:ascii="Times New Roman"/>
          <w:b w:val="false"/>
          <w:i w:val="false"/>
          <w:color w:val="000000"/>
          <w:sz w:val="28"/>
        </w:rPr>
        <w:t>
      ветвистый, ковыль красный, кер-мек Гмелина) на солонцах лугово-каштановых мелких, тяжелосугли-</w:t>
      </w:r>
    </w:p>
    <w:p>
      <w:pPr>
        <w:spacing w:after="0"/>
        <w:ind w:left="0"/>
        <w:jc w:val="both"/>
      </w:pPr>
      <w:r>
        <w:rPr>
          <w:rFonts w:ascii="Times New Roman"/>
          <w:b w:val="false"/>
          <w:i w:val="false"/>
          <w:color w:val="000000"/>
          <w:sz w:val="28"/>
        </w:rPr>
        <w:t>
      нистых</w:t>
      </w:r>
    </w:p>
    <w:p>
      <w:pPr>
        <w:spacing w:after="0"/>
        <w:ind w:left="0"/>
        <w:jc w:val="both"/>
      </w:pPr>
      <w:r>
        <w:rPr>
          <w:rFonts w:ascii="Times New Roman"/>
          <w:b w:val="false"/>
          <w:i w:val="false"/>
          <w:color w:val="000000"/>
          <w:sz w:val="28"/>
        </w:rPr>
        <w:t>
      пастб. 100 55</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 2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1.5 1.5 82.5 0.9 0.9 49.5 7.2</w:t>
      </w:r>
    </w:p>
    <w:p>
      <w:pPr>
        <w:spacing w:after="0"/>
        <w:ind w:left="0"/>
        <w:jc w:val="both"/>
      </w:pPr>
      <w:r>
        <w:rPr>
          <w:rFonts w:ascii="Times New Roman"/>
          <w:b w:val="false"/>
          <w:i w:val="false"/>
          <w:color w:val="000000"/>
          <w:sz w:val="28"/>
        </w:rPr>
        <w:t>
      Чистый В-Л-О пастбища для всех</w:t>
      </w:r>
    </w:p>
    <w:p>
      <w:pPr>
        <w:spacing w:after="0"/>
        <w:ind w:left="0"/>
        <w:jc w:val="both"/>
      </w:pPr>
      <w:r>
        <w:rPr>
          <w:rFonts w:ascii="Times New Roman"/>
          <w:b w:val="false"/>
          <w:i w:val="false"/>
          <w:color w:val="000000"/>
          <w:sz w:val="28"/>
        </w:rPr>
        <w:t>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55 1.5 1.5 82.5</w:t>
      </w:r>
    </w:p>
    <w:p>
      <w:pPr>
        <w:spacing w:after="0"/>
        <w:ind w:left="0"/>
        <w:jc w:val="both"/>
      </w:pPr>
      <w:r>
        <w:rPr>
          <w:rFonts w:ascii="Times New Roman"/>
          <w:b w:val="false"/>
          <w:i w:val="false"/>
          <w:color w:val="000000"/>
          <w:sz w:val="28"/>
        </w:rPr>
        <w:t>
      1 2 3 4 5 6 7</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8 9 10 11 12 13 14 15 16 17 18</w:t>
      </w:r>
    </w:p>
    <w:p>
      <w:pPr>
        <w:spacing w:after="0"/>
        <w:ind w:left="0"/>
        <w:jc w:val="both"/>
      </w:pPr>
      <w:r>
        <w:rPr>
          <w:rFonts w:ascii="Times New Roman"/>
          <w:b w:val="false"/>
          <w:i w:val="false"/>
          <w:color w:val="000000"/>
          <w:sz w:val="28"/>
        </w:rPr>
        <w:t>
      0.9 0.9 49.5</w:t>
      </w:r>
    </w:p>
    <w:p>
      <w:pPr>
        <w:spacing w:after="0"/>
        <w:ind w:left="0"/>
        <w:jc w:val="both"/>
      </w:pPr>
      <w:r>
        <w:rPr>
          <w:rFonts w:ascii="Times New Roman"/>
          <w:b w:val="false"/>
          <w:i w:val="false"/>
          <w:color w:val="000000"/>
          <w:sz w:val="28"/>
        </w:rPr>
        <w:t>
      48 Заливное замкнутое понижение.</w:t>
      </w:r>
    </w:p>
    <w:p>
      <w:pPr>
        <w:spacing w:after="0"/>
        <w:ind w:left="0"/>
        <w:jc w:val="both"/>
      </w:pPr>
      <w:r>
        <w:rPr>
          <w:rFonts w:ascii="Times New Roman"/>
          <w:b w:val="false"/>
          <w:i w:val="false"/>
          <w:color w:val="000000"/>
          <w:sz w:val="28"/>
        </w:rPr>
        <w:t>
      46 Грубостебельнозлаково-ситнико-С-6а вый (камыш озерный, вейник на-</w:t>
      </w:r>
    </w:p>
    <w:p>
      <w:pPr>
        <w:spacing w:after="0"/>
        <w:ind w:left="0"/>
        <w:jc w:val="both"/>
      </w:pPr>
      <w:r>
        <w:rPr>
          <w:rFonts w:ascii="Times New Roman"/>
          <w:b w:val="false"/>
          <w:i w:val="false"/>
          <w:color w:val="000000"/>
          <w:sz w:val="28"/>
        </w:rPr>
        <w:t>
      земный, тростник обыкновенный, ситник Жерара) на лугово-болот-</w:t>
      </w:r>
    </w:p>
    <w:p>
      <w:pPr>
        <w:spacing w:after="0"/>
        <w:ind w:left="0"/>
        <w:jc w:val="both"/>
      </w:pPr>
      <w:r>
        <w:rPr>
          <w:rFonts w:ascii="Times New Roman"/>
          <w:b w:val="false"/>
          <w:i w:val="false"/>
          <w:color w:val="000000"/>
          <w:sz w:val="28"/>
        </w:rPr>
        <w:t>
      ных легкоглинистых почвах</w:t>
      </w:r>
    </w:p>
    <w:p>
      <w:pPr>
        <w:spacing w:after="0"/>
        <w:ind w:left="0"/>
        <w:jc w:val="both"/>
      </w:pPr>
      <w:r>
        <w:rPr>
          <w:rFonts w:ascii="Times New Roman"/>
          <w:b w:val="false"/>
          <w:i w:val="false"/>
          <w:color w:val="000000"/>
          <w:sz w:val="28"/>
        </w:rPr>
        <w:t>
      пастб. 100 29 Не</w:t>
      </w:r>
    </w:p>
    <w:p>
      <w:pPr>
        <w:spacing w:after="0"/>
        <w:ind w:left="0"/>
        <w:jc w:val="both"/>
      </w:pPr>
      <w:r>
        <w:rPr>
          <w:rFonts w:ascii="Times New Roman"/>
          <w:b w:val="false"/>
          <w:i w:val="false"/>
          <w:color w:val="000000"/>
          <w:sz w:val="28"/>
        </w:rPr>
        <w:t>
      ест. исп.ся</w:t>
      </w:r>
    </w:p>
    <w:p>
      <w:pPr>
        <w:spacing w:after="0"/>
        <w:ind w:left="0"/>
        <w:jc w:val="both"/>
      </w:pPr>
      <w:r>
        <w:rPr>
          <w:rFonts w:ascii="Times New Roman"/>
          <w:b w:val="false"/>
          <w:i w:val="false"/>
          <w:color w:val="000000"/>
          <w:sz w:val="28"/>
        </w:rPr>
        <w:t>
      7.4 9.3 5.6 4.7 5.2 1.9 91.7 73.1 13.5</w:t>
      </w:r>
    </w:p>
    <w:p>
      <w:pPr>
        <w:spacing w:after="0"/>
        <w:ind w:left="0"/>
        <w:jc w:val="both"/>
      </w:pPr>
      <w:r>
        <w:rPr>
          <w:rFonts w:ascii="Times New Roman"/>
          <w:b w:val="false"/>
          <w:i w:val="false"/>
          <w:color w:val="000000"/>
          <w:sz w:val="28"/>
        </w:rPr>
        <w:t>
      9.3 269.7</w:t>
      </w:r>
    </w:p>
    <w:p>
      <w:pPr>
        <w:spacing w:after="0"/>
        <w:ind w:left="0"/>
        <w:jc w:val="both"/>
      </w:pPr>
      <w:r>
        <w:rPr>
          <w:rFonts w:ascii="Times New Roman"/>
          <w:b w:val="false"/>
          <w:i w:val="false"/>
          <w:color w:val="000000"/>
          <w:sz w:val="28"/>
        </w:rPr>
        <w:t>
      5.2 150.8</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заболочен</w:t>
      </w:r>
    </w:p>
    <w:p>
      <w:pPr>
        <w:spacing w:after="0"/>
        <w:ind w:left="0"/>
        <w:jc w:val="both"/>
      </w:pPr>
      <w:r>
        <w:rPr>
          <w:rFonts w:ascii="Times New Roman"/>
          <w:b w:val="false"/>
          <w:i w:val="false"/>
          <w:color w:val="000000"/>
          <w:sz w:val="28"/>
        </w:rPr>
        <w:t>
      В-Л-О пастбища</w:t>
      </w:r>
    </w:p>
    <w:p>
      <w:pPr>
        <w:spacing w:after="0"/>
        <w:ind w:left="0"/>
        <w:jc w:val="both"/>
      </w:pPr>
      <w:r>
        <w:rPr>
          <w:rFonts w:ascii="Times New Roman"/>
          <w:b w:val="false"/>
          <w:i w:val="false"/>
          <w:color w:val="000000"/>
          <w:sz w:val="28"/>
        </w:rPr>
        <w:t>
      для КРС</w:t>
      </w:r>
    </w:p>
    <w:p>
      <w:pPr>
        <w:spacing w:after="0"/>
        <w:ind w:left="0"/>
        <w:jc w:val="both"/>
      </w:pPr>
      <w:r>
        <w:rPr>
          <w:rFonts w:ascii="Times New Roman"/>
          <w:b w:val="false"/>
          <w:i w:val="false"/>
          <w:color w:val="000000"/>
          <w:sz w:val="28"/>
        </w:rPr>
        <w:t>
      Итого: пастб. 100 29</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7.4 9.3 5.6</w:t>
      </w:r>
    </w:p>
    <w:p>
      <w:pPr>
        <w:spacing w:after="0"/>
        <w:ind w:left="0"/>
        <w:jc w:val="both"/>
      </w:pPr>
      <w:r>
        <w:rPr>
          <w:rFonts w:ascii="Times New Roman"/>
          <w:b w:val="false"/>
          <w:i w:val="false"/>
          <w:color w:val="000000"/>
          <w:sz w:val="28"/>
        </w:rPr>
        <w:t>
      4.7 5.2 1.9</w:t>
      </w:r>
    </w:p>
    <w:p>
      <w:pPr>
        <w:spacing w:after="0"/>
        <w:ind w:left="0"/>
        <w:jc w:val="both"/>
      </w:pPr>
      <w:r>
        <w:rPr>
          <w:rFonts w:ascii="Times New Roman"/>
          <w:b w:val="false"/>
          <w:i w:val="false"/>
          <w:color w:val="000000"/>
          <w:sz w:val="28"/>
        </w:rPr>
        <w:t>
      9.3 269.7</w:t>
      </w:r>
    </w:p>
    <w:p>
      <w:pPr>
        <w:spacing w:after="0"/>
        <w:ind w:left="0"/>
        <w:jc w:val="both"/>
      </w:pPr>
      <w:r>
        <w:rPr>
          <w:rFonts w:ascii="Times New Roman"/>
          <w:b w:val="false"/>
          <w:i w:val="false"/>
          <w:color w:val="000000"/>
          <w:sz w:val="28"/>
        </w:rPr>
        <w:t>
      5.2 150.8</w:t>
      </w:r>
    </w:p>
    <w:p>
      <w:pPr>
        <w:spacing w:after="0"/>
        <w:ind w:left="0"/>
        <w:jc w:val="both"/>
      </w:pPr>
      <w:r>
        <w:rPr>
          <w:rFonts w:ascii="Times New Roman"/>
          <w:b w:val="false"/>
          <w:i w:val="false"/>
          <w:color w:val="000000"/>
          <w:sz w:val="28"/>
        </w:rPr>
        <w:t>
      49 Замкнутое заливное понижение</w:t>
      </w:r>
    </w:p>
    <w:p>
      <w:pPr>
        <w:spacing w:after="0"/>
        <w:ind w:left="0"/>
        <w:jc w:val="both"/>
      </w:pPr>
      <w:r>
        <w:rPr>
          <w:rFonts w:ascii="Times New Roman"/>
          <w:b w:val="false"/>
          <w:i w:val="false"/>
          <w:color w:val="000000"/>
          <w:sz w:val="28"/>
        </w:rPr>
        <w:t>
      34А Злаково-разнотравно-полынный</w:t>
      </w:r>
    </w:p>
    <w:p>
      <w:pPr>
        <w:spacing w:after="0"/>
        <w:ind w:left="0"/>
        <w:jc w:val="both"/>
      </w:pPr>
      <w:r>
        <w:rPr>
          <w:rFonts w:ascii="Times New Roman"/>
          <w:b w:val="false"/>
          <w:i w:val="false"/>
          <w:color w:val="000000"/>
          <w:sz w:val="28"/>
        </w:rPr>
        <w:t>
      С-4в (вейник наземный, камыш озерный, острец ветвистый, пырей ползучий, солодка уральская, кермек Гмели-на, полынь селитряная, полынь понтийская) на луговых каштано-</w:t>
      </w:r>
    </w:p>
    <w:p>
      <w:pPr>
        <w:spacing w:after="0"/>
        <w:ind w:left="0"/>
        <w:jc w:val="both"/>
      </w:pPr>
      <w:r>
        <w:rPr>
          <w:rFonts w:ascii="Times New Roman"/>
          <w:b w:val="false"/>
          <w:i w:val="false"/>
          <w:color w:val="000000"/>
          <w:sz w:val="28"/>
        </w:rPr>
        <w:t>
      вых сильносолонцевато-солончакова-</w:t>
      </w:r>
    </w:p>
    <w:p>
      <w:pPr>
        <w:spacing w:after="0"/>
        <w:ind w:left="0"/>
        <w:jc w:val="both"/>
      </w:pPr>
      <w:r>
        <w:rPr>
          <w:rFonts w:ascii="Times New Roman"/>
          <w:b w:val="false"/>
          <w:i w:val="false"/>
          <w:color w:val="000000"/>
          <w:sz w:val="28"/>
        </w:rPr>
        <w:t>
      тых легкоглинистых почвах</w:t>
      </w:r>
    </w:p>
    <w:p>
      <w:pPr>
        <w:spacing w:after="0"/>
        <w:ind w:left="0"/>
        <w:jc w:val="both"/>
      </w:pPr>
      <w:r>
        <w:rPr>
          <w:rFonts w:ascii="Times New Roman"/>
          <w:b w:val="false"/>
          <w:i w:val="false"/>
          <w:color w:val="000000"/>
          <w:sz w:val="28"/>
        </w:rPr>
        <w:t>
      пастб. 100 18</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6.3 8.8 8.3 3.8 5.2 4.5 37.4 39.0 25.1</w:t>
      </w:r>
    </w:p>
    <w:p>
      <w:pPr>
        <w:spacing w:after="0"/>
        <w:ind w:left="0"/>
        <w:jc w:val="both"/>
      </w:pPr>
      <w:r>
        <w:rPr>
          <w:rFonts w:ascii="Times New Roman"/>
          <w:b w:val="false"/>
          <w:i w:val="false"/>
          <w:color w:val="000000"/>
          <w:sz w:val="28"/>
        </w:rPr>
        <w:t>
      8.8 158.4 Чистый</w:t>
      </w:r>
    </w:p>
    <w:p>
      <w:pPr>
        <w:spacing w:after="0"/>
        <w:ind w:left="0"/>
        <w:jc w:val="both"/>
      </w:pPr>
      <w:r>
        <w:rPr>
          <w:rFonts w:ascii="Times New Roman"/>
          <w:b w:val="false"/>
          <w:i w:val="false"/>
          <w:color w:val="000000"/>
          <w:sz w:val="28"/>
        </w:rPr>
        <w:t>
      5.2 93.6</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18</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6.3 8.8 8.3</w:t>
      </w:r>
    </w:p>
    <w:p>
      <w:pPr>
        <w:spacing w:after="0"/>
        <w:ind w:left="0"/>
        <w:jc w:val="both"/>
      </w:pPr>
      <w:r>
        <w:rPr>
          <w:rFonts w:ascii="Times New Roman"/>
          <w:b w:val="false"/>
          <w:i w:val="false"/>
          <w:color w:val="000000"/>
          <w:sz w:val="28"/>
        </w:rPr>
        <w:t>
      3.8 5.2 4.5</w:t>
      </w:r>
    </w:p>
    <w:p>
      <w:pPr>
        <w:spacing w:after="0"/>
        <w:ind w:left="0"/>
        <w:jc w:val="both"/>
      </w:pPr>
      <w:r>
        <w:rPr>
          <w:rFonts w:ascii="Times New Roman"/>
          <w:b w:val="false"/>
          <w:i w:val="false"/>
          <w:color w:val="000000"/>
          <w:sz w:val="28"/>
        </w:rPr>
        <w:t>
      8.8 158.4</w:t>
      </w:r>
    </w:p>
    <w:p>
      <w:pPr>
        <w:spacing w:after="0"/>
        <w:ind w:left="0"/>
        <w:jc w:val="both"/>
      </w:pPr>
      <w:r>
        <w:rPr>
          <w:rFonts w:ascii="Times New Roman"/>
          <w:b w:val="false"/>
          <w:i w:val="false"/>
          <w:color w:val="000000"/>
          <w:sz w:val="28"/>
        </w:rPr>
        <w:t>
      5.2 93.6</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50 Слабоволнистая равнина</w:t>
      </w:r>
    </w:p>
    <w:p>
      <w:pPr>
        <w:spacing w:after="0"/>
        <w:ind w:left="0"/>
        <w:jc w:val="both"/>
      </w:pPr>
      <w:r>
        <w:rPr>
          <w:rFonts w:ascii="Times New Roman"/>
          <w:b w:val="false"/>
          <w:i w:val="false"/>
          <w:color w:val="000000"/>
          <w:sz w:val="28"/>
        </w:rPr>
        <w:t>
      52Аа Ковыльно-злаково-полынный с раз-С-2д нотравьем (ковыль волосатик, ко-</w:t>
      </w:r>
    </w:p>
    <w:p>
      <w:pPr>
        <w:spacing w:after="0"/>
        <w:ind w:left="0"/>
        <w:jc w:val="both"/>
      </w:pPr>
      <w:r>
        <w:rPr>
          <w:rFonts w:ascii="Times New Roman"/>
          <w:b w:val="false"/>
          <w:i w:val="false"/>
          <w:color w:val="000000"/>
          <w:sz w:val="28"/>
        </w:rPr>
        <w:t>
      выль красный, тонконог стройный, типчак, полынь селитряная, полынь Шренковская, кермек Гмелина) на на солонцах каштановых мелких,</w:t>
      </w:r>
    </w:p>
    <w:p>
      <w:pPr>
        <w:spacing w:after="0"/>
        <w:ind w:left="0"/>
        <w:jc w:val="both"/>
      </w:pPr>
      <w:r>
        <w:rPr>
          <w:rFonts w:ascii="Times New Roman"/>
          <w:b w:val="false"/>
          <w:i w:val="false"/>
          <w:color w:val="000000"/>
          <w:sz w:val="28"/>
        </w:rPr>
        <w:t>
      средних тяжелосуглинистых</w:t>
      </w:r>
    </w:p>
    <w:p>
      <w:pPr>
        <w:spacing w:after="0"/>
        <w:ind w:left="0"/>
        <w:jc w:val="both"/>
      </w:pPr>
      <w:r>
        <w:rPr>
          <w:rFonts w:ascii="Times New Roman"/>
          <w:b w:val="false"/>
          <w:i w:val="false"/>
          <w:color w:val="000000"/>
          <w:sz w:val="28"/>
        </w:rPr>
        <w:t>
      пастб. 100 96</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8.3 11.4 10.5 5.5 6.5 4.9 73.2 55.1 31.4</w:t>
      </w:r>
    </w:p>
    <w:p>
      <w:pPr>
        <w:spacing w:after="0"/>
        <w:ind w:left="0"/>
        <w:jc w:val="both"/>
      </w:pPr>
      <w:r>
        <w:rPr>
          <w:rFonts w:ascii="Times New Roman"/>
          <w:b w:val="false"/>
          <w:i w:val="false"/>
          <w:color w:val="000000"/>
          <w:sz w:val="28"/>
        </w:rPr>
        <w:t>
      11.4 1094.4</w:t>
      </w:r>
    </w:p>
    <w:p>
      <w:pPr>
        <w:spacing w:after="0"/>
        <w:ind w:left="0"/>
        <w:jc w:val="both"/>
      </w:pPr>
      <w:r>
        <w:rPr>
          <w:rFonts w:ascii="Times New Roman"/>
          <w:b w:val="false"/>
          <w:i w:val="false"/>
          <w:color w:val="000000"/>
          <w:sz w:val="28"/>
        </w:rPr>
        <w:t>
      6.5 624.0</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затырсован</w:t>
      </w:r>
    </w:p>
    <w:p>
      <w:pPr>
        <w:spacing w:after="0"/>
        <w:ind w:left="0"/>
        <w:jc w:val="both"/>
      </w:pPr>
      <w:r>
        <w:rPr>
          <w:rFonts w:ascii="Times New Roman"/>
          <w:b w:val="false"/>
          <w:i w:val="false"/>
          <w:color w:val="000000"/>
          <w:sz w:val="28"/>
        </w:rPr>
        <w:t>
      В-РЛ-О пастбища для всех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96</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8.3 11.4 10.5</w:t>
      </w:r>
    </w:p>
    <w:p>
      <w:pPr>
        <w:spacing w:after="0"/>
        <w:ind w:left="0"/>
        <w:jc w:val="both"/>
      </w:pPr>
      <w:r>
        <w:rPr>
          <w:rFonts w:ascii="Times New Roman"/>
          <w:b w:val="false"/>
          <w:i w:val="false"/>
          <w:color w:val="000000"/>
          <w:sz w:val="28"/>
        </w:rPr>
        <w:t>
      5.5 6.5 4.9</w:t>
      </w:r>
    </w:p>
    <w:p>
      <w:pPr>
        <w:spacing w:after="0"/>
        <w:ind w:left="0"/>
        <w:jc w:val="both"/>
      </w:pPr>
      <w:r>
        <w:rPr>
          <w:rFonts w:ascii="Times New Roman"/>
          <w:b w:val="false"/>
          <w:i w:val="false"/>
          <w:color w:val="000000"/>
          <w:sz w:val="28"/>
        </w:rPr>
        <w:t>
      11.4 1094.4</w:t>
      </w:r>
    </w:p>
    <w:p>
      <w:pPr>
        <w:spacing w:after="0"/>
        <w:ind w:left="0"/>
        <w:jc w:val="both"/>
      </w:pPr>
      <w:r>
        <w:rPr>
          <w:rFonts w:ascii="Times New Roman"/>
          <w:b w:val="false"/>
          <w:i w:val="false"/>
          <w:color w:val="000000"/>
          <w:sz w:val="28"/>
        </w:rPr>
        <w:t>
      6.5 624.0</w:t>
      </w:r>
    </w:p>
    <w:p>
      <w:pPr>
        <w:spacing w:after="0"/>
        <w:ind w:left="0"/>
        <w:jc w:val="both"/>
      </w:pPr>
      <w:r>
        <w:rPr>
          <w:rFonts w:ascii="Times New Roman"/>
          <w:b w:val="false"/>
          <w:i w:val="false"/>
          <w:color w:val="000000"/>
          <w:sz w:val="28"/>
        </w:rPr>
        <w:t>
      51 Вершины и склоны сопок.</w:t>
      </w:r>
    </w:p>
    <w:p>
      <w:pPr>
        <w:spacing w:after="0"/>
        <w:ind w:left="0"/>
        <w:jc w:val="both"/>
      </w:pPr>
      <w:r>
        <w:rPr>
          <w:rFonts w:ascii="Times New Roman"/>
          <w:b w:val="false"/>
          <w:i w:val="false"/>
          <w:color w:val="000000"/>
          <w:sz w:val="28"/>
        </w:rPr>
        <w:t>
      26Б 1.Типчаково-ковыльно-полынный С-2б (типчак, ковыль красный, ковыль</w:t>
      </w:r>
    </w:p>
    <w:p>
      <w:pPr>
        <w:spacing w:after="0"/>
        <w:ind w:left="0"/>
        <w:jc w:val="both"/>
      </w:pPr>
      <w:r>
        <w:rPr>
          <w:rFonts w:ascii="Times New Roman"/>
          <w:b w:val="false"/>
          <w:i w:val="false"/>
          <w:color w:val="000000"/>
          <w:sz w:val="28"/>
        </w:rPr>
        <w:t>
      волосатик, полынь Шренковская, по-лынь австрийская) на темно-каш-тановых малоразвитых суглинистых</w:t>
      </w:r>
    </w:p>
    <w:p>
      <w:pPr>
        <w:spacing w:after="0"/>
        <w:ind w:left="0"/>
        <w:jc w:val="both"/>
      </w:pPr>
      <w:r>
        <w:rPr>
          <w:rFonts w:ascii="Times New Roman"/>
          <w:b w:val="false"/>
          <w:i w:val="false"/>
          <w:color w:val="000000"/>
          <w:sz w:val="28"/>
        </w:rPr>
        <w:t>
      почвах</w:t>
      </w:r>
    </w:p>
    <w:p>
      <w:pPr>
        <w:spacing w:after="0"/>
        <w:ind w:left="0"/>
        <w:jc w:val="both"/>
      </w:pPr>
      <w:r>
        <w:rPr>
          <w:rFonts w:ascii="Times New Roman"/>
          <w:b w:val="false"/>
          <w:i w:val="false"/>
          <w:color w:val="000000"/>
          <w:sz w:val="28"/>
        </w:rPr>
        <w:t>
      пастб. 70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14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7.0 9.3 8.1 4.4 5.1 3.7 49.3 40.5 22.3</w:t>
      </w:r>
    </w:p>
    <w:p>
      <w:pPr>
        <w:spacing w:after="0"/>
        <w:ind w:left="0"/>
        <w:jc w:val="both"/>
      </w:pPr>
      <w:r>
        <w:rPr>
          <w:rFonts w:ascii="Times New Roman"/>
          <w:b w:val="false"/>
          <w:i w:val="false"/>
          <w:color w:val="000000"/>
          <w:sz w:val="28"/>
        </w:rPr>
        <w:t>
      9.3 130.2</w:t>
      </w:r>
    </w:p>
    <w:p>
      <w:pPr>
        <w:spacing w:after="0"/>
        <w:ind w:left="0"/>
        <w:jc w:val="both"/>
      </w:pPr>
      <w:r>
        <w:rPr>
          <w:rFonts w:ascii="Times New Roman"/>
          <w:b w:val="false"/>
          <w:i w:val="false"/>
          <w:color w:val="000000"/>
          <w:sz w:val="28"/>
        </w:rPr>
        <w:t>
      5.1 71.4</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закаменен</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17Б 2. Ковыльно-злаково-полынный</w:t>
      </w:r>
    </w:p>
    <w:p>
      <w:pPr>
        <w:spacing w:after="0"/>
        <w:ind w:left="0"/>
        <w:jc w:val="both"/>
      </w:pPr>
      <w:r>
        <w:rPr>
          <w:rFonts w:ascii="Times New Roman"/>
          <w:b w:val="false"/>
          <w:i w:val="false"/>
          <w:color w:val="000000"/>
          <w:sz w:val="28"/>
        </w:rPr>
        <w:t>
      С-2б с кустарничком (ковыль волосатик, типчак, тонконог стройный, ковыль красный, полынь Шренковская, по-</w:t>
      </w:r>
    </w:p>
    <w:p>
      <w:pPr>
        <w:spacing w:after="0"/>
        <w:ind w:left="0"/>
        <w:jc w:val="both"/>
      </w:pPr>
      <w:r>
        <w:rPr>
          <w:rFonts w:ascii="Times New Roman"/>
          <w:b w:val="false"/>
          <w:i w:val="false"/>
          <w:color w:val="000000"/>
          <w:sz w:val="28"/>
        </w:rPr>
        <w:t>
      лынь австрийская, таволга зверо-</w:t>
      </w:r>
    </w:p>
    <w:p>
      <w:pPr>
        <w:spacing w:after="0"/>
        <w:ind w:left="0"/>
        <w:jc w:val="both"/>
      </w:pPr>
      <w:r>
        <w:rPr>
          <w:rFonts w:ascii="Times New Roman"/>
          <w:b w:val="false"/>
          <w:i w:val="false"/>
          <w:color w:val="000000"/>
          <w:sz w:val="28"/>
        </w:rPr>
        <w:t>
      пастб. 30 6</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7.1 10.1 8.7 4.7 5.4 3.9 58.5 45.1 24.0</w:t>
      </w:r>
    </w:p>
    <w:p>
      <w:pPr>
        <w:spacing w:after="0"/>
        <w:ind w:left="0"/>
        <w:jc w:val="both"/>
      </w:pPr>
      <w:r>
        <w:rPr>
          <w:rFonts w:ascii="Times New Roman"/>
          <w:b w:val="false"/>
          <w:i w:val="false"/>
          <w:color w:val="000000"/>
          <w:sz w:val="28"/>
        </w:rPr>
        <w:t>
      10.1 60.6</w:t>
      </w:r>
    </w:p>
    <w:p>
      <w:pPr>
        <w:spacing w:after="0"/>
        <w:ind w:left="0"/>
        <w:jc w:val="both"/>
      </w:pPr>
      <w:r>
        <w:rPr>
          <w:rFonts w:ascii="Times New Roman"/>
          <w:b w:val="false"/>
          <w:i w:val="false"/>
          <w:color w:val="000000"/>
          <w:sz w:val="28"/>
        </w:rPr>
        <w:t>
      5.4 32.4</w:t>
      </w:r>
    </w:p>
    <w:p>
      <w:pPr>
        <w:spacing w:after="0"/>
        <w:ind w:left="0"/>
        <w:jc w:val="both"/>
      </w:pPr>
      <w:r>
        <w:rPr>
          <w:rFonts w:ascii="Times New Roman"/>
          <w:b w:val="false"/>
          <w:i w:val="false"/>
          <w:color w:val="000000"/>
          <w:sz w:val="28"/>
        </w:rPr>
        <w:t>
      Сильно затырсован Слабо</w:t>
      </w:r>
    </w:p>
    <w:p>
      <w:pPr>
        <w:spacing w:after="0"/>
        <w:ind w:left="0"/>
        <w:jc w:val="both"/>
      </w:pPr>
      <w:r>
        <w:rPr>
          <w:rFonts w:ascii="Times New Roman"/>
          <w:b w:val="false"/>
          <w:i w:val="false"/>
          <w:color w:val="000000"/>
          <w:sz w:val="28"/>
        </w:rPr>
        <w:t>
      закустарен</w:t>
      </w:r>
    </w:p>
    <w:p>
      <w:pPr>
        <w:spacing w:after="0"/>
        <w:ind w:left="0"/>
        <w:jc w:val="both"/>
      </w:pPr>
      <w:r>
        <w:rPr>
          <w:rFonts w:ascii="Times New Roman"/>
          <w:b w:val="false"/>
          <w:i w:val="false"/>
          <w:color w:val="000000"/>
          <w:sz w:val="28"/>
        </w:rPr>
        <w:t>
      1 2 3 4 5 6 7 8 9 10 11 12 13 14 15 16 17 18 боелистная) на темно-каштановых</w:t>
      </w:r>
    </w:p>
    <w:p>
      <w:pPr>
        <w:spacing w:after="0"/>
        <w:ind w:left="0"/>
        <w:jc w:val="both"/>
      </w:pPr>
      <w:r>
        <w:rPr>
          <w:rFonts w:ascii="Times New Roman"/>
          <w:b w:val="false"/>
          <w:i w:val="false"/>
          <w:color w:val="000000"/>
          <w:sz w:val="28"/>
        </w:rPr>
        <w:t>
      неполно-, малоразвитых суглинистых почвах</w:t>
      </w:r>
    </w:p>
    <w:p>
      <w:pPr>
        <w:spacing w:after="0"/>
        <w:ind w:left="0"/>
        <w:jc w:val="both"/>
      </w:pPr>
      <w:r>
        <w:rPr>
          <w:rFonts w:ascii="Times New Roman"/>
          <w:b w:val="false"/>
          <w:i w:val="false"/>
          <w:color w:val="000000"/>
          <w:sz w:val="28"/>
        </w:rPr>
        <w:t>
      Итого: пастб. 100 20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3.1 9.5 8.3</w:t>
      </w:r>
    </w:p>
    <w:p>
      <w:pPr>
        <w:spacing w:after="0"/>
        <w:ind w:left="0"/>
        <w:jc w:val="both"/>
      </w:pPr>
      <w:r>
        <w:rPr>
          <w:rFonts w:ascii="Times New Roman"/>
          <w:b w:val="false"/>
          <w:i w:val="false"/>
          <w:color w:val="000000"/>
          <w:sz w:val="28"/>
        </w:rPr>
        <w:t>
      4.5 5.2 3.8</w:t>
      </w:r>
    </w:p>
    <w:p>
      <w:pPr>
        <w:spacing w:after="0"/>
        <w:ind w:left="0"/>
        <w:jc w:val="both"/>
      </w:pPr>
      <w:r>
        <w:rPr>
          <w:rFonts w:ascii="Times New Roman"/>
          <w:b w:val="false"/>
          <w:i w:val="false"/>
          <w:color w:val="000000"/>
          <w:sz w:val="28"/>
        </w:rPr>
        <w:t>
      9.5 190.8</w:t>
      </w:r>
    </w:p>
    <w:p>
      <w:pPr>
        <w:spacing w:after="0"/>
        <w:ind w:left="0"/>
        <w:jc w:val="both"/>
      </w:pPr>
      <w:r>
        <w:rPr>
          <w:rFonts w:ascii="Times New Roman"/>
          <w:b w:val="false"/>
          <w:i w:val="false"/>
          <w:color w:val="000000"/>
          <w:sz w:val="28"/>
        </w:rPr>
        <w:t>
      5.2 103.8</w:t>
      </w:r>
    </w:p>
    <w:p>
      <w:pPr>
        <w:spacing w:after="0"/>
        <w:ind w:left="0"/>
        <w:jc w:val="both"/>
      </w:pPr>
      <w:r>
        <w:rPr>
          <w:rFonts w:ascii="Times New Roman"/>
          <w:b w:val="false"/>
          <w:i w:val="false"/>
          <w:color w:val="000000"/>
          <w:sz w:val="28"/>
        </w:rPr>
        <w:t>
      52 Слабоволнистая равнина</w:t>
      </w:r>
    </w:p>
    <w:p>
      <w:pPr>
        <w:spacing w:after="0"/>
        <w:ind w:left="0"/>
        <w:jc w:val="both"/>
      </w:pPr>
      <w:r>
        <w:rPr>
          <w:rFonts w:ascii="Times New Roman"/>
          <w:b w:val="false"/>
          <w:i w:val="false"/>
          <w:color w:val="000000"/>
          <w:sz w:val="28"/>
        </w:rPr>
        <w:t>
      50 (22) Житняково-злаково-полынный с</w:t>
      </w:r>
    </w:p>
    <w:p>
      <w:pPr>
        <w:spacing w:after="0"/>
        <w:ind w:left="0"/>
        <w:jc w:val="both"/>
      </w:pPr>
      <w:r>
        <w:rPr>
          <w:rFonts w:ascii="Times New Roman"/>
          <w:b w:val="false"/>
          <w:i w:val="false"/>
          <w:color w:val="000000"/>
          <w:sz w:val="28"/>
        </w:rPr>
        <w:t>
      С-2а разнотравьем (житняк гребенчатый, ковыль волосатик, тонконог строй-ный, типчак, полынь Шренковская,</w:t>
      </w:r>
    </w:p>
    <w:p>
      <w:pPr>
        <w:spacing w:after="0"/>
        <w:ind w:left="0"/>
        <w:jc w:val="both"/>
      </w:pPr>
      <w:r>
        <w:rPr>
          <w:rFonts w:ascii="Times New Roman"/>
          <w:b w:val="false"/>
          <w:i w:val="false"/>
          <w:color w:val="000000"/>
          <w:sz w:val="28"/>
        </w:rPr>
        <w:t>
      полынь австрийская, солодка ураль-ская, люцерна желтая) на темно-каштановых маломощных легкосуг-</w:t>
      </w:r>
    </w:p>
    <w:p>
      <w:pPr>
        <w:spacing w:after="0"/>
        <w:ind w:left="0"/>
        <w:jc w:val="both"/>
      </w:pPr>
      <w:r>
        <w:rPr>
          <w:rFonts w:ascii="Times New Roman"/>
          <w:b w:val="false"/>
          <w:i w:val="false"/>
          <w:color w:val="000000"/>
          <w:sz w:val="28"/>
        </w:rPr>
        <w:t>
      линистых почвах</w:t>
      </w:r>
    </w:p>
    <w:p>
      <w:pPr>
        <w:spacing w:after="0"/>
        <w:ind w:left="0"/>
        <w:jc w:val="both"/>
      </w:pPr>
      <w:r>
        <w:rPr>
          <w:rFonts w:ascii="Times New Roman"/>
          <w:b w:val="false"/>
          <w:i w:val="false"/>
          <w:color w:val="000000"/>
          <w:sz w:val="28"/>
        </w:rPr>
        <w:t>
      пастб. 100 424</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13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7.9 11.3 9.6 5.0 6.4 4.1 71.2 53.3 24.7</w:t>
      </w:r>
    </w:p>
    <w:p>
      <w:pPr>
        <w:spacing w:after="0"/>
        <w:ind w:left="0"/>
        <w:jc w:val="both"/>
      </w:pPr>
      <w:r>
        <w:rPr>
          <w:rFonts w:ascii="Times New Roman"/>
          <w:b w:val="false"/>
          <w:i w:val="false"/>
          <w:color w:val="000000"/>
          <w:sz w:val="28"/>
        </w:rPr>
        <w:t>
      11.3 4791.2</w:t>
      </w:r>
    </w:p>
    <w:p>
      <w:pPr>
        <w:spacing w:after="0"/>
        <w:ind w:left="0"/>
        <w:jc w:val="both"/>
      </w:pPr>
      <w:r>
        <w:rPr>
          <w:rFonts w:ascii="Times New Roman"/>
          <w:b w:val="false"/>
          <w:i w:val="false"/>
          <w:color w:val="000000"/>
          <w:sz w:val="28"/>
        </w:rPr>
        <w:t>
      6.4 2713.6</w:t>
      </w:r>
    </w:p>
    <w:p>
      <w:pPr>
        <w:spacing w:after="0"/>
        <w:ind w:left="0"/>
        <w:jc w:val="both"/>
      </w:pPr>
      <w:r>
        <w:rPr>
          <w:rFonts w:ascii="Times New Roman"/>
          <w:b w:val="false"/>
          <w:i w:val="false"/>
          <w:color w:val="000000"/>
          <w:sz w:val="28"/>
        </w:rPr>
        <w:t>
      Средне</w:t>
      </w:r>
    </w:p>
    <w:p>
      <w:pPr>
        <w:spacing w:after="0"/>
        <w:ind w:left="0"/>
        <w:jc w:val="both"/>
      </w:pPr>
      <w:r>
        <w:rPr>
          <w:rFonts w:ascii="Times New Roman"/>
          <w:b w:val="false"/>
          <w:i w:val="false"/>
          <w:color w:val="000000"/>
          <w:sz w:val="28"/>
        </w:rPr>
        <w:t>
      затырсован</w:t>
      </w:r>
    </w:p>
    <w:p>
      <w:pPr>
        <w:spacing w:after="0"/>
        <w:ind w:left="0"/>
        <w:jc w:val="both"/>
      </w:pPr>
      <w:r>
        <w:rPr>
          <w:rFonts w:ascii="Times New Roman"/>
          <w:b w:val="false"/>
          <w:i w:val="false"/>
          <w:color w:val="000000"/>
          <w:sz w:val="28"/>
        </w:rPr>
        <w:t>
      В-РЛ-О пастбища для всех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100 424</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7.9 11.3 9.6</w:t>
      </w:r>
    </w:p>
    <w:p>
      <w:pPr>
        <w:spacing w:after="0"/>
        <w:ind w:left="0"/>
        <w:jc w:val="both"/>
      </w:pPr>
      <w:r>
        <w:rPr>
          <w:rFonts w:ascii="Times New Roman"/>
          <w:b w:val="false"/>
          <w:i w:val="false"/>
          <w:color w:val="000000"/>
          <w:sz w:val="28"/>
        </w:rPr>
        <w:t>
      5.0 6.4 4.1</w:t>
      </w:r>
    </w:p>
    <w:p>
      <w:pPr>
        <w:spacing w:after="0"/>
        <w:ind w:left="0"/>
        <w:jc w:val="both"/>
      </w:pPr>
      <w:r>
        <w:rPr>
          <w:rFonts w:ascii="Times New Roman"/>
          <w:b w:val="false"/>
          <w:i w:val="false"/>
          <w:color w:val="000000"/>
          <w:sz w:val="28"/>
        </w:rPr>
        <w:t>
      11.3 4791.2</w:t>
      </w:r>
    </w:p>
    <w:p>
      <w:pPr>
        <w:spacing w:after="0"/>
        <w:ind w:left="0"/>
        <w:jc w:val="both"/>
      </w:pPr>
      <w:r>
        <w:rPr>
          <w:rFonts w:ascii="Times New Roman"/>
          <w:b w:val="false"/>
          <w:i w:val="false"/>
          <w:color w:val="000000"/>
          <w:sz w:val="28"/>
        </w:rPr>
        <w:t>
      6.4 2713.6</w:t>
      </w:r>
    </w:p>
    <w:p>
      <w:pPr>
        <w:spacing w:after="0"/>
        <w:ind w:left="0"/>
        <w:jc w:val="both"/>
      </w:pPr>
      <w:r>
        <w:rPr>
          <w:rFonts w:ascii="Times New Roman"/>
          <w:b w:val="false"/>
          <w:i w:val="false"/>
          <w:color w:val="000000"/>
          <w:sz w:val="28"/>
        </w:rPr>
        <w:t>
      53 Слабоволнистая равнина</w:t>
      </w:r>
    </w:p>
    <w:p>
      <w:pPr>
        <w:spacing w:after="0"/>
        <w:ind w:left="0"/>
        <w:jc w:val="both"/>
      </w:pPr>
      <w:r>
        <w:rPr>
          <w:rFonts w:ascii="Times New Roman"/>
          <w:b w:val="false"/>
          <w:i w:val="false"/>
          <w:color w:val="000000"/>
          <w:sz w:val="28"/>
        </w:rPr>
        <w:t>
      52Аа (21) Ковыльно-злаково-полынный с раз-С-2д нотравьем (ковыль волосатик, ко-</w:t>
      </w:r>
    </w:p>
    <w:p>
      <w:pPr>
        <w:spacing w:after="0"/>
        <w:ind w:left="0"/>
        <w:jc w:val="both"/>
      </w:pPr>
      <w:r>
        <w:rPr>
          <w:rFonts w:ascii="Times New Roman"/>
          <w:b w:val="false"/>
          <w:i w:val="false"/>
          <w:color w:val="000000"/>
          <w:sz w:val="28"/>
        </w:rPr>
        <w:t>
      выль красный, тонконог стройный, типчак, полынь селитряная, полынь Шренковская, кермек Гмелина) на на солонцах каштановых мелких,</w:t>
      </w:r>
    </w:p>
    <w:p>
      <w:pPr>
        <w:spacing w:after="0"/>
        <w:ind w:left="0"/>
        <w:jc w:val="both"/>
      </w:pPr>
      <w:r>
        <w:rPr>
          <w:rFonts w:ascii="Times New Roman"/>
          <w:b w:val="false"/>
          <w:i w:val="false"/>
          <w:color w:val="000000"/>
          <w:sz w:val="28"/>
        </w:rPr>
        <w:t>
      средних тяжелосуглинистых</w:t>
      </w:r>
    </w:p>
    <w:p>
      <w:pPr>
        <w:spacing w:after="0"/>
        <w:ind w:left="0"/>
        <w:jc w:val="both"/>
      </w:pPr>
      <w:r>
        <w:rPr>
          <w:rFonts w:ascii="Times New Roman"/>
          <w:b w:val="false"/>
          <w:i w:val="false"/>
          <w:color w:val="000000"/>
          <w:sz w:val="28"/>
        </w:rPr>
        <w:t>
      пастб. 100 405</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12.5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8.3 11.4 10.5 5.5 6.5 4.9 73.2 55.1 31.4</w:t>
      </w:r>
    </w:p>
    <w:p>
      <w:pPr>
        <w:spacing w:after="0"/>
        <w:ind w:left="0"/>
        <w:jc w:val="both"/>
      </w:pPr>
      <w:r>
        <w:rPr>
          <w:rFonts w:ascii="Times New Roman"/>
          <w:b w:val="false"/>
          <w:i w:val="false"/>
          <w:color w:val="000000"/>
          <w:sz w:val="28"/>
        </w:rPr>
        <w:t>
      11.4 4617.0</w:t>
      </w:r>
    </w:p>
    <w:p>
      <w:pPr>
        <w:spacing w:after="0"/>
        <w:ind w:left="0"/>
        <w:jc w:val="both"/>
      </w:pPr>
      <w:r>
        <w:rPr>
          <w:rFonts w:ascii="Times New Roman"/>
          <w:b w:val="false"/>
          <w:i w:val="false"/>
          <w:color w:val="000000"/>
          <w:sz w:val="28"/>
        </w:rPr>
        <w:t>
      6.5 2632.5</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затырсован</w:t>
      </w:r>
    </w:p>
    <w:p>
      <w:pPr>
        <w:spacing w:after="0"/>
        <w:ind w:left="0"/>
        <w:jc w:val="both"/>
      </w:pPr>
      <w:r>
        <w:rPr>
          <w:rFonts w:ascii="Times New Roman"/>
          <w:b w:val="false"/>
          <w:i w:val="false"/>
          <w:color w:val="000000"/>
          <w:sz w:val="28"/>
        </w:rPr>
        <w:t>
      В-РЛ-О пастбища для всех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Итого: пастб. 100 405</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8.3 11.4 10.5</w:t>
      </w:r>
    </w:p>
    <w:p>
      <w:pPr>
        <w:spacing w:after="0"/>
        <w:ind w:left="0"/>
        <w:jc w:val="both"/>
      </w:pPr>
      <w:r>
        <w:rPr>
          <w:rFonts w:ascii="Times New Roman"/>
          <w:b w:val="false"/>
          <w:i w:val="false"/>
          <w:color w:val="000000"/>
          <w:sz w:val="28"/>
        </w:rPr>
        <w:t>
      5.5 6.5 4.9</w:t>
      </w:r>
    </w:p>
    <w:p>
      <w:pPr>
        <w:spacing w:after="0"/>
        <w:ind w:left="0"/>
        <w:jc w:val="both"/>
      </w:pPr>
      <w:r>
        <w:rPr>
          <w:rFonts w:ascii="Times New Roman"/>
          <w:b w:val="false"/>
          <w:i w:val="false"/>
          <w:color w:val="000000"/>
          <w:sz w:val="28"/>
        </w:rPr>
        <w:t>
      11.4 4617.0</w:t>
      </w:r>
    </w:p>
    <w:p>
      <w:pPr>
        <w:spacing w:after="0"/>
        <w:ind w:left="0"/>
        <w:jc w:val="both"/>
      </w:pPr>
      <w:r>
        <w:rPr>
          <w:rFonts w:ascii="Times New Roman"/>
          <w:b w:val="false"/>
          <w:i w:val="false"/>
          <w:color w:val="000000"/>
          <w:sz w:val="28"/>
        </w:rPr>
        <w:t>
      6.5 2632.5</w:t>
      </w:r>
    </w:p>
    <w:p>
      <w:pPr>
        <w:spacing w:after="0"/>
        <w:ind w:left="0"/>
        <w:jc w:val="both"/>
      </w:pPr>
      <w:r>
        <w:rPr>
          <w:rFonts w:ascii="Times New Roman"/>
          <w:b w:val="false"/>
          <w:i w:val="false"/>
          <w:color w:val="000000"/>
          <w:sz w:val="28"/>
        </w:rPr>
        <w:t>
      54 Слабоволнистая равнина</w:t>
      </w:r>
    </w:p>
    <w:p>
      <w:pPr>
        <w:spacing w:after="0"/>
        <w:ind w:left="0"/>
        <w:jc w:val="both"/>
      </w:pPr>
      <w:r>
        <w:rPr>
          <w:rFonts w:ascii="Times New Roman"/>
          <w:b w:val="false"/>
          <w:i w:val="false"/>
          <w:color w:val="000000"/>
          <w:sz w:val="28"/>
        </w:rPr>
        <w:t>
      47 Селитрянополынно-злаковый с кер-С-4в меком (полынь селитряная, острец</w:t>
      </w:r>
    </w:p>
    <w:p>
      <w:pPr>
        <w:spacing w:after="0"/>
        <w:ind w:left="0"/>
        <w:jc w:val="both"/>
      </w:pPr>
      <w:r>
        <w:rPr>
          <w:rFonts w:ascii="Times New Roman"/>
          <w:b w:val="false"/>
          <w:i w:val="false"/>
          <w:color w:val="000000"/>
          <w:sz w:val="28"/>
        </w:rPr>
        <w:t>
      ветвистый, ковыль красный, кер-мек Гмелина) на солонцах лугово-каштановых мелких, тяжелосугли-</w:t>
      </w:r>
    </w:p>
    <w:p>
      <w:pPr>
        <w:spacing w:after="0"/>
        <w:ind w:left="0"/>
        <w:jc w:val="both"/>
      </w:pPr>
      <w:r>
        <w:rPr>
          <w:rFonts w:ascii="Times New Roman"/>
          <w:b w:val="false"/>
          <w:i w:val="false"/>
          <w:color w:val="000000"/>
          <w:sz w:val="28"/>
        </w:rPr>
        <w:t>
      нистых</w:t>
      </w:r>
    </w:p>
    <w:p>
      <w:pPr>
        <w:spacing w:after="0"/>
        <w:ind w:left="0"/>
        <w:jc w:val="both"/>
      </w:pPr>
      <w:r>
        <w:rPr>
          <w:rFonts w:ascii="Times New Roman"/>
          <w:b w:val="false"/>
          <w:i w:val="false"/>
          <w:color w:val="000000"/>
          <w:sz w:val="28"/>
        </w:rPr>
        <w:t>
      пастб. 100 167</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1.5 1.5 250.5 Чистый 0.9 0.9 150.3</w:t>
      </w:r>
    </w:p>
    <w:p>
      <w:pPr>
        <w:spacing w:after="0"/>
        <w:ind w:left="0"/>
        <w:jc w:val="both"/>
      </w:pPr>
      <w:r>
        <w:rPr>
          <w:rFonts w:ascii="Times New Roman"/>
          <w:b w:val="false"/>
          <w:i w:val="false"/>
          <w:color w:val="000000"/>
          <w:sz w:val="28"/>
        </w:rPr>
        <w:t>
      7.2</w:t>
      </w:r>
    </w:p>
    <w:p>
      <w:pPr>
        <w:spacing w:after="0"/>
        <w:ind w:left="0"/>
        <w:jc w:val="both"/>
      </w:pPr>
      <w:r>
        <w:rPr>
          <w:rFonts w:ascii="Times New Roman"/>
          <w:b w:val="false"/>
          <w:i w:val="false"/>
          <w:color w:val="000000"/>
          <w:sz w:val="28"/>
        </w:rPr>
        <w:t>
      Осенние пастбища для коз</w:t>
      </w:r>
    </w:p>
    <w:p>
      <w:pPr>
        <w:spacing w:after="0"/>
        <w:ind w:left="0"/>
        <w:jc w:val="both"/>
      </w:pPr>
      <w:r>
        <w:rPr>
          <w:rFonts w:ascii="Times New Roman"/>
          <w:b w:val="false"/>
          <w:i w:val="false"/>
          <w:color w:val="000000"/>
          <w:sz w:val="28"/>
        </w:rPr>
        <w:t>
      и овец</w:t>
      </w:r>
    </w:p>
    <w:p>
      <w:pPr>
        <w:spacing w:after="0"/>
        <w:ind w:left="0"/>
        <w:jc w:val="both"/>
      </w:pPr>
      <w:r>
        <w:rPr>
          <w:rFonts w:ascii="Times New Roman"/>
          <w:b w:val="false"/>
          <w:i w:val="false"/>
          <w:color w:val="000000"/>
          <w:sz w:val="28"/>
        </w:rPr>
        <w:t>
      Итого: пастб. 100 167</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1.5 1.5 250.5</w:t>
      </w:r>
    </w:p>
    <w:p>
      <w:pPr>
        <w:spacing w:after="0"/>
        <w:ind w:left="0"/>
        <w:jc w:val="both"/>
      </w:pPr>
      <w:r>
        <w:rPr>
          <w:rFonts w:ascii="Times New Roman"/>
          <w:b w:val="false"/>
          <w:i w:val="false"/>
          <w:color w:val="000000"/>
          <w:sz w:val="28"/>
        </w:rPr>
        <w:t>
      0.9 0.9 150.3</w:t>
      </w:r>
    </w:p>
    <w:p>
      <w:pPr>
        <w:spacing w:after="0"/>
        <w:ind w:left="0"/>
        <w:jc w:val="both"/>
      </w:pPr>
      <w:r>
        <w:rPr>
          <w:rFonts w:ascii="Times New Roman"/>
          <w:b w:val="false"/>
          <w:i w:val="false"/>
          <w:color w:val="000000"/>
          <w:sz w:val="28"/>
        </w:rPr>
        <w:t>
      55 Замкнутое заливное понижение</w:t>
      </w:r>
    </w:p>
    <w:p>
      <w:pPr>
        <w:spacing w:after="0"/>
        <w:ind w:left="0"/>
        <w:jc w:val="both"/>
      </w:pPr>
      <w:r>
        <w:rPr>
          <w:rFonts w:ascii="Times New Roman"/>
          <w:b w:val="false"/>
          <w:i w:val="false"/>
          <w:color w:val="000000"/>
          <w:sz w:val="28"/>
        </w:rPr>
        <w:t>
      34А Злаково-разнотравно-полынный</w:t>
      </w:r>
    </w:p>
    <w:p>
      <w:pPr>
        <w:spacing w:after="0"/>
        <w:ind w:left="0"/>
        <w:jc w:val="both"/>
      </w:pPr>
      <w:r>
        <w:rPr>
          <w:rFonts w:ascii="Times New Roman"/>
          <w:b w:val="false"/>
          <w:i w:val="false"/>
          <w:color w:val="000000"/>
          <w:sz w:val="28"/>
        </w:rPr>
        <w:t>
      С-4в (вейник наземный, камыш озерный, острец ветвистый, пырей ползучий, солодка уральская, кермек Гмели-на, полынь селитряная, полынь понтийская) на луговых каштано-</w:t>
      </w:r>
    </w:p>
    <w:p>
      <w:pPr>
        <w:spacing w:after="0"/>
        <w:ind w:left="0"/>
        <w:jc w:val="both"/>
      </w:pPr>
      <w:r>
        <w:rPr>
          <w:rFonts w:ascii="Times New Roman"/>
          <w:b w:val="false"/>
          <w:i w:val="false"/>
          <w:color w:val="000000"/>
          <w:sz w:val="28"/>
        </w:rPr>
        <w:t>
      вых сильносолонцевато-солончакова-</w:t>
      </w:r>
    </w:p>
    <w:p>
      <w:pPr>
        <w:spacing w:after="0"/>
        <w:ind w:left="0"/>
        <w:jc w:val="both"/>
      </w:pPr>
      <w:r>
        <w:rPr>
          <w:rFonts w:ascii="Times New Roman"/>
          <w:b w:val="false"/>
          <w:i w:val="false"/>
          <w:color w:val="000000"/>
          <w:sz w:val="28"/>
        </w:rPr>
        <w:t>
      тых легкоглинистых почвах</w:t>
      </w:r>
    </w:p>
    <w:p>
      <w:pPr>
        <w:spacing w:after="0"/>
        <w:ind w:left="0"/>
        <w:jc w:val="both"/>
      </w:pPr>
      <w:r>
        <w:rPr>
          <w:rFonts w:ascii="Times New Roman"/>
          <w:b w:val="false"/>
          <w:i w:val="false"/>
          <w:color w:val="000000"/>
          <w:sz w:val="28"/>
        </w:rPr>
        <w:t>
      пастб. 100 22</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6.3 8.8 8.3 3.8 5.2 4.5 37.4 39.0 25.1</w:t>
      </w:r>
    </w:p>
    <w:p>
      <w:pPr>
        <w:spacing w:after="0"/>
        <w:ind w:left="0"/>
        <w:jc w:val="both"/>
      </w:pPr>
      <w:r>
        <w:rPr>
          <w:rFonts w:ascii="Times New Roman"/>
          <w:b w:val="false"/>
          <w:i w:val="false"/>
          <w:color w:val="000000"/>
          <w:sz w:val="28"/>
        </w:rPr>
        <w:t>
      8.8 193.6 Чистый</w:t>
      </w:r>
    </w:p>
    <w:p>
      <w:pPr>
        <w:spacing w:after="0"/>
        <w:ind w:left="0"/>
        <w:jc w:val="both"/>
      </w:pPr>
      <w:r>
        <w:rPr>
          <w:rFonts w:ascii="Times New Roman"/>
          <w:b w:val="false"/>
          <w:i w:val="false"/>
          <w:color w:val="000000"/>
          <w:sz w:val="28"/>
        </w:rPr>
        <w:t>
      5.2 114.4</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Итого: пастб. 100 22</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6.3 8.8 8.3</w:t>
      </w:r>
    </w:p>
    <w:p>
      <w:pPr>
        <w:spacing w:after="0"/>
        <w:ind w:left="0"/>
        <w:jc w:val="both"/>
      </w:pPr>
      <w:r>
        <w:rPr>
          <w:rFonts w:ascii="Times New Roman"/>
          <w:b w:val="false"/>
          <w:i w:val="false"/>
          <w:color w:val="000000"/>
          <w:sz w:val="28"/>
        </w:rPr>
        <w:t>
      3.8 5.2 4.5</w:t>
      </w:r>
    </w:p>
    <w:p>
      <w:pPr>
        <w:spacing w:after="0"/>
        <w:ind w:left="0"/>
        <w:jc w:val="both"/>
      </w:pPr>
      <w:r>
        <w:rPr>
          <w:rFonts w:ascii="Times New Roman"/>
          <w:b w:val="false"/>
          <w:i w:val="false"/>
          <w:color w:val="000000"/>
          <w:sz w:val="28"/>
        </w:rPr>
        <w:t>
      8.8 193.6</w:t>
      </w:r>
    </w:p>
    <w:p>
      <w:pPr>
        <w:spacing w:after="0"/>
        <w:ind w:left="0"/>
        <w:jc w:val="both"/>
      </w:pPr>
      <w:r>
        <w:rPr>
          <w:rFonts w:ascii="Times New Roman"/>
          <w:b w:val="false"/>
          <w:i w:val="false"/>
          <w:color w:val="000000"/>
          <w:sz w:val="28"/>
        </w:rPr>
        <w:t>
      5.2 114.4</w:t>
      </w:r>
    </w:p>
    <w:p>
      <w:pPr>
        <w:spacing w:after="0"/>
        <w:ind w:left="0"/>
        <w:jc w:val="both"/>
      </w:pPr>
      <w:r>
        <w:rPr>
          <w:rFonts w:ascii="Times New Roman"/>
          <w:b w:val="false"/>
          <w:i w:val="false"/>
          <w:color w:val="000000"/>
          <w:sz w:val="28"/>
        </w:rPr>
        <w:t>
      56 Вершины и склоны сопок</w:t>
      </w:r>
    </w:p>
    <w:p>
      <w:pPr>
        <w:spacing w:after="0"/>
        <w:ind w:left="0"/>
        <w:jc w:val="both"/>
      </w:pPr>
      <w:r>
        <w:rPr>
          <w:rFonts w:ascii="Times New Roman"/>
          <w:b w:val="false"/>
          <w:i w:val="false"/>
          <w:color w:val="000000"/>
          <w:sz w:val="28"/>
        </w:rPr>
        <w:t>
      18Б (58) 1.Ковыльно-злаковый с полынью С-2б (ковыль волосатик, типчак, тонко-</w:t>
      </w:r>
    </w:p>
    <w:p>
      <w:pPr>
        <w:spacing w:after="0"/>
        <w:ind w:left="0"/>
        <w:jc w:val="both"/>
      </w:pPr>
      <w:r>
        <w:rPr>
          <w:rFonts w:ascii="Times New Roman"/>
          <w:b w:val="false"/>
          <w:i w:val="false"/>
          <w:color w:val="000000"/>
          <w:sz w:val="28"/>
        </w:rPr>
        <w:t>
      ног стройный, полынь Шренков-ская, полынь австрийская) на тем-но-каштановых малоразвитых суг-</w:t>
      </w:r>
    </w:p>
    <w:p>
      <w:pPr>
        <w:spacing w:after="0"/>
        <w:ind w:left="0"/>
        <w:jc w:val="both"/>
      </w:pPr>
      <w:r>
        <w:rPr>
          <w:rFonts w:ascii="Times New Roman"/>
          <w:b w:val="false"/>
          <w:i w:val="false"/>
          <w:color w:val="000000"/>
          <w:sz w:val="28"/>
        </w:rPr>
        <w:t>
      линистых почвах</w:t>
      </w:r>
    </w:p>
    <w:p>
      <w:pPr>
        <w:spacing w:after="0"/>
        <w:ind w:left="0"/>
        <w:jc w:val="both"/>
      </w:pPr>
      <w:r>
        <w:rPr>
          <w:rFonts w:ascii="Times New Roman"/>
          <w:b w:val="false"/>
          <w:i w:val="false"/>
          <w:color w:val="000000"/>
          <w:sz w:val="28"/>
        </w:rPr>
        <w:t>
      пастб. 40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1556 Выпас 9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6.1 8.3 7.7 4.1 4.8 3.6 53.8 40.3 23.0</w:t>
      </w:r>
    </w:p>
    <w:p>
      <w:pPr>
        <w:spacing w:after="0"/>
        <w:ind w:left="0"/>
        <w:jc w:val="both"/>
      </w:pPr>
      <w:r>
        <w:rPr>
          <w:rFonts w:ascii="Times New Roman"/>
          <w:b w:val="false"/>
          <w:i w:val="false"/>
          <w:color w:val="000000"/>
          <w:sz w:val="28"/>
        </w:rPr>
        <w:t>
      8.3 12914.8</w:t>
      </w:r>
    </w:p>
    <w:p>
      <w:pPr>
        <w:spacing w:after="0"/>
        <w:ind w:left="0"/>
        <w:jc w:val="both"/>
      </w:pPr>
      <w:r>
        <w:rPr>
          <w:rFonts w:ascii="Times New Roman"/>
          <w:b w:val="false"/>
          <w:i w:val="false"/>
          <w:color w:val="000000"/>
          <w:sz w:val="28"/>
        </w:rPr>
        <w:t>
      4.8 7468.8</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затырсован</w:t>
      </w:r>
    </w:p>
    <w:p>
      <w:pPr>
        <w:spacing w:after="0"/>
        <w:ind w:left="0"/>
        <w:jc w:val="both"/>
      </w:pPr>
      <w:r>
        <w:rPr>
          <w:rFonts w:ascii="Times New Roman"/>
          <w:b w:val="false"/>
          <w:i w:val="false"/>
          <w:color w:val="000000"/>
          <w:sz w:val="28"/>
        </w:rPr>
        <w:t>
      В-РЛ-О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13 (25) 2.Ковыльно-типчаково-полынный с С-2а кустарничком (ковыль волосатик,</w:t>
      </w:r>
    </w:p>
    <w:p>
      <w:pPr>
        <w:spacing w:after="0"/>
        <w:ind w:left="0"/>
        <w:jc w:val="both"/>
      </w:pPr>
      <w:r>
        <w:rPr>
          <w:rFonts w:ascii="Times New Roman"/>
          <w:b w:val="false"/>
          <w:i w:val="false"/>
          <w:color w:val="000000"/>
          <w:sz w:val="28"/>
        </w:rPr>
        <w:t>
      типчак, полынь Шренковская, полынь австрийская, таволга зверо-боелистная) на темно-каштановых маломощных легкоглинистых поч-вах по слабоволнистым равнинам</w:t>
      </w:r>
    </w:p>
    <w:p>
      <w:pPr>
        <w:spacing w:after="0"/>
        <w:ind w:left="0"/>
        <w:jc w:val="both"/>
      </w:pPr>
      <w:r>
        <w:rPr>
          <w:rFonts w:ascii="Times New Roman"/>
          <w:b w:val="false"/>
          <w:i w:val="false"/>
          <w:color w:val="000000"/>
          <w:sz w:val="28"/>
        </w:rPr>
        <w:t>
      21Б (37) 3.Ковыльный с полынью (ковыль С-2д волосатик, полынь Шренковская, полынь австрийская) на солонцах</w:t>
      </w:r>
    </w:p>
    <w:p>
      <w:pPr>
        <w:spacing w:after="0"/>
        <w:ind w:left="0"/>
        <w:jc w:val="both"/>
      </w:pPr>
      <w:r>
        <w:rPr>
          <w:rFonts w:ascii="Times New Roman"/>
          <w:b w:val="false"/>
          <w:i w:val="false"/>
          <w:color w:val="000000"/>
          <w:sz w:val="28"/>
        </w:rPr>
        <w:t>
      каштановых мелких, средних тяжело-суглинистых по слабоволнистым</w:t>
      </w:r>
    </w:p>
    <w:p>
      <w:pPr>
        <w:spacing w:after="0"/>
        <w:ind w:left="0"/>
        <w:jc w:val="both"/>
      </w:pPr>
      <w:r>
        <w:rPr>
          <w:rFonts w:ascii="Times New Roman"/>
          <w:b w:val="false"/>
          <w:i w:val="false"/>
          <w:color w:val="000000"/>
          <w:sz w:val="28"/>
        </w:rPr>
        <w:t>
      равнинам</w:t>
      </w:r>
    </w:p>
    <w:p>
      <w:pPr>
        <w:spacing w:after="0"/>
        <w:ind w:left="0"/>
        <w:jc w:val="both"/>
      </w:pPr>
      <w:r>
        <w:rPr>
          <w:rFonts w:ascii="Times New Roman"/>
          <w:b w:val="false"/>
          <w:i w:val="false"/>
          <w:color w:val="000000"/>
          <w:sz w:val="28"/>
        </w:rPr>
        <w:t>
      пастб. 25 973 12.5 ест.</w:t>
      </w:r>
    </w:p>
    <w:p>
      <w:pPr>
        <w:spacing w:after="0"/>
        <w:ind w:left="0"/>
        <w:jc w:val="both"/>
      </w:pPr>
      <w:r>
        <w:rPr>
          <w:rFonts w:ascii="Times New Roman"/>
          <w:b w:val="false"/>
          <w:i w:val="false"/>
          <w:color w:val="000000"/>
          <w:sz w:val="28"/>
        </w:rPr>
        <w:t>
      пастб. 20 778 3.7</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8.9 12.1 10.4 5.9 6.9 4.7 78.4 58.6 28.5</w:t>
      </w:r>
    </w:p>
    <w:p>
      <w:pPr>
        <w:spacing w:after="0"/>
        <w:ind w:left="0"/>
        <w:jc w:val="both"/>
      </w:pPr>
      <w:r>
        <w:rPr>
          <w:rFonts w:ascii="Times New Roman"/>
          <w:b w:val="false"/>
          <w:i w:val="false"/>
          <w:color w:val="000000"/>
          <w:sz w:val="28"/>
        </w:rPr>
        <w:t>
      2.1 3.0 3.1 1.5 1.8 1.6 19.9 15.2 10.4</w:t>
      </w:r>
    </w:p>
    <w:p>
      <w:pPr>
        <w:spacing w:after="0"/>
        <w:ind w:left="0"/>
        <w:jc w:val="both"/>
      </w:pPr>
      <w:r>
        <w:rPr>
          <w:rFonts w:ascii="Times New Roman"/>
          <w:b w:val="false"/>
          <w:i w:val="false"/>
          <w:color w:val="000000"/>
          <w:sz w:val="28"/>
        </w:rPr>
        <w:t>
      12.1 11767.3 6.9 6710.3</w:t>
      </w:r>
    </w:p>
    <w:p>
      <w:pPr>
        <w:spacing w:after="0"/>
        <w:ind w:left="0"/>
        <w:jc w:val="both"/>
      </w:pPr>
      <w:r>
        <w:rPr>
          <w:rFonts w:ascii="Times New Roman"/>
          <w:b w:val="false"/>
          <w:i w:val="false"/>
          <w:color w:val="000000"/>
          <w:sz w:val="28"/>
        </w:rPr>
        <w:t>
      3.0 2334.0</w:t>
      </w:r>
    </w:p>
    <w:p>
      <w:pPr>
        <w:spacing w:after="0"/>
        <w:ind w:left="0"/>
        <w:jc w:val="both"/>
      </w:pPr>
      <w:r>
        <w:rPr>
          <w:rFonts w:ascii="Times New Roman"/>
          <w:b w:val="false"/>
          <w:i w:val="false"/>
          <w:color w:val="000000"/>
          <w:sz w:val="28"/>
        </w:rPr>
        <w:t>
      1.8 1400.4</w:t>
      </w:r>
    </w:p>
    <w:p>
      <w:pPr>
        <w:spacing w:after="0"/>
        <w:ind w:left="0"/>
        <w:jc w:val="both"/>
      </w:pPr>
      <w:r>
        <w:rPr>
          <w:rFonts w:ascii="Times New Roman"/>
          <w:b w:val="false"/>
          <w:i w:val="false"/>
          <w:color w:val="000000"/>
          <w:sz w:val="28"/>
        </w:rPr>
        <w:t>
      Сильно затырсован Слабо закустарен</w:t>
      </w:r>
    </w:p>
    <w:p>
      <w:pPr>
        <w:spacing w:after="0"/>
        <w:ind w:left="0"/>
        <w:jc w:val="both"/>
      </w:pPr>
      <w:r>
        <w:rPr>
          <w:rFonts w:ascii="Times New Roman"/>
          <w:b w:val="false"/>
          <w:i w:val="false"/>
          <w:color w:val="000000"/>
          <w:sz w:val="28"/>
        </w:rPr>
        <w:t>
      Средне</w:t>
      </w:r>
    </w:p>
    <w:p>
      <w:pPr>
        <w:spacing w:after="0"/>
        <w:ind w:left="0"/>
        <w:jc w:val="both"/>
      </w:pPr>
      <w:r>
        <w:rPr>
          <w:rFonts w:ascii="Times New Roman"/>
          <w:b w:val="false"/>
          <w:i w:val="false"/>
          <w:color w:val="000000"/>
          <w:sz w:val="28"/>
        </w:rPr>
        <w:t>
      сбит</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16 (26) 4.Ковыльно-злаково-полынный</w:t>
      </w:r>
    </w:p>
    <w:p>
      <w:pPr>
        <w:spacing w:after="0"/>
        <w:ind w:left="0"/>
        <w:jc w:val="both"/>
      </w:pPr>
      <w:r>
        <w:rPr>
          <w:rFonts w:ascii="Times New Roman"/>
          <w:b w:val="false"/>
          <w:i w:val="false"/>
          <w:color w:val="000000"/>
          <w:sz w:val="28"/>
        </w:rPr>
        <w:t>
      С-2а с разнотравьем (ковыль волосатик, ковыль красный, тонконог стройный, типчак, полынь Шренковская, по-лынь австрийская, грудница обык-новенная, лапчатка гусиная, подма-ренник настоящий) на темно-кашта-новых маломощных легкоглинистых</w:t>
      </w:r>
    </w:p>
    <w:p>
      <w:pPr>
        <w:spacing w:after="0"/>
        <w:ind w:left="0"/>
        <w:jc w:val="both"/>
      </w:pPr>
      <w:r>
        <w:rPr>
          <w:rFonts w:ascii="Times New Roman"/>
          <w:b w:val="false"/>
          <w:i w:val="false"/>
          <w:color w:val="000000"/>
          <w:sz w:val="28"/>
        </w:rPr>
        <w:t>
      18А (33) 5. Ковыльно-злаковый с полынью С-2а (ковыль волосатик, тонконог строй-</w:t>
      </w:r>
    </w:p>
    <w:p>
      <w:pPr>
        <w:spacing w:after="0"/>
        <w:ind w:left="0"/>
        <w:jc w:val="both"/>
      </w:pPr>
      <w:r>
        <w:rPr>
          <w:rFonts w:ascii="Times New Roman"/>
          <w:b w:val="false"/>
          <w:i w:val="false"/>
          <w:color w:val="000000"/>
          <w:sz w:val="28"/>
        </w:rPr>
        <w:t>
      ный, типчак, полынь Шренковская, полынь австрийская) на темно-каш-тановых маломощных легкоглинис-тых почвах по слабоволнистым</w:t>
      </w:r>
    </w:p>
    <w:p>
      <w:pPr>
        <w:spacing w:after="0"/>
        <w:ind w:left="0"/>
        <w:jc w:val="both"/>
      </w:pPr>
      <w:r>
        <w:rPr>
          <w:rFonts w:ascii="Times New Roman"/>
          <w:b w:val="false"/>
          <w:i w:val="false"/>
          <w:color w:val="000000"/>
          <w:sz w:val="28"/>
        </w:rPr>
        <w:t>
      равнинам</w:t>
      </w:r>
    </w:p>
    <w:p>
      <w:pPr>
        <w:spacing w:after="0"/>
        <w:ind w:left="0"/>
        <w:jc w:val="both"/>
      </w:pPr>
      <w:r>
        <w:rPr>
          <w:rFonts w:ascii="Times New Roman"/>
          <w:b w:val="false"/>
          <w:i w:val="false"/>
          <w:color w:val="000000"/>
          <w:sz w:val="28"/>
        </w:rPr>
        <w:t>
      пастб. 10 389 10.5 ест.</w:t>
      </w:r>
    </w:p>
    <w:p>
      <w:pPr>
        <w:spacing w:after="0"/>
        <w:ind w:left="0"/>
        <w:jc w:val="both"/>
      </w:pPr>
      <w:r>
        <w:rPr>
          <w:rFonts w:ascii="Times New Roman"/>
          <w:b w:val="false"/>
          <w:i w:val="false"/>
          <w:color w:val="000000"/>
          <w:sz w:val="28"/>
        </w:rPr>
        <w:t>
      пастб. 5 195 12.5</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7.0 10.0 8.8 4.8 5.7 4.1 63.9 50.3 26.9</w:t>
      </w:r>
    </w:p>
    <w:p>
      <w:pPr>
        <w:spacing w:after="0"/>
        <w:ind w:left="0"/>
        <w:jc w:val="both"/>
      </w:pPr>
      <w:r>
        <w:rPr>
          <w:rFonts w:ascii="Times New Roman"/>
          <w:b w:val="false"/>
          <w:i w:val="false"/>
          <w:color w:val="000000"/>
          <w:sz w:val="28"/>
        </w:rPr>
        <w:t>
      7.8 11.1 9.7 5.3 6.1 4.4 64.9 50.0 26.6</w:t>
      </w:r>
    </w:p>
    <w:p>
      <w:pPr>
        <w:spacing w:after="0"/>
        <w:ind w:left="0"/>
        <w:jc w:val="both"/>
      </w:pPr>
      <w:r>
        <w:rPr>
          <w:rFonts w:ascii="Times New Roman"/>
          <w:b w:val="false"/>
          <w:i w:val="false"/>
          <w:color w:val="000000"/>
          <w:sz w:val="28"/>
        </w:rPr>
        <w:t>
      10.0 3890.0 5.7 2217.3</w:t>
      </w:r>
    </w:p>
    <w:p>
      <w:pPr>
        <w:spacing w:after="0"/>
        <w:ind w:left="0"/>
        <w:jc w:val="both"/>
      </w:pPr>
      <w:r>
        <w:rPr>
          <w:rFonts w:ascii="Times New Roman"/>
          <w:b w:val="false"/>
          <w:i w:val="false"/>
          <w:color w:val="000000"/>
          <w:sz w:val="28"/>
        </w:rPr>
        <w:t>
      11.1 2159.0</w:t>
      </w:r>
    </w:p>
    <w:p>
      <w:pPr>
        <w:spacing w:after="0"/>
        <w:ind w:left="0"/>
        <w:jc w:val="both"/>
      </w:pPr>
      <w:r>
        <w:rPr>
          <w:rFonts w:ascii="Times New Roman"/>
          <w:b w:val="false"/>
          <w:i w:val="false"/>
          <w:color w:val="000000"/>
          <w:sz w:val="28"/>
        </w:rPr>
        <w:t>
      6.1 1186.5</w:t>
      </w:r>
    </w:p>
    <w:p>
      <w:pPr>
        <w:spacing w:after="0"/>
        <w:ind w:left="0"/>
        <w:jc w:val="both"/>
      </w:pPr>
      <w:r>
        <w:rPr>
          <w:rFonts w:ascii="Times New Roman"/>
          <w:b w:val="false"/>
          <w:i w:val="false"/>
          <w:color w:val="000000"/>
          <w:sz w:val="28"/>
        </w:rPr>
        <w:t>
      Сильно затырсован</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затырсован</w:t>
      </w:r>
    </w:p>
    <w:p>
      <w:pPr>
        <w:spacing w:after="0"/>
        <w:ind w:left="0"/>
        <w:jc w:val="both"/>
      </w:pPr>
      <w:r>
        <w:rPr>
          <w:rFonts w:ascii="Times New Roman"/>
          <w:b w:val="false"/>
          <w:i w:val="false"/>
          <w:color w:val="000000"/>
          <w:sz w:val="28"/>
        </w:rPr>
        <w:t>
      Итого: пастб. 100 3890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6.2 8.5 7.7</w:t>
      </w:r>
    </w:p>
    <w:p>
      <w:pPr>
        <w:spacing w:after="0"/>
        <w:ind w:left="0"/>
        <w:jc w:val="both"/>
      </w:pPr>
      <w:r>
        <w:rPr>
          <w:rFonts w:ascii="Times New Roman"/>
          <w:b w:val="false"/>
          <w:i w:val="false"/>
          <w:color w:val="000000"/>
          <w:sz w:val="28"/>
        </w:rPr>
        <w:t>
      4.2 4.9 3.6</w:t>
      </w:r>
    </w:p>
    <w:p>
      <w:pPr>
        <w:spacing w:after="0"/>
        <w:ind w:left="0"/>
        <w:jc w:val="both"/>
      </w:pPr>
      <w:r>
        <w:rPr>
          <w:rFonts w:ascii="Times New Roman"/>
          <w:b w:val="false"/>
          <w:i w:val="false"/>
          <w:color w:val="000000"/>
          <w:sz w:val="28"/>
        </w:rPr>
        <w:t>
      8.5 33065.0</w:t>
      </w:r>
    </w:p>
    <w:p>
      <w:pPr>
        <w:spacing w:after="0"/>
        <w:ind w:left="0"/>
        <w:jc w:val="both"/>
      </w:pPr>
      <w:r>
        <w:rPr>
          <w:rFonts w:ascii="Times New Roman"/>
          <w:b w:val="false"/>
          <w:i w:val="false"/>
          <w:color w:val="000000"/>
          <w:sz w:val="28"/>
        </w:rPr>
        <w:t>
      4.9 18983.2</w:t>
      </w:r>
    </w:p>
    <w:p>
      <w:pPr>
        <w:spacing w:after="0"/>
        <w:ind w:left="0"/>
        <w:jc w:val="both"/>
      </w:pPr>
      <w:r>
        <w:rPr>
          <w:rFonts w:ascii="Times New Roman"/>
          <w:b w:val="false"/>
          <w:i w:val="false"/>
          <w:color w:val="000000"/>
          <w:sz w:val="28"/>
        </w:rPr>
        <w:t>
      57 Слабоволнистая равнина</w:t>
      </w:r>
    </w:p>
    <w:p>
      <w:pPr>
        <w:spacing w:after="0"/>
        <w:ind w:left="0"/>
        <w:jc w:val="both"/>
      </w:pPr>
      <w:r>
        <w:rPr>
          <w:rFonts w:ascii="Times New Roman"/>
          <w:b w:val="false"/>
          <w:i w:val="false"/>
          <w:color w:val="000000"/>
          <w:sz w:val="28"/>
        </w:rPr>
        <w:t>
      47 Селитрянополынно-злаковый с кер-С-4в меком (полынь селитряная, острец</w:t>
      </w:r>
    </w:p>
    <w:p>
      <w:pPr>
        <w:spacing w:after="0"/>
        <w:ind w:left="0"/>
        <w:jc w:val="both"/>
      </w:pPr>
      <w:r>
        <w:rPr>
          <w:rFonts w:ascii="Times New Roman"/>
          <w:b w:val="false"/>
          <w:i w:val="false"/>
          <w:color w:val="000000"/>
          <w:sz w:val="28"/>
        </w:rPr>
        <w:t>
      ветвистый, ковыль красный, кер-мек Гмелина) на солонцах лугово-каштановых мелких, тяжелосугли-</w:t>
      </w:r>
    </w:p>
    <w:p>
      <w:pPr>
        <w:spacing w:after="0"/>
        <w:ind w:left="0"/>
        <w:jc w:val="both"/>
      </w:pPr>
      <w:r>
        <w:rPr>
          <w:rFonts w:ascii="Times New Roman"/>
          <w:b w:val="false"/>
          <w:i w:val="false"/>
          <w:color w:val="000000"/>
          <w:sz w:val="28"/>
        </w:rPr>
        <w:t>
      нистых</w:t>
      </w:r>
    </w:p>
    <w:p>
      <w:pPr>
        <w:spacing w:after="0"/>
        <w:ind w:left="0"/>
        <w:jc w:val="both"/>
      </w:pPr>
      <w:r>
        <w:rPr>
          <w:rFonts w:ascii="Times New Roman"/>
          <w:b w:val="false"/>
          <w:i w:val="false"/>
          <w:color w:val="000000"/>
          <w:sz w:val="28"/>
        </w:rPr>
        <w:t>
      пастб. 100 73</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1.5 1.5 109.5 Чистый 0.9 0.9 65.7</w:t>
      </w:r>
    </w:p>
    <w:p>
      <w:pPr>
        <w:spacing w:after="0"/>
        <w:ind w:left="0"/>
        <w:jc w:val="both"/>
      </w:pPr>
      <w:r>
        <w:rPr>
          <w:rFonts w:ascii="Times New Roman"/>
          <w:b w:val="false"/>
          <w:i w:val="false"/>
          <w:color w:val="000000"/>
          <w:sz w:val="28"/>
        </w:rPr>
        <w:t>
      7.2</w:t>
      </w:r>
    </w:p>
    <w:p>
      <w:pPr>
        <w:spacing w:after="0"/>
        <w:ind w:left="0"/>
        <w:jc w:val="both"/>
      </w:pPr>
      <w:r>
        <w:rPr>
          <w:rFonts w:ascii="Times New Roman"/>
          <w:b w:val="false"/>
          <w:i w:val="false"/>
          <w:color w:val="000000"/>
          <w:sz w:val="28"/>
        </w:rPr>
        <w:t>
      Осенние пастбища для коз</w:t>
      </w:r>
    </w:p>
    <w:p>
      <w:pPr>
        <w:spacing w:after="0"/>
        <w:ind w:left="0"/>
        <w:jc w:val="both"/>
      </w:pPr>
      <w:r>
        <w:rPr>
          <w:rFonts w:ascii="Times New Roman"/>
          <w:b w:val="false"/>
          <w:i w:val="false"/>
          <w:color w:val="000000"/>
          <w:sz w:val="28"/>
        </w:rPr>
        <w:t>
      и овец</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Итого: пастб. 100 73</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1.5 1.5 109.5</w:t>
      </w:r>
    </w:p>
    <w:p>
      <w:pPr>
        <w:spacing w:after="0"/>
        <w:ind w:left="0"/>
        <w:jc w:val="both"/>
      </w:pPr>
      <w:r>
        <w:rPr>
          <w:rFonts w:ascii="Times New Roman"/>
          <w:b w:val="false"/>
          <w:i w:val="false"/>
          <w:color w:val="000000"/>
          <w:sz w:val="28"/>
        </w:rPr>
        <w:t>
      0.9 0.9 65.7</w:t>
      </w:r>
    </w:p>
    <w:p>
      <w:pPr>
        <w:spacing w:after="0"/>
        <w:ind w:left="0"/>
        <w:jc w:val="both"/>
      </w:pPr>
      <w:r>
        <w:rPr>
          <w:rFonts w:ascii="Times New Roman"/>
          <w:b w:val="false"/>
          <w:i w:val="false"/>
          <w:color w:val="000000"/>
          <w:sz w:val="28"/>
        </w:rPr>
        <w:t>
      58 Окраина оз.Тастыколь</w:t>
      </w:r>
    </w:p>
    <w:p>
      <w:pPr>
        <w:spacing w:after="0"/>
        <w:ind w:left="0"/>
        <w:jc w:val="both"/>
      </w:pPr>
      <w:r>
        <w:rPr>
          <w:rFonts w:ascii="Times New Roman"/>
          <w:b w:val="false"/>
          <w:i w:val="false"/>
          <w:color w:val="000000"/>
          <w:sz w:val="28"/>
        </w:rPr>
        <w:t>
      47 Селитрянополынно-злаковый с кер-С-4в меком (полынь селитряная, острец</w:t>
      </w:r>
    </w:p>
    <w:p>
      <w:pPr>
        <w:spacing w:after="0"/>
        <w:ind w:left="0"/>
        <w:jc w:val="both"/>
      </w:pPr>
      <w:r>
        <w:rPr>
          <w:rFonts w:ascii="Times New Roman"/>
          <w:b w:val="false"/>
          <w:i w:val="false"/>
          <w:color w:val="000000"/>
          <w:sz w:val="28"/>
        </w:rPr>
        <w:t>
      ветвистый, ковыль красный, кер-мек Гмелина) на солонцах лугово-каштановых мелких, тяжелосугли-</w:t>
      </w:r>
    </w:p>
    <w:p>
      <w:pPr>
        <w:spacing w:after="0"/>
        <w:ind w:left="0"/>
        <w:jc w:val="both"/>
      </w:pPr>
      <w:r>
        <w:rPr>
          <w:rFonts w:ascii="Times New Roman"/>
          <w:b w:val="false"/>
          <w:i w:val="false"/>
          <w:color w:val="000000"/>
          <w:sz w:val="28"/>
        </w:rPr>
        <w:t>
      нистых</w:t>
      </w:r>
    </w:p>
    <w:p>
      <w:pPr>
        <w:spacing w:after="0"/>
        <w:ind w:left="0"/>
        <w:jc w:val="both"/>
      </w:pPr>
      <w:r>
        <w:rPr>
          <w:rFonts w:ascii="Times New Roman"/>
          <w:b w:val="false"/>
          <w:i w:val="false"/>
          <w:color w:val="000000"/>
          <w:sz w:val="28"/>
        </w:rPr>
        <w:t>
      пастб. 100 132</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1.5 1.5 198.0 Чистый 0.9 0.9 118.8</w:t>
      </w:r>
    </w:p>
    <w:p>
      <w:pPr>
        <w:spacing w:after="0"/>
        <w:ind w:left="0"/>
        <w:jc w:val="both"/>
      </w:pPr>
      <w:r>
        <w:rPr>
          <w:rFonts w:ascii="Times New Roman"/>
          <w:b w:val="false"/>
          <w:i w:val="false"/>
          <w:color w:val="000000"/>
          <w:sz w:val="28"/>
        </w:rPr>
        <w:t>
      7.2</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100 132</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1.5 1.5 198.0</w:t>
      </w:r>
    </w:p>
    <w:p>
      <w:pPr>
        <w:spacing w:after="0"/>
        <w:ind w:left="0"/>
        <w:jc w:val="both"/>
      </w:pPr>
      <w:r>
        <w:rPr>
          <w:rFonts w:ascii="Times New Roman"/>
          <w:b w:val="false"/>
          <w:i w:val="false"/>
          <w:color w:val="000000"/>
          <w:sz w:val="28"/>
        </w:rPr>
        <w:t>
      0.9 0.9 118.8</w:t>
      </w:r>
    </w:p>
    <w:p>
      <w:pPr>
        <w:spacing w:after="0"/>
        <w:ind w:left="0"/>
        <w:jc w:val="both"/>
      </w:pPr>
      <w:r>
        <w:rPr>
          <w:rFonts w:ascii="Times New Roman"/>
          <w:b w:val="false"/>
          <w:i w:val="false"/>
          <w:color w:val="000000"/>
          <w:sz w:val="28"/>
        </w:rPr>
        <w:t>
      59 Слабоволнистая равнина</w:t>
      </w:r>
    </w:p>
    <w:p>
      <w:pPr>
        <w:spacing w:after="0"/>
        <w:ind w:left="0"/>
        <w:jc w:val="both"/>
      </w:pPr>
      <w:r>
        <w:rPr>
          <w:rFonts w:ascii="Times New Roman"/>
          <w:b w:val="false"/>
          <w:i w:val="false"/>
          <w:color w:val="000000"/>
          <w:sz w:val="28"/>
        </w:rPr>
        <w:t>
      43 1. Осоково-злаковый с разнотра- сенокос 60 18 сенокос 52.5 С-4б вьем (осока вздутая, пырей ползучий, 14.6</w:t>
      </w:r>
    </w:p>
    <w:p>
      <w:pPr>
        <w:spacing w:after="0"/>
        <w:ind w:left="0"/>
        <w:jc w:val="both"/>
      </w:pPr>
      <w:r>
        <w:rPr>
          <w:rFonts w:ascii="Times New Roman"/>
          <w:b w:val="false"/>
          <w:i w:val="false"/>
          <w:color w:val="000000"/>
          <w:sz w:val="28"/>
        </w:rPr>
        <w:t>
      тонконог стройный, костер безостый, 150.5 мытник Кауфмана, подмаренник</w:t>
      </w:r>
    </w:p>
    <w:p>
      <w:pPr>
        <w:spacing w:after="0"/>
        <w:ind w:left="0"/>
        <w:jc w:val="both"/>
      </w:pPr>
      <w:r>
        <w:rPr>
          <w:rFonts w:ascii="Times New Roman"/>
          <w:b w:val="false"/>
          <w:i w:val="false"/>
          <w:color w:val="000000"/>
          <w:sz w:val="28"/>
        </w:rPr>
        <w:t>
      настоящий) на луговых-каштановых</w:t>
      </w:r>
    </w:p>
    <w:p>
      <w:pPr>
        <w:spacing w:after="0"/>
        <w:ind w:left="0"/>
        <w:jc w:val="both"/>
      </w:pPr>
      <w:r>
        <w:rPr>
          <w:rFonts w:ascii="Times New Roman"/>
          <w:b w:val="false"/>
          <w:i w:val="false"/>
          <w:color w:val="000000"/>
          <w:sz w:val="28"/>
        </w:rPr>
        <w:t>
      легкоглинистых почвах</w:t>
      </w:r>
    </w:p>
    <w:p>
      <w:pPr>
        <w:spacing w:after="0"/>
        <w:ind w:left="0"/>
        <w:jc w:val="both"/>
      </w:pPr>
      <w:r>
        <w:rPr>
          <w:rFonts w:ascii="Times New Roman"/>
          <w:b w:val="false"/>
          <w:i w:val="false"/>
          <w:color w:val="000000"/>
          <w:sz w:val="28"/>
        </w:rPr>
        <w:t>
      52.5 945.0 Чистый Сенокос</w:t>
      </w:r>
    </w:p>
    <w:p>
      <w:pPr>
        <w:spacing w:after="0"/>
        <w:ind w:left="0"/>
        <w:jc w:val="both"/>
      </w:pPr>
      <w:r>
        <w:rPr>
          <w:rFonts w:ascii="Times New Roman"/>
          <w:b w:val="false"/>
          <w:i w:val="false"/>
          <w:color w:val="000000"/>
          <w:sz w:val="28"/>
        </w:rPr>
        <w:t>
      14.6 262.8</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45 2.Острецово-полынный сенокос 40 12 3.8 С-4в (острец, пырей ползучий, типчак, 1.9</w:t>
      </w:r>
    </w:p>
    <w:p>
      <w:pPr>
        <w:spacing w:after="0"/>
        <w:ind w:left="0"/>
        <w:jc w:val="both"/>
      </w:pPr>
      <w:r>
        <w:rPr>
          <w:rFonts w:ascii="Times New Roman"/>
          <w:b w:val="false"/>
          <w:i w:val="false"/>
          <w:color w:val="000000"/>
          <w:sz w:val="28"/>
        </w:rPr>
        <w:t>
      тонконог стройный, полынь селит- 17.8 ряная, полынь Шренка) на луговых</w:t>
      </w:r>
    </w:p>
    <w:p>
      <w:pPr>
        <w:spacing w:after="0"/>
        <w:ind w:left="0"/>
        <w:jc w:val="both"/>
      </w:pPr>
      <w:r>
        <w:rPr>
          <w:rFonts w:ascii="Times New Roman"/>
          <w:b w:val="false"/>
          <w:i w:val="false"/>
          <w:color w:val="000000"/>
          <w:sz w:val="28"/>
        </w:rPr>
        <w:t>
      каштановых солончаковатых легко-</w:t>
      </w:r>
    </w:p>
    <w:p>
      <w:pPr>
        <w:spacing w:after="0"/>
        <w:ind w:left="0"/>
        <w:jc w:val="both"/>
      </w:pPr>
      <w:r>
        <w:rPr>
          <w:rFonts w:ascii="Times New Roman"/>
          <w:b w:val="false"/>
          <w:i w:val="false"/>
          <w:color w:val="000000"/>
          <w:sz w:val="28"/>
        </w:rPr>
        <w:t>
      глинистых почвах</w:t>
      </w:r>
    </w:p>
    <w:p>
      <w:pPr>
        <w:spacing w:after="0"/>
        <w:ind w:left="0"/>
        <w:jc w:val="both"/>
      </w:pPr>
      <w:r>
        <w:rPr>
          <w:rFonts w:ascii="Times New Roman"/>
          <w:b w:val="false"/>
          <w:i w:val="false"/>
          <w:color w:val="000000"/>
          <w:sz w:val="28"/>
        </w:rPr>
        <w:t>
      3.8 45.6</w:t>
      </w:r>
    </w:p>
    <w:p>
      <w:pPr>
        <w:spacing w:after="0"/>
        <w:ind w:left="0"/>
        <w:jc w:val="both"/>
      </w:pPr>
      <w:r>
        <w:rPr>
          <w:rFonts w:ascii="Times New Roman"/>
          <w:b w:val="false"/>
          <w:i w:val="false"/>
          <w:color w:val="000000"/>
          <w:sz w:val="28"/>
        </w:rPr>
        <w:t>
      1.9 22.8</w:t>
      </w:r>
    </w:p>
    <w:p>
      <w:pPr>
        <w:spacing w:after="0"/>
        <w:ind w:left="0"/>
        <w:jc w:val="both"/>
      </w:pPr>
      <w:r>
        <w:rPr>
          <w:rFonts w:ascii="Times New Roman"/>
          <w:b w:val="false"/>
          <w:i w:val="false"/>
          <w:color w:val="000000"/>
          <w:sz w:val="28"/>
        </w:rPr>
        <w:t>
      Средне засорен</w:t>
      </w:r>
    </w:p>
    <w:p>
      <w:pPr>
        <w:spacing w:after="0"/>
        <w:ind w:left="0"/>
        <w:jc w:val="both"/>
      </w:pPr>
      <w:r>
        <w:rPr>
          <w:rFonts w:ascii="Times New Roman"/>
          <w:b w:val="false"/>
          <w:i w:val="false"/>
          <w:color w:val="000000"/>
          <w:sz w:val="28"/>
        </w:rPr>
        <w:t>
      полынью</w:t>
      </w:r>
    </w:p>
    <w:p>
      <w:pPr>
        <w:spacing w:after="0"/>
        <w:ind w:left="0"/>
        <w:jc w:val="both"/>
      </w:pPr>
      <w:r>
        <w:rPr>
          <w:rFonts w:ascii="Times New Roman"/>
          <w:b w:val="false"/>
          <w:i w:val="false"/>
          <w:color w:val="000000"/>
          <w:sz w:val="28"/>
        </w:rPr>
        <w:t>
      Итого: сенокос 100 30 33.0</w:t>
      </w:r>
    </w:p>
    <w:p>
      <w:pPr>
        <w:spacing w:after="0"/>
        <w:ind w:left="0"/>
        <w:jc w:val="both"/>
      </w:pPr>
      <w:r>
        <w:rPr>
          <w:rFonts w:ascii="Times New Roman"/>
          <w:b w:val="false"/>
          <w:i w:val="false"/>
          <w:color w:val="000000"/>
          <w:sz w:val="28"/>
        </w:rPr>
        <w:t>
      9.5</w:t>
      </w:r>
    </w:p>
    <w:p>
      <w:pPr>
        <w:spacing w:after="0"/>
        <w:ind w:left="0"/>
        <w:jc w:val="both"/>
      </w:pPr>
      <w:r>
        <w:rPr>
          <w:rFonts w:ascii="Times New Roman"/>
          <w:b w:val="false"/>
          <w:i w:val="false"/>
          <w:color w:val="000000"/>
          <w:sz w:val="28"/>
        </w:rPr>
        <w:t>
      33.0 990.6</w:t>
      </w:r>
    </w:p>
    <w:p>
      <w:pPr>
        <w:spacing w:after="0"/>
        <w:ind w:left="0"/>
        <w:jc w:val="both"/>
      </w:pPr>
      <w:r>
        <w:rPr>
          <w:rFonts w:ascii="Times New Roman"/>
          <w:b w:val="false"/>
          <w:i w:val="false"/>
          <w:color w:val="000000"/>
          <w:sz w:val="28"/>
        </w:rPr>
        <w:t>
      9.5 285.6</w:t>
      </w:r>
    </w:p>
    <w:p>
      <w:pPr>
        <w:spacing w:after="0"/>
        <w:ind w:left="0"/>
        <w:jc w:val="both"/>
      </w:pPr>
      <w:r>
        <w:rPr>
          <w:rFonts w:ascii="Times New Roman"/>
          <w:b w:val="false"/>
          <w:i w:val="false"/>
          <w:color w:val="000000"/>
          <w:sz w:val="28"/>
        </w:rPr>
        <w:t>
      60 Слабоволнистая равнина</w:t>
      </w:r>
    </w:p>
    <w:p>
      <w:pPr>
        <w:spacing w:after="0"/>
        <w:ind w:left="0"/>
        <w:jc w:val="both"/>
      </w:pPr>
      <w:r>
        <w:rPr>
          <w:rFonts w:ascii="Times New Roman"/>
          <w:b w:val="false"/>
          <w:i w:val="false"/>
          <w:color w:val="000000"/>
          <w:sz w:val="28"/>
        </w:rPr>
        <w:t>
      14 (27) Ковыльно-злаковый с разнотравьем сенокос 100 52 С-2а (ковыль волосатик, ковыль красный,</w:t>
      </w:r>
    </w:p>
    <w:p>
      <w:pPr>
        <w:spacing w:after="0"/>
        <w:ind w:left="0"/>
        <w:jc w:val="both"/>
      </w:pPr>
      <w:r>
        <w:rPr>
          <w:rFonts w:ascii="Times New Roman"/>
          <w:b w:val="false"/>
          <w:i w:val="false"/>
          <w:color w:val="000000"/>
          <w:sz w:val="28"/>
        </w:rPr>
        <w:t>
      тонконог стройный, люцерна желтая, подмаренник настоящий, лапчатка гусиная) на темно-кашта-новых маломощных легкоглинистых</w:t>
      </w:r>
    </w:p>
    <w:p>
      <w:pPr>
        <w:spacing w:after="0"/>
        <w:ind w:left="0"/>
        <w:jc w:val="both"/>
      </w:pPr>
      <w:r>
        <w:rPr>
          <w:rFonts w:ascii="Times New Roman"/>
          <w:b w:val="false"/>
          <w:i w:val="false"/>
          <w:color w:val="000000"/>
          <w:sz w:val="28"/>
        </w:rPr>
        <w:t>
      почвах</w:t>
      </w:r>
    </w:p>
    <w:p>
      <w:pPr>
        <w:spacing w:after="0"/>
        <w:ind w:left="0"/>
        <w:jc w:val="both"/>
      </w:pPr>
      <w:r>
        <w:rPr>
          <w:rFonts w:ascii="Times New Roman"/>
          <w:b w:val="false"/>
          <w:i w:val="false"/>
          <w:color w:val="000000"/>
          <w:sz w:val="28"/>
        </w:rPr>
        <w:t>
      Сенокос 15 5.8 2.5</w:t>
      </w:r>
    </w:p>
    <w:p>
      <w:pPr>
        <w:spacing w:after="0"/>
        <w:ind w:left="0"/>
        <w:jc w:val="both"/>
      </w:pPr>
      <w:r>
        <w:rPr>
          <w:rFonts w:ascii="Times New Roman"/>
          <w:b w:val="false"/>
          <w:i w:val="false"/>
          <w:color w:val="000000"/>
          <w:sz w:val="28"/>
        </w:rPr>
        <w:t>
      25.1</w:t>
      </w:r>
    </w:p>
    <w:p>
      <w:pPr>
        <w:spacing w:after="0"/>
        <w:ind w:left="0"/>
        <w:jc w:val="both"/>
      </w:pPr>
      <w:r>
        <w:rPr>
          <w:rFonts w:ascii="Times New Roman"/>
          <w:b w:val="false"/>
          <w:i w:val="false"/>
          <w:color w:val="000000"/>
          <w:sz w:val="28"/>
        </w:rPr>
        <w:t>
      5.8 301.6</w:t>
      </w:r>
    </w:p>
    <w:p>
      <w:pPr>
        <w:spacing w:after="0"/>
        <w:ind w:left="0"/>
        <w:jc w:val="both"/>
      </w:pPr>
      <w:r>
        <w:rPr>
          <w:rFonts w:ascii="Times New Roman"/>
          <w:b w:val="false"/>
          <w:i w:val="false"/>
          <w:color w:val="000000"/>
          <w:sz w:val="28"/>
        </w:rPr>
        <w:t>
      2.5 130.0</w:t>
      </w:r>
    </w:p>
    <w:p>
      <w:pPr>
        <w:spacing w:after="0"/>
        <w:ind w:left="0"/>
        <w:jc w:val="both"/>
      </w:pPr>
      <w:r>
        <w:rPr>
          <w:rFonts w:ascii="Times New Roman"/>
          <w:b w:val="false"/>
          <w:i w:val="false"/>
          <w:color w:val="000000"/>
          <w:sz w:val="28"/>
        </w:rPr>
        <w:t>
      Сильно Сенокос</w:t>
      </w:r>
    </w:p>
    <w:p>
      <w:pPr>
        <w:spacing w:after="0"/>
        <w:ind w:left="0"/>
        <w:jc w:val="both"/>
      </w:pPr>
      <w:r>
        <w:rPr>
          <w:rFonts w:ascii="Times New Roman"/>
          <w:b w:val="false"/>
          <w:i w:val="false"/>
          <w:color w:val="000000"/>
          <w:sz w:val="28"/>
        </w:rPr>
        <w:t>
      затырсован</w:t>
      </w:r>
    </w:p>
    <w:p>
      <w:pPr>
        <w:spacing w:after="0"/>
        <w:ind w:left="0"/>
        <w:jc w:val="both"/>
      </w:pPr>
      <w:r>
        <w:rPr>
          <w:rFonts w:ascii="Times New Roman"/>
          <w:b w:val="false"/>
          <w:i w:val="false"/>
          <w:color w:val="000000"/>
          <w:sz w:val="28"/>
        </w:rPr>
        <w:t>
      Итого: сенокос 100 52 5.8</w:t>
      </w:r>
    </w:p>
    <w:p>
      <w:pPr>
        <w:spacing w:after="0"/>
        <w:ind w:left="0"/>
        <w:jc w:val="both"/>
      </w:pPr>
      <w:r>
        <w:rPr>
          <w:rFonts w:ascii="Times New Roman"/>
          <w:b w:val="false"/>
          <w:i w:val="false"/>
          <w:color w:val="000000"/>
          <w:sz w:val="28"/>
        </w:rPr>
        <w:t>
      2.5</w:t>
      </w:r>
    </w:p>
    <w:p>
      <w:pPr>
        <w:spacing w:after="0"/>
        <w:ind w:left="0"/>
        <w:jc w:val="both"/>
      </w:pPr>
      <w:r>
        <w:rPr>
          <w:rFonts w:ascii="Times New Roman"/>
          <w:b w:val="false"/>
          <w:i w:val="false"/>
          <w:color w:val="000000"/>
          <w:sz w:val="28"/>
        </w:rPr>
        <w:t>
      5.8 301.6</w:t>
      </w:r>
    </w:p>
    <w:p>
      <w:pPr>
        <w:spacing w:after="0"/>
        <w:ind w:left="0"/>
        <w:jc w:val="both"/>
      </w:pPr>
      <w:r>
        <w:rPr>
          <w:rFonts w:ascii="Times New Roman"/>
          <w:b w:val="false"/>
          <w:i w:val="false"/>
          <w:color w:val="000000"/>
          <w:sz w:val="28"/>
        </w:rPr>
        <w:t>
      2.5 130.0</w:t>
      </w:r>
    </w:p>
    <w:p>
      <w:pPr>
        <w:spacing w:after="0"/>
        <w:ind w:left="0"/>
        <w:jc w:val="both"/>
      </w:pPr>
      <w:r>
        <w:rPr>
          <w:rFonts w:ascii="Times New Roman"/>
          <w:b w:val="false"/>
          <w:i w:val="false"/>
          <w:color w:val="000000"/>
          <w:sz w:val="28"/>
        </w:rPr>
        <w:t>
      61 Слабоволнистая равнина</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14 Ковыльно-злаковый с разнотравьем сенокос 100 16 Сенокос 5.8 С-2а (ковыль волосатик, ковыль красный, 2.5</w:t>
      </w:r>
    </w:p>
    <w:p>
      <w:pPr>
        <w:spacing w:after="0"/>
        <w:ind w:left="0"/>
        <w:jc w:val="both"/>
      </w:pPr>
      <w:r>
        <w:rPr>
          <w:rFonts w:ascii="Times New Roman"/>
          <w:b w:val="false"/>
          <w:i w:val="false"/>
          <w:color w:val="000000"/>
          <w:sz w:val="28"/>
        </w:rPr>
        <w:t>
      тонконог стройный, люцерна 25.1 желтая, подмаренник настоящий,</w:t>
      </w:r>
    </w:p>
    <w:p>
      <w:pPr>
        <w:spacing w:after="0"/>
        <w:ind w:left="0"/>
        <w:jc w:val="both"/>
      </w:pPr>
      <w:r>
        <w:rPr>
          <w:rFonts w:ascii="Times New Roman"/>
          <w:b w:val="false"/>
          <w:i w:val="false"/>
          <w:color w:val="000000"/>
          <w:sz w:val="28"/>
        </w:rPr>
        <w:t>
      лапчатка гусиная) на темно-кашта-новых маломощных легкоглинистых</w:t>
      </w:r>
    </w:p>
    <w:p>
      <w:pPr>
        <w:spacing w:after="0"/>
        <w:ind w:left="0"/>
        <w:jc w:val="both"/>
      </w:pPr>
      <w:r>
        <w:rPr>
          <w:rFonts w:ascii="Times New Roman"/>
          <w:b w:val="false"/>
          <w:i w:val="false"/>
          <w:color w:val="000000"/>
          <w:sz w:val="28"/>
        </w:rPr>
        <w:t>
      почвах</w:t>
      </w:r>
    </w:p>
    <w:p>
      <w:pPr>
        <w:spacing w:after="0"/>
        <w:ind w:left="0"/>
        <w:jc w:val="both"/>
      </w:pPr>
      <w:r>
        <w:rPr>
          <w:rFonts w:ascii="Times New Roman"/>
          <w:b w:val="false"/>
          <w:i w:val="false"/>
          <w:color w:val="000000"/>
          <w:sz w:val="28"/>
        </w:rPr>
        <w:t>
      5.8 92.8</w:t>
      </w:r>
    </w:p>
    <w:p>
      <w:pPr>
        <w:spacing w:after="0"/>
        <w:ind w:left="0"/>
        <w:jc w:val="both"/>
      </w:pPr>
      <w:r>
        <w:rPr>
          <w:rFonts w:ascii="Times New Roman"/>
          <w:b w:val="false"/>
          <w:i w:val="false"/>
          <w:color w:val="000000"/>
          <w:sz w:val="28"/>
        </w:rPr>
        <w:t>
      2.5 40.0</w:t>
      </w:r>
    </w:p>
    <w:p>
      <w:pPr>
        <w:spacing w:after="0"/>
        <w:ind w:left="0"/>
        <w:jc w:val="both"/>
      </w:pPr>
      <w:r>
        <w:rPr>
          <w:rFonts w:ascii="Times New Roman"/>
          <w:b w:val="false"/>
          <w:i w:val="false"/>
          <w:color w:val="000000"/>
          <w:sz w:val="28"/>
        </w:rPr>
        <w:t>
      Сильно Сенокос</w:t>
      </w:r>
    </w:p>
    <w:p>
      <w:pPr>
        <w:spacing w:after="0"/>
        <w:ind w:left="0"/>
        <w:jc w:val="both"/>
      </w:pPr>
      <w:r>
        <w:rPr>
          <w:rFonts w:ascii="Times New Roman"/>
          <w:b w:val="false"/>
          <w:i w:val="false"/>
          <w:color w:val="000000"/>
          <w:sz w:val="28"/>
        </w:rPr>
        <w:t>
      затырсован</w:t>
      </w:r>
    </w:p>
    <w:p>
      <w:pPr>
        <w:spacing w:after="0"/>
        <w:ind w:left="0"/>
        <w:jc w:val="both"/>
      </w:pPr>
      <w:r>
        <w:rPr>
          <w:rFonts w:ascii="Times New Roman"/>
          <w:b w:val="false"/>
          <w:i w:val="false"/>
          <w:color w:val="000000"/>
          <w:sz w:val="28"/>
        </w:rPr>
        <w:t>
      Итого: сенокос 100 16 5.8</w:t>
      </w:r>
    </w:p>
    <w:p>
      <w:pPr>
        <w:spacing w:after="0"/>
        <w:ind w:left="0"/>
        <w:jc w:val="both"/>
      </w:pPr>
      <w:r>
        <w:rPr>
          <w:rFonts w:ascii="Times New Roman"/>
          <w:b w:val="false"/>
          <w:i w:val="false"/>
          <w:color w:val="000000"/>
          <w:sz w:val="28"/>
        </w:rPr>
        <w:t>
      2.5</w:t>
      </w:r>
    </w:p>
    <w:p>
      <w:pPr>
        <w:spacing w:after="0"/>
        <w:ind w:left="0"/>
        <w:jc w:val="both"/>
      </w:pPr>
      <w:r>
        <w:rPr>
          <w:rFonts w:ascii="Times New Roman"/>
          <w:b w:val="false"/>
          <w:i w:val="false"/>
          <w:color w:val="000000"/>
          <w:sz w:val="28"/>
        </w:rPr>
        <w:t>
      5.8 92.8</w:t>
      </w:r>
    </w:p>
    <w:p>
      <w:pPr>
        <w:spacing w:after="0"/>
        <w:ind w:left="0"/>
        <w:jc w:val="both"/>
      </w:pPr>
      <w:r>
        <w:rPr>
          <w:rFonts w:ascii="Times New Roman"/>
          <w:b w:val="false"/>
          <w:i w:val="false"/>
          <w:color w:val="000000"/>
          <w:sz w:val="28"/>
        </w:rPr>
        <w:t>
      2.5 40.0</w:t>
      </w:r>
    </w:p>
    <w:p>
      <w:pPr>
        <w:spacing w:after="0"/>
        <w:ind w:left="0"/>
        <w:jc w:val="both"/>
      </w:pPr>
      <w:r>
        <w:rPr>
          <w:rFonts w:ascii="Times New Roman"/>
          <w:b w:val="false"/>
          <w:i w:val="false"/>
          <w:color w:val="000000"/>
          <w:sz w:val="28"/>
        </w:rPr>
        <w:t>
      62 Слабоволнистая равнина</w:t>
      </w:r>
    </w:p>
    <w:p>
      <w:pPr>
        <w:spacing w:after="0"/>
        <w:ind w:left="0"/>
        <w:jc w:val="both"/>
      </w:pPr>
      <w:r>
        <w:rPr>
          <w:rFonts w:ascii="Times New Roman"/>
          <w:b w:val="false"/>
          <w:i w:val="false"/>
          <w:color w:val="000000"/>
          <w:sz w:val="28"/>
        </w:rPr>
        <w:t>
      49в Ковыльно-разнотравно-полынный С-2а с кустарничком (ковыль волосатик,</w:t>
      </w:r>
    </w:p>
    <w:p>
      <w:pPr>
        <w:spacing w:after="0"/>
        <w:ind w:left="0"/>
        <w:jc w:val="both"/>
      </w:pPr>
      <w:r>
        <w:rPr>
          <w:rFonts w:ascii="Times New Roman"/>
          <w:b w:val="false"/>
          <w:i w:val="false"/>
          <w:color w:val="000000"/>
          <w:sz w:val="28"/>
        </w:rPr>
        <w:t>
      лапчатка гусиная, пижма обыкно-венная, люцерна желтая, полынь Шренковская, полынь австрийская, таволга зверобоелистная) на темно-каштановых маломощных легкогли-</w:t>
      </w:r>
    </w:p>
    <w:p>
      <w:pPr>
        <w:spacing w:after="0"/>
        <w:ind w:left="0"/>
        <w:jc w:val="both"/>
      </w:pPr>
      <w:r>
        <w:rPr>
          <w:rFonts w:ascii="Times New Roman"/>
          <w:b w:val="false"/>
          <w:i w:val="false"/>
          <w:color w:val="000000"/>
          <w:sz w:val="28"/>
        </w:rPr>
        <w:t>
      нистых почвах</w:t>
      </w:r>
    </w:p>
    <w:p>
      <w:pPr>
        <w:spacing w:after="0"/>
        <w:ind w:left="0"/>
        <w:jc w:val="both"/>
      </w:pPr>
      <w:r>
        <w:rPr>
          <w:rFonts w:ascii="Times New Roman"/>
          <w:b w:val="false"/>
          <w:i w:val="false"/>
          <w:color w:val="000000"/>
          <w:sz w:val="28"/>
        </w:rPr>
        <w:t>
      пастб. 100 28</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5.0 7.1 6.0 3.5 4.3 2.9 47.2 36.1 17.7</w:t>
      </w:r>
    </w:p>
    <w:p>
      <w:pPr>
        <w:spacing w:after="0"/>
        <w:ind w:left="0"/>
        <w:jc w:val="both"/>
      </w:pPr>
      <w:r>
        <w:rPr>
          <w:rFonts w:ascii="Times New Roman"/>
          <w:b w:val="false"/>
          <w:i w:val="false"/>
          <w:color w:val="000000"/>
          <w:sz w:val="28"/>
        </w:rPr>
        <w:t>
      7.1 198.8</w:t>
      </w:r>
    </w:p>
    <w:p>
      <w:pPr>
        <w:spacing w:after="0"/>
        <w:ind w:left="0"/>
        <w:jc w:val="both"/>
      </w:pPr>
      <w:r>
        <w:rPr>
          <w:rFonts w:ascii="Times New Roman"/>
          <w:b w:val="false"/>
          <w:i w:val="false"/>
          <w:color w:val="000000"/>
          <w:sz w:val="28"/>
        </w:rPr>
        <w:t>
      4.3 120.4</w:t>
      </w:r>
    </w:p>
    <w:p>
      <w:pPr>
        <w:spacing w:after="0"/>
        <w:ind w:left="0"/>
        <w:jc w:val="both"/>
      </w:pPr>
      <w:r>
        <w:rPr>
          <w:rFonts w:ascii="Times New Roman"/>
          <w:b w:val="false"/>
          <w:i w:val="false"/>
          <w:color w:val="000000"/>
          <w:sz w:val="28"/>
        </w:rPr>
        <w:t>
      Сильно затырсован Слабо</w:t>
      </w:r>
    </w:p>
    <w:p>
      <w:pPr>
        <w:spacing w:after="0"/>
        <w:ind w:left="0"/>
        <w:jc w:val="both"/>
      </w:pPr>
      <w:r>
        <w:rPr>
          <w:rFonts w:ascii="Times New Roman"/>
          <w:b w:val="false"/>
          <w:i w:val="false"/>
          <w:color w:val="000000"/>
          <w:sz w:val="28"/>
        </w:rPr>
        <w:t>
      закустарен</w:t>
      </w:r>
    </w:p>
    <w:p>
      <w:pPr>
        <w:spacing w:after="0"/>
        <w:ind w:left="0"/>
        <w:jc w:val="both"/>
      </w:pPr>
      <w:r>
        <w:rPr>
          <w:rFonts w:ascii="Times New Roman"/>
          <w:b w:val="false"/>
          <w:i w:val="false"/>
          <w:color w:val="000000"/>
          <w:sz w:val="28"/>
        </w:rPr>
        <w:t>
      В-РЛ-О пастбища для всех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28</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5.0 7.1 6.0</w:t>
      </w:r>
    </w:p>
    <w:p>
      <w:pPr>
        <w:spacing w:after="0"/>
        <w:ind w:left="0"/>
        <w:jc w:val="both"/>
      </w:pPr>
      <w:r>
        <w:rPr>
          <w:rFonts w:ascii="Times New Roman"/>
          <w:b w:val="false"/>
          <w:i w:val="false"/>
          <w:color w:val="000000"/>
          <w:sz w:val="28"/>
        </w:rPr>
        <w:t>
      3.5 4.3 2.9</w:t>
      </w:r>
    </w:p>
    <w:p>
      <w:pPr>
        <w:spacing w:after="0"/>
        <w:ind w:left="0"/>
        <w:jc w:val="both"/>
      </w:pPr>
      <w:r>
        <w:rPr>
          <w:rFonts w:ascii="Times New Roman"/>
          <w:b w:val="false"/>
          <w:i w:val="false"/>
          <w:color w:val="000000"/>
          <w:sz w:val="28"/>
        </w:rPr>
        <w:t>
      7.1 198.8</w:t>
      </w:r>
    </w:p>
    <w:p>
      <w:pPr>
        <w:spacing w:after="0"/>
        <w:ind w:left="0"/>
        <w:jc w:val="both"/>
      </w:pPr>
      <w:r>
        <w:rPr>
          <w:rFonts w:ascii="Times New Roman"/>
          <w:b w:val="false"/>
          <w:i w:val="false"/>
          <w:color w:val="000000"/>
          <w:sz w:val="28"/>
        </w:rPr>
        <w:t>
      4.3 120.4</w:t>
      </w:r>
    </w:p>
    <w:p>
      <w:pPr>
        <w:spacing w:after="0"/>
        <w:ind w:left="0"/>
        <w:jc w:val="both"/>
      </w:pPr>
      <w:r>
        <w:rPr>
          <w:rFonts w:ascii="Times New Roman"/>
          <w:b w:val="false"/>
          <w:i w:val="false"/>
          <w:color w:val="000000"/>
          <w:sz w:val="28"/>
        </w:rPr>
        <w:t>
      63 Слабоволнистая равнина</w:t>
      </w:r>
    </w:p>
    <w:p>
      <w:pPr>
        <w:spacing w:after="0"/>
        <w:ind w:left="0"/>
        <w:jc w:val="both"/>
      </w:pPr>
      <w:r>
        <w:rPr>
          <w:rFonts w:ascii="Times New Roman"/>
          <w:b w:val="false"/>
          <w:i w:val="false"/>
          <w:color w:val="000000"/>
          <w:sz w:val="28"/>
        </w:rPr>
        <w:t>
      50 (32) 1.Житняково-злаково-полынный с</w:t>
      </w:r>
    </w:p>
    <w:p>
      <w:pPr>
        <w:spacing w:after="0"/>
        <w:ind w:left="0"/>
        <w:jc w:val="both"/>
      </w:pPr>
      <w:r>
        <w:rPr>
          <w:rFonts w:ascii="Times New Roman"/>
          <w:b w:val="false"/>
          <w:i w:val="false"/>
          <w:color w:val="000000"/>
          <w:sz w:val="28"/>
        </w:rPr>
        <w:t>
      С-2а разнотравьем (житняк гребенчатый,</w:t>
      </w:r>
    </w:p>
    <w:p>
      <w:pPr>
        <w:spacing w:after="0"/>
        <w:ind w:left="0"/>
        <w:jc w:val="both"/>
      </w:pPr>
      <w:r>
        <w:rPr>
          <w:rFonts w:ascii="Times New Roman"/>
          <w:b w:val="false"/>
          <w:i w:val="false"/>
          <w:color w:val="000000"/>
          <w:sz w:val="28"/>
        </w:rPr>
        <w:t>
      пастб. 60</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478 Выпас 10.5</w:t>
      </w:r>
    </w:p>
    <w:p>
      <w:pPr>
        <w:spacing w:after="0"/>
        <w:ind w:left="0"/>
        <w:jc w:val="both"/>
      </w:pPr>
      <w:r>
        <w:rPr>
          <w:rFonts w:ascii="Times New Roman"/>
          <w:b w:val="false"/>
          <w:i w:val="false"/>
          <w:color w:val="000000"/>
          <w:sz w:val="28"/>
        </w:rPr>
        <w:t>
      частного</w:t>
      </w:r>
    </w:p>
    <w:p>
      <w:pPr>
        <w:spacing w:after="0"/>
        <w:ind w:left="0"/>
        <w:jc w:val="both"/>
      </w:pPr>
      <w:r>
        <w:rPr>
          <w:rFonts w:ascii="Times New Roman"/>
          <w:b w:val="false"/>
          <w:i w:val="false"/>
          <w:color w:val="000000"/>
          <w:sz w:val="28"/>
        </w:rPr>
        <w:t>
      7.9 11.3 9.6 5.0 6.4 4.1</w:t>
      </w:r>
    </w:p>
    <w:p>
      <w:pPr>
        <w:spacing w:after="0"/>
        <w:ind w:left="0"/>
        <w:jc w:val="both"/>
      </w:pPr>
      <w:r>
        <w:rPr>
          <w:rFonts w:ascii="Times New Roman"/>
          <w:b w:val="false"/>
          <w:i w:val="false"/>
          <w:color w:val="000000"/>
          <w:sz w:val="28"/>
        </w:rPr>
        <w:t>
      11.3 5396.9</w:t>
      </w:r>
    </w:p>
    <w:p>
      <w:pPr>
        <w:spacing w:after="0"/>
        <w:ind w:left="0"/>
        <w:jc w:val="both"/>
      </w:pPr>
      <w:r>
        <w:rPr>
          <w:rFonts w:ascii="Times New Roman"/>
          <w:b w:val="false"/>
          <w:i w:val="false"/>
          <w:color w:val="000000"/>
          <w:sz w:val="28"/>
        </w:rPr>
        <w:t>
      6.4 3056.6</w:t>
      </w:r>
    </w:p>
    <w:p>
      <w:pPr>
        <w:spacing w:after="0"/>
        <w:ind w:left="0"/>
        <w:jc w:val="both"/>
      </w:pPr>
      <w:r>
        <w:rPr>
          <w:rFonts w:ascii="Times New Roman"/>
          <w:b w:val="false"/>
          <w:i w:val="false"/>
          <w:color w:val="000000"/>
          <w:sz w:val="28"/>
        </w:rPr>
        <w:t>
      Средне</w:t>
      </w:r>
    </w:p>
    <w:p>
      <w:pPr>
        <w:spacing w:after="0"/>
        <w:ind w:left="0"/>
        <w:jc w:val="both"/>
      </w:pPr>
      <w:r>
        <w:rPr>
          <w:rFonts w:ascii="Times New Roman"/>
          <w:b w:val="false"/>
          <w:i w:val="false"/>
          <w:color w:val="000000"/>
          <w:sz w:val="28"/>
        </w:rPr>
        <w:t>
      затырсован</w:t>
      </w:r>
    </w:p>
    <w:p>
      <w:pPr>
        <w:spacing w:after="0"/>
        <w:ind w:left="0"/>
        <w:jc w:val="both"/>
      </w:pPr>
      <w:r>
        <w:rPr>
          <w:rFonts w:ascii="Times New Roman"/>
          <w:b w:val="false"/>
          <w:i w:val="false"/>
          <w:color w:val="000000"/>
          <w:sz w:val="28"/>
        </w:rPr>
        <w:t>
      В-РЛ-О</w:t>
      </w:r>
    </w:p>
    <w:p>
      <w:pPr>
        <w:spacing w:after="0"/>
        <w:ind w:left="0"/>
        <w:jc w:val="both"/>
      </w:pPr>
      <w:r>
        <w:rPr>
          <w:rFonts w:ascii="Times New Roman"/>
          <w:b w:val="false"/>
          <w:i w:val="false"/>
          <w:color w:val="000000"/>
          <w:sz w:val="28"/>
        </w:rPr>
        <w:t>
      пастбища</w:t>
      </w:r>
    </w:p>
    <w:p>
      <w:pPr>
        <w:spacing w:after="0"/>
        <w:ind w:left="0"/>
        <w:jc w:val="both"/>
      </w:pPr>
      <w:r>
        <w:rPr>
          <w:rFonts w:ascii="Times New Roman"/>
          <w:b w:val="false"/>
          <w:i w:val="false"/>
          <w:color w:val="000000"/>
          <w:sz w:val="28"/>
        </w:rPr>
        <w:t>
      1 2 3</w:t>
      </w:r>
    </w:p>
    <w:p>
      <w:pPr>
        <w:spacing w:after="0"/>
        <w:ind w:left="0"/>
        <w:jc w:val="both"/>
      </w:pPr>
      <w:r>
        <w:rPr>
          <w:rFonts w:ascii="Times New Roman"/>
          <w:b w:val="false"/>
          <w:i w:val="false"/>
          <w:color w:val="000000"/>
          <w:sz w:val="28"/>
        </w:rPr>
        <w:t>
      ковыль волосатик, тонконог строй-ный, типчак, полынь Шренковская, полынь австрийская, солодка ураль-ская, люцерна желтая) на темно-каштановых маломощных легкосуг-</w:t>
      </w:r>
    </w:p>
    <w:p>
      <w:pPr>
        <w:spacing w:after="0"/>
        <w:ind w:left="0"/>
        <w:jc w:val="both"/>
      </w:pPr>
      <w:r>
        <w:rPr>
          <w:rFonts w:ascii="Times New Roman"/>
          <w:b w:val="false"/>
          <w:i w:val="false"/>
          <w:color w:val="000000"/>
          <w:sz w:val="28"/>
        </w:rPr>
        <w:t>
      линистых почвах</w:t>
      </w:r>
    </w:p>
    <w:p>
      <w:pPr>
        <w:spacing w:after="0"/>
        <w:ind w:left="0"/>
        <w:jc w:val="both"/>
      </w:pPr>
      <w:r>
        <w:rPr>
          <w:rFonts w:ascii="Times New Roman"/>
          <w:b w:val="false"/>
          <w:i w:val="false"/>
          <w:color w:val="000000"/>
          <w:sz w:val="28"/>
        </w:rPr>
        <w:t>
      4 5 6 7 8 9 10</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11 12 13 14 15 16</w:t>
      </w:r>
    </w:p>
    <w:p>
      <w:pPr>
        <w:spacing w:after="0"/>
        <w:ind w:left="0"/>
        <w:jc w:val="both"/>
      </w:pPr>
      <w:r>
        <w:rPr>
          <w:rFonts w:ascii="Times New Roman"/>
          <w:b w:val="false"/>
          <w:i w:val="false"/>
          <w:color w:val="000000"/>
          <w:sz w:val="28"/>
        </w:rPr>
        <w:t>
      71.2 53.3 24.7</w:t>
      </w:r>
    </w:p>
    <w:p>
      <w:pPr>
        <w:spacing w:after="0"/>
        <w:ind w:left="0"/>
        <w:jc w:val="both"/>
      </w:pPr>
      <w:r>
        <w:rPr>
          <w:rFonts w:ascii="Times New Roman"/>
          <w:b w:val="false"/>
          <w:i w:val="false"/>
          <w:color w:val="000000"/>
          <w:sz w:val="28"/>
        </w:rPr>
        <w:t>
      17 18 для всех</w:t>
      </w:r>
    </w:p>
    <w:p>
      <w:pPr>
        <w:spacing w:after="0"/>
        <w:ind w:left="0"/>
        <w:jc w:val="both"/>
      </w:pPr>
      <w:r>
        <w:rPr>
          <w:rFonts w:ascii="Times New Roman"/>
          <w:b w:val="false"/>
          <w:i w:val="false"/>
          <w:color w:val="000000"/>
          <w:sz w:val="28"/>
        </w:rPr>
        <w:t>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49в (29) 2.Ковыльно-разнотравно-полынный С-2а с кустарничком (ковыль волосатик,</w:t>
      </w:r>
    </w:p>
    <w:p>
      <w:pPr>
        <w:spacing w:after="0"/>
        <w:ind w:left="0"/>
        <w:jc w:val="both"/>
      </w:pPr>
      <w:r>
        <w:rPr>
          <w:rFonts w:ascii="Times New Roman"/>
          <w:b w:val="false"/>
          <w:i w:val="false"/>
          <w:color w:val="000000"/>
          <w:sz w:val="28"/>
        </w:rPr>
        <w:t>
      лапчатка гусиная, пижма обыкно-венная, люцерна желтая, полынь Шренковская, полынь австрийская, таволга зверобоелистная) на темно-каштановых маломощных легкогли-</w:t>
      </w:r>
    </w:p>
    <w:p>
      <w:pPr>
        <w:spacing w:after="0"/>
        <w:ind w:left="0"/>
        <w:jc w:val="both"/>
      </w:pPr>
      <w:r>
        <w:rPr>
          <w:rFonts w:ascii="Times New Roman"/>
          <w:b w:val="false"/>
          <w:i w:val="false"/>
          <w:color w:val="000000"/>
          <w:sz w:val="28"/>
        </w:rPr>
        <w:t>
      нистых почвах</w:t>
      </w:r>
    </w:p>
    <w:p>
      <w:pPr>
        <w:spacing w:after="0"/>
        <w:ind w:left="0"/>
        <w:jc w:val="both"/>
      </w:pPr>
      <w:r>
        <w:rPr>
          <w:rFonts w:ascii="Times New Roman"/>
          <w:b w:val="false"/>
          <w:i w:val="false"/>
          <w:color w:val="000000"/>
          <w:sz w:val="28"/>
        </w:rPr>
        <w:t>
      пастб. 40 318 12.5</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5.0 7.1 6.0 3.5 4.3 2.9 47.2 36.1 17.7</w:t>
      </w:r>
    </w:p>
    <w:p>
      <w:pPr>
        <w:spacing w:after="0"/>
        <w:ind w:left="0"/>
        <w:jc w:val="both"/>
      </w:pPr>
      <w:r>
        <w:rPr>
          <w:rFonts w:ascii="Times New Roman"/>
          <w:b w:val="false"/>
          <w:i w:val="false"/>
          <w:color w:val="000000"/>
          <w:sz w:val="28"/>
        </w:rPr>
        <w:t>
      7.1 2260.6</w:t>
      </w:r>
    </w:p>
    <w:p>
      <w:pPr>
        <w:spacing w:after="0"/>
        <w:ind w:left="0"/>
        <w:jc w:val="both"/>
      </w:pPr>
      <w:r>
        <w:rPr>
          <w:rFonts w:ascii="Times New Roman"/>
          <w:b w:val="false"/>
          <w:i w:val="false"/>
          <w:color w:val="000000"/>
          <w:sz w:val="28"/>
        </w:rPr>
        <w:t>
      4.3 1369.1</w:t>
      </w:r>
    </w:p>
    <w:p>
      <w:pPr>
        <w:spacing w:after="0"/>
        <w:ind w:left="0"/>
        <w:jc w:val="both"/>
      </w:pPr>
      <w:r>
        <w:rPr>
          <w:rFonts w:ascii="Times New Roman"/>
          <w:b w:val="false"/>
          <w:i w:val="false"/>
          <w:color w:val="000000"/>
          <w:sz w:val="28"/>
        </w:rPr>
        <w:t>
      Сильно затырсован Слабо</w:t>
      </w:r>
    </w:p>
    <w:p>
      <w:pPr>
        <w:spacing w:after="0"/>
        <w:ind w:left="0"/>
        <w:jc w:val="both"/>
      </w:pPr>
      <w:r>
        <w:rPr>
          <w:rFonts w:ascii="Times New Roman"/>
          <w:b w:val="false"/>
          <w:i w:val="false"/>
          <w:color w:val="000000"/>
          <w:sz w:val="28"/>
        </w:rPr>
        <w:t>
      закустарен</w:t>
      </w:r>
    </w:p>
    <w:p>
      <w:pPr>
        <w:spacing w:after="0"/>
        <w:ind w:left="0"/>
        <w:jc w:val="both"/>
      </w:pPr>
      <w:r>
        <w:rPr>
          <w:rFonts w:ascii="Times New Roman"/>
          <w:b w:val="false"/>
          <w:i w:val="false"/>
          <w:color w:val="000000"/>
          <w:sz w:val="28"/>
        </w:rPr>
        <w:t>
      Итого: пастб. 100 796</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39.7 9.6 8.2</w:t>
      </w:r>
    </w:p>
    <w:p>
      <w:pPr>
        <w:spacing w:after="0"/>
        <w:ind w:left="0"/>
        <w:jc w:val="both"/>
      </w:pPr>
      <w:r>
        <w:rPr>
          <w:rFonts w:ascii="Times New Roman"/>
          <w:b w:val="false"/>
          <w:i w:val="false"/>
          <w:color w:val="000000"/>
          <w:sz w:val="28"/>
        </w:rPr>
        <w:t>
      4.4 5.6 3.6</w:t>
      </w:r>
    </w:p>
    <w:p>
      <w:pPr>
        <w:spacing w:after="0"/>
        <w:ind w:left="0"/>
        <w:jc w:val="both"/>
      </w:pPr>
      <w:r>
        <w:rPr>
          <w:rFonts w:ascii="Times New Roman"/>
          <w:b w:val="false"/>
          <w:i w:val="false"/>
          <w:color w:val="000000"/>
          <w:sz w:val="28"/>
        </w:rPr>
        <w:t>
      9.6 7657.5</w:t>
      </w:r>
    </w:p>
    <w:p>
      <w:pPr>
        <w:spacing w:after="0"/>
        <w:ind w:left="0"/>
        <w:jc w:val="both"/>
      </w:pPr>
      <w:r>
        <w:rPr>
          <w:rFonts w:ascii="Times New Roman"/>
          <w:b w:val="false"/>
          <w:i w:val="false"/>
          <w:color w:val="000000"/>
          <w:sz w:val="28"/>
        </w:rPr>
        <w:t>
      5.6 4425.8</w:t>
      </w:r>
    </w:p>
    <w:p>
      <w:pPr>
        <w:spacing w:after="0"/>
        <w:ind w:left="0"/>
        <w:jc w:val="both"/>
      </w:pPr>
      <w:r>
        <w:rPr>
          <w:rFonts w:ascii="Times New Roman"/>
          <w:b w:val="false"/>
          <w:i w:val="false"/>
          <w:color w:val="000000"/>
          <w:sz w:val="28"/>
        </w:rPr>
        <w:t>
      64 Слабоволнистая равнина</w:t>
      </w:r>
    </w:p>
    <w:p>
      <w:pPr>
        <w:spacing w:after="0"/>
        <w:ind w:left="0"/>
        <w:jc w:val="both"/>
      </w:pPr>
      <w:r>
        <w:rPr>
          <w:rFonts w:ascii="Times New Roman"/>
          <w:b w:val="false"/>
          <w:i w:val="false"/>
          <w:color w:val="000000"/>
          <w:sz w:val="28"/>
        </w:rPr>
        <w:t>
      50 1.Житняково-злаково-полынный с С-2а разнотравьем (житняк гребенчатый,</w:t>
      </w:r>
    </w:p>
    <w:p>
      <w:pPr>
        <w:spacing w:after="0"/>
        <w:ind w:left="0"/>
        <w:jc w:val="both"/>
      </w:pPr>
      <w:r>
        <w:rPr>
          <w:rFonts w:ascii="Times New Roman"/>
          <w:b w:val="false"/>
          <w:i w:val="false"/>
          <w:color w:val="000000"/>
          <w:sz w:val="28"/>
        </w:rPr>
        <w:t>
      ковыль волосатик, тонконог строй-ный, типчак, полынь Шренковская, полынь австрийская, солодка ураль-ская, люцерна желтая) на темно-каштановых маломощных легкосуг-</w:t>
      </w:r>
    </w:p>
    <w:p>
      <w:pPr>
        <w:spacing w:after="0"/>
        <w:ind w:left="0"/>
        <w:jc w:val="both"/>
      </w:pPr>
      <w:r>
        <w:rPr>
          <w:rFonts w:ascii="Times New Roman"/>
          <w:b w:val="false"/>
          <w:i w:val="false"/>
          <w:color w:val="000000"/>
          <w:sz w:val="28"/>
        </w:rPr>
        <w:t>
      линистых почвах</w:t>
      </w:r>
    </w:p>
    <w:p>
      <w:pPr>
        <w:spacing w:after="0"/>
        <w:ind w:left="0"/>
        <w:jc w:val="both"/>
      </w:pPr>
      <w:r>
        <w:rPr>
          <w:rFonts w:ascii="Times New Roman"/>
          <w:b w:val="false"/>
          <w:i w:val="false"/>
          <w:color w:val="000000"/>
          <w:sz w:val="28"/>
        </w:rPr>
        <w:t>
      пастб. 60</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143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7.9 11.3 9.6 5.0 6.4 4.1 71.2 53.3 24.7</w:t>
      </w:r>
    </w:p>
    <w:p>
      <w:pPr>
        <w:spacing w:after="0"/>
        <w:ind w:left="0"/>
        <w:jc w:val="both"/>
      </w:pPr>
      <w:r>
        <w:rPr>
          <w:rFonts w:ascii="Times New Roman"/>
          <w:b w:val="false"/>
          <w:i w:val="false"/>
          <w:color w:val="000000"/>
          <w:sz w:val="28"/>
        </w:rPr>
        <w:t>
      11.3 1613.6 Чистый</w:t>
      </w:r>
    </w:p>
    <w:p>
      <w:pPr>
        <w:spacing w:after="0"/>
        <w:ind w:left="0"/>
        <w:jc w:val="both"/>
      </w:pPr>
      <w:r>
        <w:rPr>
          <w:rFonts w:ascii="Times New Roman"/>
          <w:b w:val="false"/>
          <w:i w:val="false"/>
          <w:color w:val="000000"/>
          <w:sz w:val="28"/>
        </w:rPr>
        <w:t>
      6.4 913.9</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49в 2.Ковыльно-разнотравно-полынный С-2а с кустарничком (ковыль волосатик,</w:t>
      </w:r>
    </w:p>
    <w:p>
      <w:pPr>
        <w:spacing w:after="0"/>
        <w:ind w:left="0"/>
        <w:jc w:val="both"/>
      </w:pPr>
      <w:r>
        <w:rPr>
          <w:rFonts w:ascii="Times New Roman"/>
          <w:b w:val="false"/>
          <w:i w:val="false"/>
          <w:color w:val="000000"/>
          <w:sz w:val="28"/>
        </w:rPr>
        <w:t>
      лапчатка гусиная, пижма обыкно-венная, люцерна желтая, полынь Шренковская, полынь австрийская, таволга зверобоелистная) на темно-каштановых маломощных легкогли-</w:t>
      </w:r>
    </w:p>
    <w:p>
      <w:pPr>
        <w:spacing w:after="0"/>
        <w:ind w:left="0"/>
        <w:jc w:val="both"/>
      </w:pPr>
      <w:r>
        <w:rPr>
          <w:rFonts w:ascii="Times New Roman"/>
          <w:b w:val="false"/>
          <w:i w:val="false"/>
          <w:color w:val="000000"/>
          <w:sz w:val="28"/>
        </w:rPr>
        <w:t>
      нистых почвах</w:t>
      </w:r>
    </w:p>
    <w:p>
      <w:pPr>
        <w:spacing w:after="0"/>
        <w:ind w:left="0"/>
        <w:jc w:val="both"/>
      </w:pPr>
      <w:r>
        <w:rPr>
          <w:rFonts w:ascii="Times New Roman"/>
          <w:b w:val="false"/>
          <w:i w:val="false"/>
          <w:color w:val="000000"/>
          <w:sz w:val="28"/>
        </w:rPr>
        <w:t>
      пастб. 40 95</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5.0 7.1 6.0 3.5 4.3 2.9 47.2 36.1 17.7</w:t>
      </w:r>
    </w:p>
    <w:p>
      <w:pPr>
        <w:spacing w:after="0"/>
        <w:ind w:left="0"/>
        <w:jc w:val="both"/>
      </w:pPr>
      <w:r>
        <w:rPr>
          <w:rFonts w:ascii="Times New Roman"/>
          <w:b w:val="false"/>
          <w:i w:val="false"/>
          <w:color w:val="000000"/>
          <w:sz w:val="28"/>
        </w:rPr>
        <w:t>
      7.1 675.9</w:t>
      </w:r>
    </w:p>
    <w:p>
      <w:pPr>
        <w:spacing w:after="0"/>
        <w:ind w:left="0"/>
        <w:jc w:val="both"/>
      </w:pPr>
      <w:r>
        <w:rPr>
          <w:rFonts w:ascii="Times New Roman"/>
          <w:b w:val="false"/>
          <w:i w:val="false"/>
          <w:color w:val="000000"/>
          <w:sz w:val="28"/>
        </w:rPr>
        <w:t>
      4.3 409.4</w:t>
      </w:r>
    </w:p>
    <w:p>
      <w:pPr>
        <w:spacing w:after="0"/>
        <w:ind w:left="0"/>
        <w:jc w:val="both"/>
      </w:pPr>
      <w:r>
        <w:rPr>
          <w:rFonts w:ascii="Times New Roman"/>
          <w:b w:val="false"/>
          <w:i w:val="false"/>
          <w:color w:val="000000"/>
          <w:sz w:val="28"/>
        </w:rPr>
        <w:t>
      Сильно затырсован Слабо</w:t>
      </w:r>
    </w:p>
    <w:p>
      <w:pPr>
        <w:spacing w:after="0"/>
        <w:ind w:left="0"/>
        <w:jc w:val="both"/>
      </w:pPr>
      <w:r>
        <w:rPr>
          <w:rFonts w:ascii="Times New Roman"/>
          <w:b w:val="false"/>
          <w:i w:val="false"/>
          <w:color w:val="000000"/>
          <w:sz w:val="28"/>
        </w:rPr>
        <w:t>
      закустарен</w:t>
      </w:r>
    </w:p>
    <w:p>
      <w:pPr>
        <w:spacing w:after="0"/>
        <w:ind w:left="0"/>
        <w:jc w:val="both"/>
      </w:pPr>
      <w:r>
        <w:rPr>
          <w:rFonts w:ascii="Times New Roman"/>
          <w:b w:val="false"/>
          <w:i w:val="false"/>
          <w:color w:val="000000"/>
          <w:sz w:val="28"/>
        </w:rPr>
        <w:t>
      Итого: пастб. 100 238</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13.3 9.6 8.2</w:t>
      </w:r>
    </w:p>
    <w:p>
      <w:pPr>
        <w:spacing w:after="0"/>
        <w:ind w:left="0"/>
        <w:jc w:val="both"/>
      </w:pPr>
      <w:r>
        <w:rPr>
          <w:rFonts w:ascii="Times New Roman"/>
          <w:b w:val="false"/>
          <w:i w:val="false"/>
          <w:color w:val="000000"/>
          <w:sz w:val="28"/>
        </w:rPr>
        <w:t>
      4.4 5.6 3.6</w:t>
      </w:r>
    </w:p>
    <w:p>
      <w:pPr>
        <w:spacing w:after="0"/>
        <w:ind w:left="0"/>
        <w:jc w:val="both"/>
      </w:pPr>
      <w:r>
        <w:rPr>
          <w:rFonts w:ascii="Times New Roman"/>
          <w:b w:val="false"/>
          <w:i w:val="false"/>
          <w:color w:val="000000"/>
          <w:sz w:val="28"/>
        </w:rPr>
        <w:t>
      9.6 2289.6</w:t>
      </w:r>
    </w:p>
    <w:p>
      <w:pPr>
        <w:spacing w:after="0"/>
        <w:ind w:left="0"/>
        <w:jc w:val="both"/>
      </w:pPr>
      <w:r>
        <w:rPr>
          <w:rFonts w:ascii="Times New Roman"/>
          <w:b w:val="false"/>
          <w:i w:val="false"/>
          <w:color w:val="000000"/>
          <w:sz w:val="28"/>
        </w:rPr>
        <w:t>
      5.6 1323.3</w:t>
      </w:r>
    </w:p>
    <w:p>
      <w:pPr>
        <w:spacing w:after="0"/>
        <w:ind w:left="0"/>
        <w:jc w:val="both"/>
      </w:pPr>
      <w:r>
        <w:rPr>
          <w:rFonts w:ascii="Times New Roman"/>
          <w:b w:val="false"/>
          <w:i w:val="false"/>
          <w:color w:val="000000"/>
          <w:sz w:val="28"/>
        </w:rPr>
        <w:t>
      65 Слабоволнистая равнина</w:t>
      </w:r>
    </w:p>
    <w:p>
      <w:pPr>
        <w:spacing w:after="0"/>
        <w:ind w:left="0"/>
        <w:jc w:val="both"/>
      </w:pPr>
      <w:r>
        <w:rPr>
          <w:rFonts w:ascii="Times New Roman"/>
          <w:b w:val="false"/>
          <w:i w:val="false"/>
          <w:color w:val="000000"/>
          <w:sz w:val="28"/>
        </w:rPr>
        <w:t>
      50 1.Житняково-злаково-полынный с С-2а разнотравьем (житняк гребенчатый,</w:t>
      </w:r>
    </w:p>
    <w:p>
      <w:pPr>
        <w:spacing w:after="0"/>
        <w:ind w:left="0"/>
        <w:jc w:val="both"/>
      </w:pPr>
      <w:r>
        <w:rPr>
          <w:rFonts w:ascii="Times New Roman"/>
          <w:b w:val="false"/>
          <w:i w:val="false"/>
          <w:color w:val="000000"/>
          <w:sz w:val="28"/>
        </w:rPr>
        <w:t>
      ковыль волосатик, тонконог строй-ный, типчак, полынь Шренковская, полынь австрийская, солодка ураль-ская, люцерна желтая) на темно-каштановых маломощных легкосуг-</w:t>
      </w:r>
    </w:p>
    <w:p>
      <w:pPr>
        <w:spacing w:after="0"/>
        <w:ind w:left="0"/>
        <w:jc w:val="both"/>
      </w:pPr>
      <w:r>
        <w:rPr>
          <w:rFonts w:ascii="Times New Roman"/>
          <w:b w:val="false"/>
          <w:i w:val="false"/>
          <w:color w:val="000000"/>
          <w:sz w:val="28"/>
        </w:rPr>
        <w:t>
      линистых почвах</w:t>
      </w:r>
    </w:p>
    <w:p>
      <w:pPr>
        <w:spacing w:after="0"/>
        <w:ind w:left="0"/>
        <w:jc w:val="both"/>
      </w:pPr>
      <w:r>
        <w:rPr>
          <w:rFonts w:ascii="Times New Roman"/>
          <w:b w:val="false"/>
          <w:i w:val="false"/>
          <w:color w:val="000000"/>
          <w:sz w:val="28"/>
        </w:rPr>
        <w:t>
      пастб. 60</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130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7.9 11.3 9.6 5.0 6.4 4.1 71.2 53.3 24.7</w:t>
      </w:r>
    </w:p>
    <w:p>
      <w:pPr>
        <w:spacing w:after="0"/>
        <w:ind w:left="0"/>
        <w:jc w:val="both"/>
      </w:pPr>
      <w:r>
        <w:rPr>
          <w:rFonts w:ascii="Times New Roman"/>
          <w:b w:val="false"/>
          <w:i w:val="false"/>
          <w:color w:val="000000"/>
          <w:sz w:val="28"/>
        </w:rPr>
        <w:t>
      11.3 1471.3 Чистый</w:t>
      </w:r>
    </w:p>
    <w:p>
      <w:pPr>
        <w:spacing w:after="0"/>
        <w:ind w:left="0"/>
        <w:jc w:val="both"/>
      </w:pPr>
      <w:r>
        <w:rPr>
          <w:rFonts w:ascii="Times New Roman"/>
          <w:b w:val="false"/>
          <w:i w:val="false"/>
          <w:color w:val="000000"/>
          <w:sz w:val="28"/>
        </w:rPr>
        <w:t>
      6.4 833.3</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49в 2.Ковыльно-разнотравно-полынный С-2а с кустарничком (ковыль волосатик,</w:t>
      </w:r>
    </w:p>
    <w:p>
      <w:pPr>
        <w:spacing w:after="0"/>
        <w:ind w:left="0"/>
        <w:jc w:val="both"/>
      </w:pPr>
      <w:r>
        <w:rPr>
          <w:rFonts w:ascii="Times New Roman"/>
          <w:b w:val="false"/>
          <w:i w:val="false"/>
          <w:color w:val="000000"/>
          <w:sz w:val="28"/>
        </w:rPr>
        <w:t>
      лапчатка гусиная, пижма обыкно-венная, люцерна желтая, полынь Шренковская, полынь австрийская, таволга зверобоелистная) на темно-</w:t>
      </w:r>
    </w:p>
    <w:p>
      <w:pPr>
        <w:spacing w:after="0"/>
        <w:ind w:left="0"/>
        <w:jc w:val="both"/>
      </w:pPr>
      <w:r>
        <w:rPr>
          <w:rFonts w:ascii="Times New Roman"/>
          <w:b w:val="false"/>
          <w:i w:val="false"/>
          <w:color w:val="000000"/>
          <w:sz w:val="28"/>
        </w:rPr>
        <w:t>
      каштановых маломощных легкогли-</w:t>
      </w:r>
    </w:p>
    <w:p>
      <w:pPr>
        <w:spacing w:after="0"/>
        <w:ind w:left="0"/>
        <w:jc w:val="both"/>
      </w:pPr>
      <w:r>
        <w:rPr>
          <w:rFonts w:ascii="Times New Roman"/>
          <w:b w:val="false"/>
          <w:i w:val="false"/>
          <w:color w:val="000000"/>
          <w:sz w:val="28"/>
        </w:rPr>
        <w:t>
      пастб. 40 87</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5.0 7.1 6.0 3.5 4.3 2.9 47.2 36.1 17.7</w:t>
      </w:r>
    </w:p>
    <w:p>
      <w:pPr>
        <w:spacing w:after="0"/>
        <w:ind w:left="0"/>
        <w:jc w:val="both"/>
      </w:pPr>
      <w:r>
        <w:rPr>
          <w:rFonts w:ascii="Times New Roman"/>
          <w:b w:val="false"/>
          <w:i w:val="false"/>
          <w:color w:val="000000"/>
          <w:sz w:val="28"/>
        </w:rPr>
        <w:t>
      7.1 616.3</w:t>
      </w:r>
    </w:p>
    <w:p>
      <w:pPr>
        <w:spacing w:after="0"/>
        <w:ind w:left="0"/>
        <w:jc w:val="both"/>
      </w:pPr>
      <w:r>
        <w:rPr>
          <w:rFonts w:ascii="Times New Roman"/>
          <w:b w:val="false"/>
          <w:i w:val="false"/>
          <w:color w:val="000000"/>
          <w:sz w:val="28"/>
        </w:rPr>
        <w:t>
      4.3 373.2</w:t>
      </w:r>
    </w:p>
    <w:p>
      <w:pPr>
        <w:spacing w:after="0"/>
        <w:ind w:left="0"/>
        <w:jc w:val="both"/>
      </w:pPr>
      <w:r>
        <w:rPr>
          <w:rFonts w:ascii="Times New Roman"/>
          <w:b w:val="false"/>
          <w:i w:val="false"/>
          <w:color w:val="000000"/>
          <w:sz w:val="28"/>
        </w:rPr>
        <w:t>
      Сильно затырсован Слабо</w:t>
      </w:r>
    </w:p>
    <w:p>
      <w:pPr>
        <w:spacing w:after="0"/>
        <w:ind w:left="0"/>
        <w:jc w:val="both"/>
      </w:pPr>
      <w:r>
        <w:rPr>
          <w:rFonts w:ascii="Times New Roman"/>
          <w:b w:val="false"/>
          <w:i w:val="false"/>
          <w:color w:val="000000"/>
          <w:sz w:val="28"/>
        </w:rPr>
        <w:t>
      закустарен</w:t>
      </w:r>
    </w:p>
    <w:p>
      <w:pPr>
        <w:spacing w:after="0"/>
        <w:ind w:left="0"/>
        <w:jc w:val="both"/>
      </w:pPr>
      <w:r>
        <w:rPr>
          <w:rFonts w:ascii="Times New Roman"/>
          <w:b w:val="false"/>
          <w:i w:val="false"/>
          <w:color w:val="000000"/>
          <w:sz w:val="28"/>
        </w:rPr>
        <w:t>
      1 2 3 4 5 6 7 8 9 10 11 12 13 14 15 16 17 18 нистых почвах</w:t>
      </w:r>
    </w:p>
    <w:p>
      <w:pPr>
        <w:spacing w:after="0"/>
        <w:ind w:left="0"/>
        <w:jc w:val="both"/>
      </w:pPr>
      <w:r>
        <w:rPr>
          <w:rFonts w:ascii="Times New Roman"/>
          <w:b w:val="false"/>
          <w:i w:val="false"/>
          <w:color w:val="000000"/>
          <w:sz w:val="28"/>
        </w:rPr>
        <w:t>
      Итого: пастб. 100 217</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12.3 9.6 8.2</w:t>
      </w:r>
    </w:p>
    <w:p>
      <w:pPr>
        <w:spacing w:after="0"/>
        <w:ind w:left="0"/>
        <w:jc w:val="both"/>
      </w:pPr>
      <w:r>
        <w:rPr>
          <w:rFonts w:ascii="Times New Roman"/>
          <w:b w:val="false"/>
          <w:i w:val="false"/>
          <w:color w:val="000000"/>
          <w:sz w:val="28"/>
        </w:rPr>
        <w:t>
      4.4 5.6 3.6</w:t>
      </w:r>
    </w:p>
    <w:p>
      <w:pPr>
        <w:spacing w:after="0"/>
        <w:ind w:left="0"/>
        <w:jc w:val="both"/>
      </w:pPr>
      <w:r>
        <w:rPr>
          <w:rFonts w:ascii="Times New Roman"/>
          <w:b w:val="false"/>
          <w:i w:val="false"/>
          <w:color w:val="000000"/>
          <w:sz w:val="28"/>
        </w:rPr>
        <w:t>
      9.6 2087.5</w:t>
      </w:r>
    </w:p>
    <w:p>
      <w:pPr>
        <w:spacing w:after="0"/>
        <w:ind w:left="0"/>
        <w:jc w:val="both"/>
      </w:pPr>
      <w:r>
        <w:rPr>
          <w:rFonts w:ascii="Times New Roman"/>
          <w:b w:val="false"/>
          <w:i w:val="false"/>
          <w:color w:val="000000"/>
          <w:sz w:val="28"/>
        </w:rPr>
        <w:t>
      5.6 1206.5</w:t>
      </w:r>
    </w:p>
    <w:p>
      <w:pPr>
        <w:spacing w:after="0"/>
        <w:ind w:left="0"/>
        <w:jc w:val="both"/>
      </w:pPr>
      <w:r>
        <w:rPr>
          <w:rFonts w:ascii="Times New Roman"/>
          <w:b w:val="false"/>
          <w:i w:val="false"/>
          <w:color w:val="000000"/>
          <w:sz w:val="28"/>
        </w:rPr>
        <w:t>
      66 Слабоволнистая равнина</w:t>
      </w:r>
    </w:p>
    <w:p>
      <w:pPr>
        <w:spacing w:after="0"/>
        <w:ind w:left="0"/>
        <w:jc w:val="both"/>
      </w:pPr>
      <w:r>
        <w:rPr>
          <w:rFonts w:ascii="Times New Roman"/>
          <w:b w:val="false"/>
          <w:i w:val="false"/>
          <w:color w:val="000000"/>
          <w:sz w:val="28"/>
        </w:rPr>
        <w:t>
      50 (30) Житняково-злаково-полынный с</w:t>
      </w:r>
    </w:p>
    <w:p>
      <w:pPr>
        <w:spacing w:after="0"/>
        <w:ind w:left="0"/>
        <w:jc w:val="both"/>
      </w:pPr>
      <w:r>
        <w:rPr>
          <w:rFonts w:ascii="Times New Roman"/>
          <w:b w:val="false"/>
          <w:i w:val="false"/>
          <w:color w:val="000000"/>
          <w:sz w:val="28"/>
        </w:rPr>
        <w:t>
      С-2а разнотравьем (житняк гребенчатый, ковыль волосатик, тонконог строй-ный, типчак, полынь Шренковская, полынь австрийская, солодка ураль-ская, люцерна желтая) на темно-каштановых маломощных легкосуг-</w:t>
      </w:r>
    </w:p>
    <w:p>
      <w:pPr>
        <w:spacing w:after="0"/>
        <w:ind w:left="0"/>
        <w:jc w:val="both"/>
      </w:pPr>
      <w:r>
        <w:rPr>
          <w:rFonts w:ascii="Times New Roman"/>
          <w:b w:val="false"/>
          <w:i w:val="false"/>
          <w:color w:val="000000"/>
          <w:sz w:val="28"/>
        </w:rPr>
        <w:t>
      линистых почвах</w:t>
      </w:r>
    </w:p>
    <w:p>
      <w:pPr>
        <w:spacing w:after="0"/>
        <w:ind w:left="0"/>
        <w:jc w:val="both"/>
      </w:pPr>
      <w:r>
        <w:rPr>
          <w:rFonts w:ascii="Times New Roman"/>
          <w:b w:val="false"/>
          <w:i w:val="false"/>
          <w:color w:val="000000"/>
          <w:sz w:val="28"/>
        </w:rPr>
        <w:t>
      пастб. 100 192</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13.3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7.9 11.3 9.6 5.0 6.4 4.1 71.2 53.3 24.7</w:t>
      </w:r>
    </w:p>
    <w:p>
      <w:pPr>
        <w:spacing w:after="0"/>
        <w:ind w:left="0"/>
        <w:jc w:val="both"/>
      </w:pPr>
      <w:r>
        <w:rPr>
          <w:rFonts w:ascii="Times New Roman"/>
          <w:b w:val="false"/>
          <w:i w:val="false"/>
          <w:color w:val="000000"/>
          <w:sz w:val="28"/>
        </w:rPr>
        <w:t>
      11.3 2169.6</w:t>
      </w:r>
    </w:p>
    <w:p>
      <w:pPr>
        <w:spacing w:after="0"/>
        <w:ind w:left="0"/>
        <w:jc w:val="both"/>
      </w:pPr>
      <w:r>
        <w:rPr>
          <w:rFonts w:ascii="Times New Roman"/>
          <w:b w:val="false"/>
          <w:i w:val="false"/>
          <w:color w:val="000000"/>
          <w:sz w:val="28"/>
        </w:rPr>
        <w:t>
      6.4 1228.8</w:t>
      </w:r>
    </w:p>
    <w:p>
      <w:pPr>
        <w:spacing w:after="0"/>
        <w:ind w:left="0"/>
        <w:jc w:val="both"/>
      </w:pPr>
      <w:r>
        <w:rPr>
          <w:rFonts w:ascii="Times New Roman"/>
          <w:b w:val="false"/>
          <w:i w:val="false"/>
          <w:color w:val="000000"/>
          <w:sz w:val="28"/>
        </w:rPr>
        <w:t>
      Средне</w:t>
      </w:r>
    </w:p>
    <w:p>
      <w:pPr>
        <w:spacing w:after="0"/>
        <w:ind w:left="0"/>
        <w:jc w:val="both"/>
      </w:pPr>
      <w:r>
        <w:rPr>
          <w:rFonts w:ascii="Times New Roman"/>
          <w:b w:val="false"/>
          <w:i w:val="false"/>
          <w:color w:val="000000"/>
          <w:sz w:val="28"/>
        </w:rPr>
        <w:t>
      затырсован</w:t>
      </w:r>
    </w:p>
    <w:p>
      <w:pPr>
        <w:spacing w:after="0"/>
        <w:ind w:left="0"/>
        <w:jc w:val="both"/>
      </w:pPr>
      <w:r>
        <w:rPr>
          <w:rFonts w:ascii="Times New Roman"/>
          <w:b w:val="false"/>
          <w:i w:val="false"/>
          <w:color w:val="000000"/>
          <w:sz w:val="28"/>
        </w:rPr>
        <w:t>
      В-РЛ-О пастбища для всех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100 192</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7.9 11.3 9.6</w:t>
      </w:r>
    </w:p>
    <w:p>
      <w:pPr>
        <w:spacing w:after="0"/>
        <w:ind w:left="0"/>
        <w:jc w:val="both"/>
      </w:pPr>
      <w:r>
        <w:rPr>
          <w:rFonts w:ascii="Times New Roman"/>
          <w:b w:val="false"/>
          <w:i w:val="false"/>
          <w:color w:val="000000"/>
          <w:sz w:val="28"/>
        </w:rPr>
        <w:t>
      5.0 6.4 4.1</w:t>
      </w:r>
    </w:p>
    <w:p>
      <w:pPr>
        <w:spacing w:after="0"/>
        <w:ind w:left="0"/>
        <w:jc w:val="both"/>
      </w:pPr>
      <w:r>
        <w:rPr>
          <w:rFonts w:ascii="Times New Roman"/>
          <w:b w:val="false"/>
          <w:i w:val="false"/>
          <w:color w:val="000000"/>
          <w:sz w:val="28"/>
        </w:rPr>
        <w:t>
      11.3 2169.6</w:t>
      </w:r>
    </w:p>
    <w:p>
      <w:pPr>
        <w:spacing w:after="0"/>
        <w:ind w:left="0"/>
        <w:jc w:val="both"/>
      </w:pPr>
      <w:r>
        <w:rPr>
          <w:rFonts w:ascii="Times New Roman"/>
          <w:b w:val="false"/>
          <w:i w:val="false"/>
          <w:color w:val="000000"/>
          <w:sz w:val="28"/>
        </w:rPr>
        <w:t>
      6.4 1228.8</w:t>
      </w:r>
    </w:p>
    <w:p>
      <w:pPr>
        <w:spacing w:after="0"/>
        <w:ind w:left="0"/>
        <w:jc w:val="both"/>
      </w:pPr>
      <w:r>
        <w:rPr>
          <w:rFonts w:ascii="Times New Roman"/>
          <w:b w:val="false"/>
          <w:i w:val="false"/>
          <w:color w:val="000000"/>
          <w:sz w:val="28"/>
        </w:rPr>
        <w:t>
      67 Приречная терраса р. Аксу</w:t>
      </w:r>
    </w:p>
    <w:p>
      <w:pPr>
        <w:spacing w:after="0"/>
        <w:ind w:left="0"/>
        <w:jc w:val="both"/>
      </w:pPr>
      <w:r>
        <w:rPr>
          <w:rFonts w:ascii="Times New Roman"/>
          <w:b w:val="false"/>
          <w:i w:val="false"/>
          <w:color w:val="000000"/>
          <w:sz w:val="28"/>
        </w:rPr>
        <w:t>
      48 (31) Селитрянополынно-острецовый с С-4в кермеком (полынь селитряная,</w:t>
      </w:r>
    </w:p>
    <w:p>
      <w:pPr>
        <w:spacing w:after="0"/>
        <w:ind w:left="0"/>
        <w:jc w:val="both"/>
      </w:pPr>
      <w:r>
        <w:rPr>
          <w:rFonts w:ascii="Times New Roman"/>
          <w:b w:val="false"/>
          <w:i w:val="false"/>
          <w:color w:val="000000"/>
          <w:sz w:val="28"/>
        </w:rPr>
        <w:t>
      острец ветвистый, кермек Гмелина) на солончаках типичных тяжело-</w:t>
      </w:r>
    </w:p>
    <w:p>
      <w:pPr>
        <w:spacing w:after="0"/>
        <w:ind w:left="0"/>
        <w:jc w:val="both"/>
      </w:pPr>
      <w:r>
        <w:rPr>
          <w:rFonts w:ascii="Times New Roman"/>
          <w:b w:val="false"/>
          <w:i w:val="false"/>
          <w:color w:val="000000"/>
          <w:sz w:val="28"/>
        </w:rPr>
        <w:t>
      суглинистых</w:t>
      </w:r>
    </w:p>
    <w:p>
      <w:pPr>
        <w:spacing w:after="0"/>
        <w:ind w:left="0"/>
        <w:jc w:val="both"/>
      </w:pPr>
      <w:r>
        <w:rPr>
          <w:rFonts w:ascii="Times New Roman"/>
          <w:b w:val="false"/>
          <w:i w:val="false"/>
          <w:color w:val="000000"/>
          <w:sz w:val="28"/>
        </w:rPr>
        <w:t>
      пастб. 100 19</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 10.8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9.5 9.5 180.5 Чистый 5.8 5.8 110.2</w:t>
      </w:r>
    </w:p>
    <w:p>
      <w:pPr>
        <w:spacing w:after="0"/>
        <w:ind w:left="0"/>
        <w:jc w:val="both"/>
      </w:pPr>
      <w:r>
        <w:rPr>
          <w:rFonts w:ascii="Times New Roman"/>
          <w:b w:val="false"/>
          <w:i w:val="false"/>
          <w:color w:val="000000"/>
          <w:sz w:val="28"/>
        </w:rPr>
        <w:t>
      45.7</w:t>
      </w:r>
    </w:p>
    <w:p>
      <w:pPr>
        <w:spacing w:after="0"/>
        <w:ind w:left="0"/>
        <w:jc w:val="both"/>
      </w:pPr>
      <w:r>
        <w:rPr>
          <w:rFonts w:ascii="Times New Roman"/>
          <w:b w:val="false"/>
          <w:i w:val="false"/>
          <w:color w:val="000000"/>
          <w:sz w:val="28"/>
        </w:rPr>
        <w:t>
      Осенние пастбища для коз</w:t>
      </w:r>
    </w:p>
    <w:p>
      <w:pPr>
        <w:spacing w:after="0"/>
        <w:ind w:left="0"/>
        <w:jc w:val="both"/>
      </w:pPr>
      <w:r>
        <w:rPr>
          <w:rFonts w:ascii="Times New Roman"/>
          <w:b w:val="false"/>
          <w:i w:val="false"/>
          <w:color w:val="000000"/>
          <w:sz w:val="28"/>
        </w:rPr>
        <w:t>
      и овец</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Итого: пастб. 100 19</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9.5 9.5 180.5</w:t>
      </w:r>
    </w:p>
    <w:p>
      <w:pPr>
        <w:spacing w:after="0"/>
        <w:ind w:left="0"/>
        <w:jc w:val="both"/>
      </w:pPr>
      <w:r>
        <w:rPr>
          <w:rFonts w:ascii="Times New Roman"/>
          <w:b w:val="false"/>
          <w:i w:val="false"/>
          <w:color w:val="000000"/>
          <w:sz w:val="28"/>
        </w:rPr>
        <w:t>
      5.8 5.8 110.2</w:t>
      </w:r>
    </w:p>
    <w:p>
      <w:pPr>
        <w:spacing w:after="0"/>
        <w:ind w:left="0"/>
        <w:jc w:val="both"/>
      </w:pPr>
      <w:r>
        <w:rPr>
          <w:rFonts w:ascii="Times New Roman"/>
          <w:b w:val="false"/>
          <w:i w:val="false"/>
          <w:color w:val="000000"/>
          <w:sz w:val="28"/>
        </w:rPr>
        <w:t>
      68 Приречная терраса р. Аксу</w:t>
      </w:r>
    </w:p>
    <w:p>
      <w:pPr>
        <w:spacing w:after="0"/>
        <w:ind w:left="0"/>
        <w:jc w:val="both"/>
      </w:pPr>
      <w:r>
        <w:rPr>
          <w:rFonts w:ascii="Times New Roman"/>
          <w:b w:val="false"/>
          <w:i w:val="false"/>
          <w:color w:val="000000"/>
          <w:sz w:val="28"/>
        </w:rPr>
        <w:t>
      48 Селитрянополынно-острецовый с С-4в кермеком (полынь селитряная,</w:t>
      </w:r>
    </w:p>
    <w:p>
      <w:pPr>
        <w:spacing w:after="0"/>
        <w:ind w:left="0"/>
        <w:jc w:val="both"/>
      </w:pPr>
      <w:r>
        <w:rPr>
          <w:rFonts w:ascii="Times New Roman"/>
          <w:b w:val="false"/>
          <w:i w:val="false"/>
          <w:color w:val="000000"/>
          <w:sz w:val="28"/>
        </w:rPr>
        <w:t>
      острец ветвистый, кермек Гмелина) на солончаках типичных тяжело-</w:t>
      </w:r>
    </w:p>
    <w:p>
      <w:pPr>
        <w:spacing w:after="0"/>
        <w:ind w:left="0"/>
        <w:jc w:val="both"/>
      </w:pPr>
      <w:r>
        <w:rPr>
          <w:rFonts w:ascii="Times New Roman"/>
          <w:b w:val="false"/>
          <w:i w:val="false"/>
          <w:color w:val="000000"/>
          <w:sz w:val="28"/>
        </w:rPr>
        <w:t>
      суглинистых</w:t>
      </w:r>
    </w:p>
    <w:p>
      <w:pPr>
        <w:spacing w:after="0"/>
        <w:ind w:left="0"/>
        <w:jc w:val="both"/>
      </w:pPr>
      <w:r>
        <w:rPr>
          <w:rFonts w:ascii="Times New Roman"/>
          <w:b w:val="false"/>
          <w:i w:val="false"/>
          <w:color w:val="000000"/>
          <w:sz w:val="28"/>
        </w:rPr>
        <w:t>
      пастб. 100 78</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9.5 9.5 741.0 5.8 5.8 452.4</w:t>
      </w:r>
    </w:p>
    <w:p>
      <w:pPr>
        <w:spacing w:after="0"/>
        <w:ind w:left="0"/>
        <w:jc w:val="both"/>
      </w:pPr>
      <w:r>
        <w:rPr>
          <w:rFonts w:ascii="Times New Roman"/>
          <w:b w:val="false"/>
          <w:i w:val="false"/>
          <w:color w:val="000000"/>
          <w:sz w:val="28"/>
        </w:rPr>
        <w:t>
      45.7</w:t>
      </w:r>
    </w:p>
    <w:p>
      <w:pPr>
        <w:spacing w:after="0"/>
        <w:ind w:left="0"/>
        <w:jc w:val="both"/>
      </w:pPr>
      <w:r>
        <w:rPr>
          <w:rFonts w:ascii="Times New Roman"/>
          <w:b w:val="false"/>
          <w:i w:val="false"/>
          <w:color w:val="000000"/>
          <w:sz w:val="28"/>
        </w:rPr>
        <w:t>
      Чистый Осенние пастбища</w:t>
      </w:r>
    </w:p>
    <w:p>
      <w:pPr>
        <w:spacing w:after="0"/>
        <w:ind w:left="0"/>
        <w:jc w:val="both"/>
      </w:pPr>
      <w:r>
        <w:rPr>
          <w:rFonts w:ascii="Times New Roman"/>
          <w:b w:val="false"/>
          <w:i w:val="false"/>
          <w:color w:val="000000"/>
          <w:sz w:val="28"/>
        </w:rPr>
        <w:t>
      для коз, овец</w:t>
      </w:r>
    </w:p>
    <w:p>
      <w:pPr>
        <w:spacing w:after="0"/>
        <w:ind w:left="0"/>
        <w:jc w:val="both"/>
      </w:pPr>
      <w:r>
        <w:rPr>
          <w:rFonts w:ascii="Times New Roman"/>
          <w:b w:val="false"/>
          <w:i w:val="false"/>
          <w:color w:val="000000"/>
          <w:sz w:val="28"/>
        </w:rPr>
        <w:t>
      и лошадей</w:t>
      </w:r>
    </w:p>
    <w:p>
      <w:pPr>
        <w:spacing w:after="0"/>
        <w:ind w:left="0"/>
        <w:jc w:val="both"/>
      </w:pPr>
      <w:r>
        <w:rPr>
          <w:rFonts w:ascii="Times New Roman"/>
          <w:b w:val="false"/>
          <w:i w:val="false"/>
          <w:color w:val="000000"/>
          <w:sz w:val="28"/>
        </w:rPr>
        <w:t>
      Итого: пастб. 100 78</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9.5 9.5 741.0</w:t>
      </w:r>
    </w:p>
    <w:p>
      <w:pPr>
        <w:spacing w:after="0"/>
        <w:ind w:left="0"/>
        <w:jc w:val="both"/>
      </w:pPr>
      <w:r>
        <w:rPr>
          <w:rFonts w:ascii="Times New Roman"/>
          <w:b w:val="false"/>
          <w:i w:val="false"/>
          <w:color w:val="000000"/>
          <w:sz w:val="28"/>
        </w:rPr>
        <w:t>
      5.8 5.8 452.4</w:t>
      </w:r>
    </w:p>
    <w:p>
      <w:pPr>
        <w:spacing w:after="0"/>
        <w:ind w:left="0"/>
        <w:jc w:val="both"/>
      </w:pPr>
      <w:r>
        <w:rPr>
          <w:rFonts w:ascii="Times New Roman"/>
          <w:b w:val="false"/>
          <w:i w:val="false"/>
          <w:color w:val="000000"/>
          <w:sz w:val="28"/>
        </w:rPr>
        <w:t>
      69 Замкнутое заливное понижение</w:t>
      </w:r>
    </w:p>
    <w:p>
      <w:pPr>
        <w:spacing w:after="0"/>
        <w:ind w:left="0"/>
        <w:jc w:val="both"/>
      </w:pPr>
      <w:r>
        <w:rPr>
          <w:rFonts w:ascii="Times New Roman"/>
          <w:b w:val="false"/>
          <w:i w:val="false"/>
          <w:color w:val="000000"/>
          <w:sz w:val="28"/>
        </w:rPr>
        <w:t>
      34А Злаково-разнотравно-полынный</w:t>
      </w:r>
    </w:p>
    <w:p>
      <w:pPr>
        <w:spacing w:after="0"/>
        <w:ind w:left="0"/>
        <w:jc w:val="both"/>
      </w:pPr>
      <w:r>
        <w:rPr>
          <w:rFonts w:ascii="Times New Roman"/>
          <w:b w:val="false"/>
          <w:i w:val="false"/>
          <w:color w:val="000000"/>
          <w:sz w:val="28"/>
        </w:rPr>
        <w:t>
      С-4в (вейник наземный, камыш озерный, острец ветвистый, пырей ползучий, солодка уральская, кермек Гмели-на, полынь селитряная, полынь понтийская) на луговых каштано-</w:t>
      </w:r>
    </w:p>
    <w:p>
      <w:pPr>
        <w:spacing w:after="0"/>
        <w:ind w:left="0"/>
        <w:jc w:val="both"/>
      </w:pPr>
      <w:r>
        <w:rPr>
          <w:rFonts w:ascii="Times New Roman"/>
          <w:b w:val="false"/>
          <w:i w:val="false"/>
          <w:color w:val="000000"/>
          <w:sz w:val="28"/>
        </w:rPr>
        <w:t>
      вых сильносолонцевато-солончакова-</w:t>
      </w:r>
    </w:p>
    <w:p>
      <w:pPr>
        <w:spacing w:after="0"/>
        <w:ind w:left="0"/>
        <w:jc w:val="both"/>
      </w:pPr>
      <w:r>
        <w:rPr>
          <w:rFonts w:ascii="Times New Roman"/>
          <w:b w:val="false"/>
          <w:i w:val="false"/>
          <w:color w:val="000000"/>
          <w:sz w:val="28"/>
        </w:rPr>
        <w:t>
      тых легкоглинистых почвах</w:t>
      </w:r>
    </w:p>
    <w:p>
      <w:pPr>
        <w:spacing w:after="0"/>
        <w:ind w:left="0"/>
        <w:jc w:val="both"/>
      </w:pPr>
      <w:r>
        <w:rPr>
          <w:rFonts w:ascii="Times New Roman"/>
          <w:b w:val="false"/>
          <w:i w:val="false"/>
          <w:color w:val="000000"/>
          <w:sz w:val="28"/>
        </w:rPr>
        <w:t>
      пастб. 100 13</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6.3 8.8 8.3 3.8 5.2 4.5 37.4 39.0 25.1</w:t>
      </w:r>
    </w:p>
    <w:p>
      <w:pPr>
        <w:spacing w:after="0"/>
        <w:ind w:left="0"/>
        <w:jc w:val="both"/>
      </w:pPr>
      <w:r>
        <w:rPr>
          <w:rFonts w:ascii="Times New Roman"/>
          <w:b w:val="false"/>
          <w:i w:val="false"/>
          <w:color w:val="000000"/>
          <w:sz w:val="28"/>
        </w:rPr>
        <w:t>
      8.8 114.4 Чистый</w:t>
      </w:r>
    </w:p>
    <w:p>
      <w:pPr>
        <w:spacing w:after="0"/>
        <w:ind w:left="0"/>
        <w:jc w:val="both"/>
      </w:pPr>
      <w:r>
        <w:rPr>
          <w:rFonts w:ascii="Times New Roman"/>
          <w:b w:val="false"/>
          <w:i w:val="false"/>
          <w:color w:val="000000"/>
          <w:sz w:val="28"/>
        </w:rPr>
        <w:t>
      5.2 67.6</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 2 3 4 5 6 Итого: пастб. 100 13</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 8 9 10 11 6.3</w:t>
      </w:r>
    </w:p>
    <w:p>
      <w:pPr>
        <w:spacing w:after="0"/>
        <w:ind w:left="0"/>
        <w:jc w:val="both"/>
      </w:pPr>
      <w:r>
        <w:rPr>
          <w:rFonts w:ascii="Times New Roman"/>
          <w:b w:val="false"/>
          <w:i w:val="false"/>
          <w:color w:val="000000"/>
          <w:sz w:val="28"/>
        </w:rPr>
        <w:t>
      3.8</w:t>
      </w:r>
    </w:p>
    <w:p>
      <w:pPr>
        <w:spacing w:after="0"/>
        <w:ind w:left="0"/>
        <w:jc w:val="both"/>
      </w:pPr>
      <w:r>
        <w:rPr>
          <w:rFonts w:ascii="Times New Roman"/>
          <w:b w:val="false"/>
          <w:i w:val="false"/>
          <w:color w:val="000000"/>
          <w:sz w:val="28"/>
        </w:rPr>
        <w:t>
      12 13 14 15 16 17 18 8.8 8.3 8.8 114.4</w:t>
      </w:r>
    </w:p>
    <w:p>
      <w:pPr>
        <w:spacing w:after="0"/>
        <w:ind w:left="0"/>
        <w:jc w:val="both"/>
      </w:pPr>
      <w:r>
        <w:rPr>
          <w:rFonts w:ascii="Times New Roman"/>
          <w:b w:val="false"/>
          <w:i w:val="false"/>
          <w:color w:val="000000"/>
          <w:sz w:val="28"/>
        </w:rPr>
        <w:t>
      5.2 4.5 5.2 67.6</w:t>
      </w:r>
    </w:p>
    <w:p>
      <w:pPr>
        <w:spacing w:after="0"/>
        <w:ind w:left="0"/>
        <w:jc w:val="both"/>
      </w:pPr>
      <w:r>
        <w:rPr>
          <w:rFonts w:ascii="Times New Roman"/>
          <w:b w:val="false"/>
          <w:i w:val="false"/>
          <w:color w:val="000000"/>
          <w:sz w:val="28"/>
        </w:rPr>
        <w:t>
      70 Замкнутое заливное понижение</w:t>
      </w:r>
    </w:p>
    <w:p>
      <w:pPr>
        <w:spacing w:after="0"/>
        <w:ind w:left="0"/>
        <w:jc w:val="both"/>
      </w:pPr>
      <w:r>
        <w:rPr>
          <w:rFonts w:ascii="Times New Roman"/>
          <w:b w:val="false"/>
          <w:i w:val="false"/>
          <w:color w:val="000000"/>
          <w:sz w:val="28"/>
        </w:rPr>
        <w:t>
      34А Злаково-разнотравно-полынный</w:t>
      </w:r>
    </w:p>
    <w:p>
      <w:pPr>
        <w:spacing w:after="0"/>
        <w:ind w:left="0"/>
        <w:jc w:val="both"/>
      </w:pPr>
      <w:r>
        <w:rPr>
          <w:rFonts w:ascii="Times New Roman"/>
          <w:b w:val="false"/>
          <w:i w:val="false"/>
          <w:color w:val="000000"/>
          <w:sz w:val="28"/>
        </w:rPr>
        <w:t>
      С-4в (вейник наземный, камыш озерный, острец ветвистый, пырей ползучий, солодка уральская, кермек Гмели-на, полынь селитряная, полынь понтийская) на луговых каштано-</w:t>
      </w:r>
    </w:p>
    <w:p>
      <w:pPr>
        <w:spacing w:after="0"/>
        <w:ind w:left="0"/>
        <w:jc w:val="both"/>
      </w:pPr>
      <w:r>
        <w:rPr>
          <w:rFonts w:ascii="Times New Roman"/>
          <w:b w:val="false"/>
          <w:i w:val="false"/>
          <w:color w:val="000000"/>
          <w:sz w:val="28"/>
        </w:rPr>
        <w:t>
      вых сильносолонцевато-солончакова-</w:t>
      </w:r>
    </w:p>
    <w:p>
      <w:pPr>
        <w:spacing w:after="0"/>
        <w:ind w:left="0"/>
        <w:jc w:val="both"/>
      </w:pPr>
      <w:r>
        <w:rPr>
          <w:rFonts w:ascii="Times New Roman"/>
          <w:b w:val="false"/>
          <w:i w:val="false"/>
          <w:color w:val="000000"/>
          <w:sz w:val="28"/>
        </w:rPr>
        <w:t>
      тых легкоглинистых почвах</w:t>
      </w:r>
    </w:p>
    <w:p>
      <w:pPr>
        <w:spacing w:after="0"/>
        <w:ind w:left="0"/>
        <w:jc w:val="both"/>
      </w:pPr>
      <w:r>
        <w:rPr>
          <w:rFonts w:ascii="Times New Roman"/>
          <w:b w:val="false"/>
          <w:i w:val="false"/>
          <w:color w:val="000000"/>
          <w:sz w:val="28"/>
        </w:rPr>
        <w:t>
      пастб. 100 20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6.3 8.8 8.3 3.8 5.2 4.5 37.4 39.0 25.1</w:t>
      </w:r>
    </w:p>
    <w:p>
      <w:pPr>
        <w:spacing w:after="0"/>
        <w:ind w:left="0"/>
        <w:jc w:val="both"/>
      </w:pPr>
      <w:r>
        <w:rPr>
          <w:rFonts w:ascii="Times New Roman"/>
          <w:b w:val="false"/>
          <w:i w:val="false"/>
          <w:color w:val="000000"/>
          <w:sz w:val="28"/>
        </w:rPr>
        <w:t>
      8.8 176.0 Чистый</w:t>
      </w:r>
    </w:p>
    <w:p>
      <w:pPr>
        <w:spacing w:after="0"/>
        <w:ind w:left="0"/>
        <w:jc w:val="both"/>
      </w:pPr>
      <w:r>
        <w:rPr>
          <w:rFonts w:ascii="Times New Roman"/>
          <w:b w:val="false"/>
          <w:i w:val="false"/>
          <w:color w:val="000000"/>
          <w:sz w:val="28"/>
        </w:rPr>
        <w:t>
      5.2 104.0</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20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6.3 8.8 8.3</w:t>
      </w:r>
    </w:p>
    <w:p>
      <w:pPr>
        <w:spacing w:after="0"/>
        <w:ind w:left="0"/>
        <w:jc w:val="both"/>
      </w:pPr>
      <w:r>
        <w:rPr>
          <w:rFonts w:ascii="Times New Roman"/>
          <w:b w:val="false"/>
          <w:i w:val="false"/>
          <w:color w:val="000000"/>
          <w:sz w:val="28"/>
        </w:rPr>
        <w:t>
      3.8 5.2 4.5</w:t>
      </w:r>
    </w:p>
    <w:p>
      <w:pPr>
        <w:spacing w:after="0"/>
        <w:ind w:left="0"/>
        <w:jc w:val="both"/>
      </w:pPr>
      <w:r>
        <w:rPr>
          <w:rFonts w:ascii="Times New Roman"/>
          <w:b w:val="false"/>
          <w:i w:val="false"/>
          <w:color w:val="000000"/>
          <w:sz w:val="28"/>
        </w:rPr>
        <w:t>
      8.8 176.0</w:t>
      </w:r>
    </w:p>
    <w:p>
      <w:pPr>
        <w:spacing w:after="0"/>
        <w:ind w:left="0"/>
        <w:jc w:val="both"/>
      </w:pPr>
      <w:r>
        <w:rPr>
          <w:rFonts w:ascii="Times New Roman"/>
          <w:b w:val="false"/>
          <w:i w:val="false"/>
          <w:color w:val="000000"/>
          <w:sz w:val="28"/>
        </w:rPr>
        <w:t>
      5.2 104.0</w:t>
      </w:r>
    </w:p>
    <w:p>
      <w:pPr>
        <w:spacing w:after="0"/>
        <w:ind w:left="0"/>
        <w:jc w:val="both"/>
      </w:pPr>
      <w:r>
        <w:rPr>
          <w:rFonts w:ascii="Times New Roman"/>
          <w:b w:val="false"/>
          <w:i w:val="false"/>
          <w:color w:val="000000"/>
          <w:sz w:val="28"/>
        </w:rPr>
        <w:t>
      71 Слабоволнистая равнина</w:t>
      </w:r>
    </w:p>
    <w:p>
      <w:pPr>
        <w:spacing w:after="0"/>
        <w:ind w:left="0"/>
        <w:jc w:val="both"/>
      </w:pPr>
      <w:r>
        <w:rPr>
          <w:rFonts w:ascii="Times New Roman"/>
          <w:b w:val="false"/>
          <w:i w:val="false"/>
          <w:color w:val="000000"/>
          <w:sz w:val="28"/>
        </w:rPr>
        <w:t>
      50 1.Житняково-злаково-полынный с С-2а разнотравьем (житняк гребенчатый,</w:t>
      </w:r>
    </w:p>
    <w:p>
      <w:pPr>
        <w:spacing w:after="0"/>
        <w:ind w:left="0"/>
        <w:jc w:val="both"/>
      </w:pPr>
      <w:r>
        <w:rPr>
          <w:rFonts w:ascii="Times New Roman"/>
          <w:b w:val="false"/>
          <w:i w:val="false"/>
          <w:color w:val="000000"/>
          <w:sz w:val="28"/>
        </w:rPr>
        <w:t>
      ковыль волосатик, тонконог строй-ный, типчак, полынь Шренковская, полынь австрийская, солодка ураль-ская, люцерна желтая) на темно-каштановых маломощных легкосуг-</w:t>
      </w:r>
    </w:p>
    <w:p>
      <w:pPr>
        <w:spacing w:after="0"/>
        <w:ind w:left="0"/>
        <w:jc w:val="both"/>
      </w:pPr>
      <w:r>
        <w:rPr>
          <w:rFonts w:ascii="Times New Roman"/>
          <w:b w:val="false"/>
          <w:i w:val="false"/>
          <w:color w:val="000000"/>
          <w:sz w:val="28"/>
        </w:rPr>
        <w:t>
      линистых почвах</w:t>
      </w:r>
    </w:p>
    <w:p>
      <w:pPr>
        <w:spacing w:after="0"/>
        <w:ind w:left="0"/>
        <w:jc w:val="both"/>
      </w:pPr>
      <w:r>
        <w:rPr>
          <w:rFonts w:ascii="Times New Roman"/>
          <w:b w:val="false"/>
          <w:i w:val="false"/>
          <w:color w:val="000000"/>
          <w:sz w:val="28"/>
        </w:rPr>
        <w:t>
      пастб. 60</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38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7.9 11.3 9.6 5.0 6.4 4.1 71.2 53.3 24.7</w:t>
      </w:r>
    </w:p>
    <w:p>
      <w:pPr>
        <w:spacing w:after="0"/>
        <w:ind w:left="0"/>
        <w:jc w:val="both"/>
      </w:pPr>
      <w:r>
        <w:rPr>
          <w:rFonts w:ascii="Times New Roman"/>
          <w:b w:val="false"/>
          <w:i w:val="false"/>
          <w:color w:val="000000"/>
          <w:sz w:val="28"/>
        </w:rPr>
        <w:t>
      11.3 433.9 Чистый</w:t>
      </w:r>
    </w:p>
    <w:p>
      <w:pPr>
        <w:spacing w:after="0"/>
        <w:ind w:left="0"/>
        <w:jc w:val="both"/>
      </w:pPr>
      <w:r>
        <w:rPr>
          <w:rFonts w:ascii="Times New Roman"/>
          <w:b w:val="false"/>
          <w:i w:val="false"/>
          <w:color w:val="000000"/>
          <w:sz w:val="28"/>
        </w:rPr>
        <w:t>
      6.4 245.8</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49в 2.Ковыльно-разнотравно-полынный</w:t>
      </w:r>
    </w:p>
    <w:p>
      <w:pPr>
        <w:spacing w:after="0"/>
        <w:ind w:left="0"/>
        <w:jc w:val="both"/>
      </w:pPr>
      <w:r>
        <w:rPr>
          <w:rFonts w:ascii="Times New Roman"/>
          <w:b w:val="false"/>
          <w:i w:val="false"/>
          <w:color w:val="000000"/>
          <w:sz w:val="28"/>
        </w:rPr>
        <w:t>
      С-2а с кустарничком (ковыль волосатик,</w:t>
      </w:r>
    </w:p>
    <w:p>
      <w:pPr>
        <w:spacing w:after="0"/>
        <w:ind w:left="0"/>
        <w:jc w:val="both"/>
      </w:pPr>
      <w:r>
        <w:rPr>
          <w:rFonts w:ascii="Times New Roman"/>
          <w:b w:val="false"/>
          <w:i w:val="false"/>
          <w:color w:val="000000"/>
          <w:sz w:val="28"/>
        </w:rPr>
        <w:t>
      пастб. 40 26</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5.0 7.1 6.0 3.5 4.3 2.9</w:t>
      </w:r>
    </w:p>
    <w:p>
      <w:pPr>
        <w:spacing w:after="0"/>
        <w:ind w:left="0"/>
        <w:jc w:val="both"/>
      </w:pPr>
      <w:r>
        <w:rPr>
          <w:rFonts w:ascii="Times New Roman"/>
          <w:b w:val="false"/>
          <w:i w:val="false"/>
          <w:color w:val="000000"/>
          <w:sz w:val="28"/>
        </w:rPr>
        <w:t>
      7.1 181.8</w:t>
      </w:r>
    </w:p>
    <w:p>
      <w:pPr>
        <w:spacing w:after="0"/>
        <w:ind w:left="0"/>
        <w:jc w:val="both"/>
      </w:pPr>
      <w:r>
        <w:rPr>
          <w:rFonts w:ascii="Times New Roman"/>
          <w:b w:val="false"/>
          <w:i w:val="false"/>
          <w:color w:val="000000"/>
          <w:sz w:val="28"/>
        </w:rPr>
        <w:t>
      4.3 110.1</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затырсован</w:t>
      </w:r>
    </w:p>
    <w:p>
      <w:pPr>
        <w:spacing w:after="0"/>
        <w:ind w:left="0"/>
        <w:jc w:val="both"/>
      </w:pPr>
      <w:r>
        <w:rPr>
          <w:rFonts w:ascii="Times New Roman"/>
          <w:b w:val="false"/>
          <w:i w:val="false"/>
          <w:color w:val="000000"/>
          <w:sz w:val="28"/>
        </w:rPr>
        <w:t>
      1 2 3 4 5 6 лапчатка гусиная, пижма обыкно-</w:t>
      </w:r>
    </w:p>
    <w:p>
      <w:pPr>
        <w:spacing w:after="0"/>
        <w:ind w:left="0"/>
        <w:jc w:val="both"/>
      </w:pPr>
      <w:r>
        <w:rPr>
          <w:rFonts w:ascii="Times New Roman"/>
          <w:b w:val="false"/>
          <w:i w:val="false"/>
          <w:color w:val="000000"/>
          <w:sz w:val="28"/>
        </w:rPr>
        <w:t>
      венная, люцерна желтая, полынь Шренковская, полынь австрийская, таволга зверобоелистная) на темно-каштановых маломощных легкогли-</w:t>
      </w:r>
    </w:p>
    <w:p>
      <w:pPr>
        <w:spacing w:after="0"/>
        <w:ind w:left="0"/>
        <w:jc w:val="both"/>
      </w:pPr>
      <w:r>
        <w:rPr>
          <w:rFonts w:ascii="Times New Roman"/>
          <w:b w:val="false"/>
          <w:i w:val="false"/>
          <w:color w:val="000000"/>
          <w:sz w:val="28"/>
        </w:rPr>
        <w:t>
      нистых почвах</w:t>
      </w:r>
    </w:p>
    <w:p>
      <w:pPr>
        <w:spacing w:after="0"/>
        <w:ind w:left="0"/>
        <w:jc w:val="both"/>
      </w:pPr>
      <w:r>
        <w:rPr>
          <w:rFonts w:ascii="Times New Roman"/>
          <w:b w:val="false"/>
          <w:i w:val="false"/>
          <w:color w:val="000000"/>
          <w:sz w:val="28"/>
        </w:rPr>
        <w:t>
      7 8 9 10 11</w:t>
      </w:r>
    </w:p>
    <w:p>
      <w:pPr>
        <w:spacing w:after="0"/>
        <w:ind w:left="0"/>
        <w:jc w:val="both"/>
      </w:pPr>
      <w:r>
        <w:rPr>
          <w:rFonts w:ascii="Times New Roman"/>
          <w:b w:val="false"/>
          <w:i w:val="false"/>
          <w:color w:val="000000"/>
          <w:sz w:val="28"/>
        </w:rPr>
        <w:t>
      47.2</w:t>
      </w:r>
    </w:p>
    <w:p>
      <w:pPr>
        <w:spacing w:after="0"/>
        <w:ind w:left="0"/>
        <w:jc w:val="both"/>
      </w:pPr>
      <w:r>
        <w:rPr>
          <w:rFonts w:ascii="Times New Roman"/>
          <w:b w:val="false"/>
          <w:i w:val="false"/>
          <w:color w:val="000000"/>
          <w:sz w:val="28"/>
        </w:rPr>
        <w:t>
      12 13 14 15 16</w:t>
      </w:r>
    </w:p>
    <w:p>
      <w:pPr>
        <w:spacing w:after="0"/>
        <w:ind w:left="0"/>
        <w:jc w:val="both"/>
      </w:pPr>
      <w:r>
        <w:rPr>
          <w:rFonts w:ascii="Times New Roman"/>
          <w:b w:val="false"/>
          <w:i w:val="false"/>
          <w:color w:val="000000"/>
          <w:sz w:val="28"/>
        </w:rPr>
        <w:t>
      36.1 17.7</w:t>
      </w:r>
    </w:p>
    <w:p>
      <w:pPr>
        <w:spacing w:after="0"/>
        <w:ind w:left="0"/>
        <w:jc w:val="both"/>
      </w:pPr>
      <w:r>
        <w:rPr>
          <w:rFonts w:ascii="Times New Roman"/>
          <w:b w:val="false"/>
          <w:i w:val="false"/>
          <w:color w:val="000000"/>
          <w:sz w:val="28"/>
        </w:rPr>
        <w:t>
      17 18 Слабо</w:t>
      </w:r>
    </w:p>
    <w:p>
      <w:pPr>
        <w:spacing w:after="0"/>
        <w:ind w:left="0"/>
        <w:jc w:val="both"/>
      </w:pPr>
      <w:r>
        <w:rPr>
          <w:rFonts w:ascii="Times New Roman"/>
          <w:b w:val="false"/>
          <w:i w:val="false"/>
          <w:color w:val="000000"/>
          <w:sz w:val="28"/>
        </w:rPr>
        <w:t>
      закустарен</w:t>
      </w:r>
    </w:p>
    <w:p>
      <w:pPr>
        <w:spacing w:after="0"/>
        <w:ind w:left="0"/>
        <w:jc w:val="both"/>
      </w:pPr>
      <w:r>
        <w:rPr>
          <w:rFonts w:ascii="Times New Roman"/>
          <w:b w:val="false"/>
          <w:i w:val="false"/>
          <w:color w:val="000000"/>
          <w:sz w:val="28"/>
        </w:rPr>
        <w:t>
      Итого: пастб. 100 64</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5.0 9.6 8.2</w:t>
      </w:r>
    </w:p>
    <w:p>
      <w:pPr>
        <w:spacing w:after="0"/>
        <w:ind w:left="0"/>
        <w:jc w:val="both"/>
      </w:pPr>
      <w:r>
        <w:rPr>
          <w:rFonts w:ascii="Times New Roman"/>
          <w:b w:val="false"/>
          <w:i w:val="false"/>
          <w:color w:val="000000"/>
          <w:sz w:val="28"/>
        </w:rPr>
        <w:t>
      4.4 5.6 3.6</w:t>
      </w:r>
    </w:p>
    <w:p>
      <w:pPr>
        <w:spacing w:after="0"/>
        <w:ind w:left="0"/>
        <w:jc w:val="both"/>
      </w:pPr>
      <w:r>
        <w:rPr>
          <w:rFonts w:ascii="Times New Roman"/>
          <w:b w:val="false"/>
          <w:i w:val="false"/>
          <w:color w:val="000000"/>
          <w:sz w:val="28"/>
        </w:rPr>
        <w:t>
      9.6 615.7</w:t>
      </w:r>
    </w:p>
    <w:p>
      <w:pPr>
        <w:spacing w:after="0"/>
        <w:ind w:left="0"/>
        <w:jc w:val="both"/>
      </w:pPr>
      <w:r>
        <w:rPr>
          <w:rFonts w:ascii="Times New Roman"/>
          <w:b w:val="false"/>
          <w:i w:val="false"/>
          <w:color w:val="000000"/>
          <w:sz w:val="28"/>
        </w:rPr>
        <w:t>
      5.6 355.8</w:t>
      </w:r>
    </w:p>
    <w:p>
      <w:pPr>
        <w:spacing w:after="0"/>
        <w:ind w:left="0"/>
        <w:jc w:val="both"/>
      </w:pPr>
      <w:r>
        <w:rPr>
          <w:rFonts w:ascii="Times New Roman"/>
          <w:b w:val="false"/>
          <w:i w:val="false"/>
          <w:color w:val="000000"/>
          <w:sz w:val="28"/>
        </w:rPr>
        <w:t>
      72 Замкнутое заливное понижение</w:t>
      </w:r>
    </w:p>
    <w:p>
      <w:pPr>
        <w:spacing w:after="0"/>
        <w:ind w:left="0"/>
        <w:jc w:val="both"/>
      </w:pPr>
      <w:r>
        <w:rPr>
          <w:rFonts w:ascii="Times New Roman"/>
          <w:b w:val="false"/>
          <w:i w:val="false"/>
          <w:color w:val="000000"/>
          <w:sz w:val="28"/>
        </w:rPr>
        <w:t>
      38 (34) Злаково-разнотравный с кустар-С-4в ничком (ковыль красный, пырей</w:t>
      </w:r>
    </w:p>
    <w:p>
      <w:pPr>
        <w:spacing w:after="0"/>
        <w:ind w:left="0"/>
        <w:jc w:val="both"/>
      </w:pPr>
      <w:r>
        <w:rPr>
          <w:rFonts w:ascii="Times New Roman"/>
          <w:b w:val="false"/>
          <w:i w:val="false"/>
          <w:color w:val="000000"/>
          <w:sz w:val="28"/>
        </w:rPr>
        <w:t>
      ползучий, вейник наземный, солод-ка уральская, подорожник средний, тмин обыкновенный, лапчатка гу-синая, зопник клубненостный, тавол-га зверобоелистная) на солонцах лугово-каштановых мелких тяжело-</w:t>
      </w:r>
    </w:p>
    <w:p>
      <w:pPr>
        <w:spacing w:after="0"/>
        <w:ind w:left="0"/>
        <w:jc w:val="both"/>
      </w:pPr>
      <w:r>
        <w:rPr>
          <w:rFonts w:ascii="Times New Roman"/>
          <w:b w:val="false"/>
          <w:i w:val="false"/>
          <w:color w:val="000000"/>
          <w:sz w:val="28"/>
        </w:rPr>
        <w:t>
      суглинистых</w:t>
      </w:r>
    </w:p>
    <w:p>
      <w:pPr>
        <w:spacing w:after="0"/>
        <w:ind w:left="0"/>
        <w:jc w:val="both"/>
      </w:pPr>
      <w:r>
        <w:rPr>
          <w:rFonts w:ascii="Times New Roman"/>
          <w:b w:val="false"/>
          <w:i w:val="false"/>
          <w:color w:val="000000"/>
          <w:sz w:val="28"/>
        </w:rPr>
        <w:t>
      пастб. 100 20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 25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15.1 22.0 15.0 9.5 11.9 7.4 100.9 87.6 35.6</w:t>
      </w:r>
    </w:p>
    <w:p>
      <w:pPr>
        <w:spacing w:after="0"/>
        <w:ind w:left="0"/>
        <w:jc w:val="both"/>
      </w:pPr>
      <w:r>
        <w:rPr>
          <w:rFonts w:ascii="Times New Roman"/>
          <w:b w:val="false"/>
          <w:i w:val="false"/>
          <w:color w:val="000000"/>
          <w:sz w:val="28"/>
        </w:rPr>
        <w:t>
      22.0 440.0</w:t>
      </w:r>
    </w:p>
    <w:p>
      <w:pPr>
        <w:spacing w:after="0"/>
        <w:ind w:left="0"/>
        <w:jc w:val="both"/>
      </w:pPr>
      <w:r>
        <w:rPr>
          <w:rFonts w:ascii="Times New Roman"/>
          <w:b w:val="false"/>
          <w:i w:val="false"/>
          <w:color w:val="000000"/>
          <w:sz w:val="28"/>
        </w:rPr>
        <w:t>
      11.9 238.0</w:t>
      </w:r>
    </w:p>
    <w:p>
      <w:pPr>
        <w:spacing w:after="0"/>
        <w:ind w:left="0"/>
        <w:jc w:val="both"/>
      </w:pPr>
      <w:r>
        <w:rPr>
          <w:rFonts w:ascii="Times New Roman"/>
          <w:b w:val="false"/>
          <w:i w:val="false"/>
          <w:color w:val="000000"/>
          <w:sz w:val="28"/>
        </w:rPr>
        <w:t>
      Слабо</w:t>
      </w:r>
    </w:p>
    <w:p>
      <w:pPr>
        <w:spacing w:after="0"/>
        <w:ind w:left="0"/>
        <w:jc w:val="both"/>
      </w:pPr>
      <w:r>
        <w:rPr>
          <w:rFonts w:ascii="Times New Roman"/>
          <w:b w:val="false"/>
          <w:i w:val="false"/>
          <w:color w:val="000000"/>
          <w:sz w:val="28"/>
        </w:rPr>
        <w:t>
      закустарен</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20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15.1 22.0 15.0</w:t>
      </w:r>
    </w:p>
    <w:p>
      <w:pPr>
        <w:spacing w:after="0"/>
        <w:ind w:left="0"/>
        <w:jc w:val="both"/>
      </w:pPr>
      <w:r>
        <w:rPr>
          <w:rFonts w:ascii="Times New Roman"/>
          <w:b w:val="false"/>
          <w:i w:val="false"/>
          <w:color w:val="000000"/>
          <w:sz w:val="28"/>
        </w:rPr>
        <w:t>
      9.5 11.9 7.4</w:t>
      </w:r>
    </w:p>
    <w:p>
      <w:pPr>
        <w:spacing w:after="0"/>
        <w:ind w:left="0"/>
        <w:jc w:val="both"/>
      </w:pPr>
      <w:r>
        <w:rPr>
          <w:rFonts w:ascii="Times New Roman"/>
          <w:b w:val="false"/>
          <w:i w:val="false"/>
          <w:color w:val="000000"/>
          <w:sz w:val="28"/>
        </w:rPr>
        <w:t>
      22.0 440.0</w:t>
      </w:r>
    </w:p>
    <w:p>
      <w:pPr>
        <w:spacing w:after="0"/>
        <w:ind w:left="0"/>
        <w:jc w:val="both"/>
      </w:pPr>
      <w:r>
        <w:rPr>
          <w:rFonts w:ascii="Times New Roman"/>
          <w:b w:val="false"/>
          <w:i w:val="false"/>
          <w:color w:val="000000"/>
          <w:sz w:val="28"/>
        </w:rPr>
        <w:t>
      11.9 238.0</w:t>
      </w:r>
    </w:p>
    <w:p>
      <w:pPr>
        <w:spacing w:after="0"/>
        <w:ind w:left="0"/>
        <w:jc w:val="both"/>
      </w:pPr>
      <w:r>
        <w:rPr>
          <w:rFonts w:ascii="Times New Roman"/>
          <w:b w:val="false"/>
          <w:i w:val="false"/>
          <w:color w:val="000000"/>
          <w:sz w:val="28"/>
        </w:rPr>
        <w:t>
      73 Слабоволнистая равнина</w:t>
      </w:r>
    </w:p>
    <w:p>
      <w:pPr>
        <w:spacing w:after="0"/>
        <w:ind w:left="0"/>
        <w:jc w:val="both"/>
      </w:pPr>
      <w:r>
        <w:rPr>
          <w:rFonts w:ascii="Times New Roman"/>
          <w:b w:val="false"/>
          <w:i w:val="false"/>
          <w:color w:val="000000"/>
          <w:sz w:val="28"/>
        </w:rPr>
        <w:t>
      50 1.Житняково-злаково-полынный с С-2а разнотравьем (житняк гребенчатый,</w:t>
      </w:r>
    </w:p>
    <w:p>
      <w:pPr>
        <w:spacing w:after="0"/>
        <w:ind w:left="0"/>
        <w:jc w:val="both"/>
      </w:pPr>
      <w:r>
        <w:rPr>
          <w:rFonts w:ascii="Times New Roman"/>
          <w:b w:val="false"/>
          <w:i w:val="false"/>
          <w:color w:val="000000"/>
          <w:sz w:val="28"/>
        </w:rPr>
        <w:t>
      ковыль волосатик, тонконог строй-</w:t>
      </w:r>
    </w:p>
    <w:p>
      <w:pPr>
        <w:spacing w:after="0"/>
        <w:ind w:left="0"/>
        <w:jc w:val="both"/>
      </w:pPr>
      <w:r>
        <w:rPr>
          <w:rFonts w:ascii="Times New Roman"/>
          <w:b w:val="false"/>
          <w:i w:val="false"/>
          <w:color w:val="000000"/>
          <w:sz w:val="28"/>
        </w:rPr>
        <w:t>
      ный, типчак, полынь Шренковская,</w:t>
      </w:r>
    </w:p>
    <w:p>
      <w:pPr>
        <w:spacing w:after="0"/>
        <w:ind w:left="0"/>
        <w:jc w:val="both"/>
      </w:pPr>
      <w:r>
        <w:rPr>
          <w:rFonts w:ascii="Times New Roman"/>
          <w:b w:val="false"/>
          <w:i w:val="false"/>
          <w:color w:val="000000"/>
          <w:sz w:val="28"/>
        </w:rPr>
        <w:t>
      пастб. 60</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436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7.9 11.3 9.6 5.0 6.4 4.1 71.2 53.3 24.7</w:t>
      </w:r>
    </w:p>
    <w:p>
      <w:pPr>
        <w:spacing w:after="0"/>
        <w:ind w:left="0"/>
        <w:jc w:val="both"/>
      </w:pPr>
      <w:r>
        <w:rPr>
          <w:rFonts w:ascii="Times New Roman"/>
          <w:b w:val="false"/>
          <w:i w:val="false"/>
          <w:color w:val="000000"/>
          <w:sz w:val="28"/>
        </w:rPr>
        <w:t>
      11.3 4922.3</w:t>
      </w:r>
    </w:p>
    <w:p>
      <w:pPr>
        <w:spacing w:after="0"/>
        <w:ind w:left="0"/>
        <w:jc w:val="both"/>
      </w:pPr>
      <w:r>
        <w:rPr>
          <w:rFonts w:ascii="Times New Roman"/>
          <w:b w:val="false"/>
          <w:i w:val="false"/>
          <w:color w:val="000000"/>
          <w:sz w:val="28"/>
        </w:rPr>
        <w:t>
      6.4 2787.8</w:t>
      </w:r>
    </w:p>
    <w:p>
      <w:pPr>
        <w:spacing w:after="0"/>
        <w:ind w:left="0"/>
        <w:jc w:val="both"/>
      </w:pPr>
      <w:r>
        <w:rPr>
          <w:rFonts w:ascii="Times New Roman"/>
          <w:b w:val="false"/>
          <w:i w:val="false"/>
          <w:color w:val="000000"/>
          <w:sz w:val="28"/>
        </w:rPr>
        <w:t>
      Средне</w:t>
      </w:r>
    </w:p>
    <w:p>
      <w:pPr>
        <w:spacing w:after="0"/>
        <w:ind w:left="0"/>
        <w:jc w:val="both"/>
      </w:pPr>
      <w:r>
        <w:rPr>
          <w:rFonts w:ascii="Times New Roman"/>
          <w:b w:val="false"/>
          <w:i w:val="false"/>
          <w:color w:val="000000"/>
          <w:sz w:val="28"/>
        </w:rPr>
        <w:t>
      затырсован</w:t>
      </w:r>
    </w:p>
    <w:p>
      <w:pPr>
        <w:spacing w:after="0"/>
        <w:ind w:left="0"/>
        <w:jc w:val="both"/>
      </w:pPr>
      <w:r>
        <w:rPr>
          <w:rFonts w:ascii="Times New Roman"/>
          <w:b w:val="false"/>
          <w:i w:val="false"/>
          <w:color w:val="000000"/>
          <w:sz w:val="28"/>
        </w:rPr>
        <w:t>
      В-РЛ-О пастбища для всех</w:t>
      </w:r>
    </w:p>
    <w:p>
      <w:pPr>
        <w:spacing w:after="0"/>
        <w:ind w:left="0"/>
        <w:jc w:val="both"/>
      </w:pPr>
      <w:r>
        <w:rPr>
          <w:rFonts w:ascii="Times New Roman"/>
          <w:b w:val="false"/>
          <w:i w:val="false"/>
          <w:color w:val="000000"/>
          <w:sz w:val="28"/>
        </w:rPr>
        <w:t>
      видов</w:t>
      </w:r>
    </w:p>
    <w:p>
      <w:pPr>
        <w:spacing w:after="0"/>
        <w:ind w:left="0"/>
        <w:jc w:val="both"/>
      </w:pPr>
      <w:r>
        <w:rPr>
          <w:rFonts w:ascii="Times New Roman"/>
          <w:b w:val="false"/>
          <w:i w:val="false"/>
          <w:color w:val="000000"/>
          <w:sz w:val="28"/>
        </w:rPr>
        <w:t>
      1 2 3 4 5 6 7 8 9 10 11 12 13 14 15 16 17 18 полынь австрийская, солодка ураль- скота ская, люцерна желтая) на темно-</w:t>
      </w:r>
    </w:p>
    <w:p>
      <w:pPr>
        <w:spacing w:after="0"/>
        <w:ind w:left="0"/>
        <w:jc w:val="both"/>
      </w:pPr>
      <w:r>
        <w:rPr>
          <w:rFonts w:ascii="Times New Roman"/>
          <w:b w:val="false"/>
          <w:i w:val="false"/>
          <w:color w:val="000000"/>
          <w:sz w:val="28"/>
        </w:rPr>
        <w:t>
      каштановых маломощных легкосуг-линистых почвах</w:t>
      </w:r>
    </w:p>
    <w:p>
      <w:pPr>
        <w:spacing w:after="0"/>
        <w:ind w:left="0"/>
        <w:jc w:val="both"/>
      </w:pPr>
      <w:r>
        <w:rPr>
          <w:rFonts w:ascii="Times New Roman"/>
          <w:b w:val="false"/>
          <w:i w:val="false"/>
          <w:color w:val="000000"/>
          <w:sz w:val="28"/>
        </w:rPr>
        <w:t>
      53Б (35) 2.Житняково-злаково-полынный С-2д (житняк гребенчатый, тонконог</w:t>
      </w:r>
    </w:p>
    <w:p>
      <w:pPr>
        <w:spacing w:after="0"/>
        <w:ind w:left="0"/>
        <w:jc w:val="both"/>
      </w:pPr>
      <w:r>
        <w:rPr>
          <w:rFonts w:ascii="Times New Roman"/>
          <w:b w:val="false"/>
          <w:i w:val="false"/>
          <w:color w:val="000000"/>
          <w:sz w:val="28"/>
        </w:rPr>
        <w:t>
      стройный, типчак, ковыль волосатик, полынь Шренковская, полынь ав-стрийская) на солонцах каштановых</w:t>
      </w:r>
    </w:p>
    <w:p>
      <w:pPr>
        <w:spacing w:after="0"/>
        <w:ind w:left="0"/>
        <w:jc w:val="both"/>
      </w:pPr>
      <w:r>
        <w:rPr>
          <w:rFonts w:ascii="Times New Roman"/>
          <w:b w:val="false"/>
          <w:i w:val="false"/>
          <w:color w:val="000000"/>
          <w:sz w:val="28"/>
        </w:rPr>
        <w:t>
      мелких, средних тяжелосуглинистых</w:t>
      </w:r>
    </w:p>
    <w:p>
      <w:pPr>
        <w:spacing w:after="0"/>
        <w:ind w:left="0"/>
        <w:jc w:val="both"/>
      </w:pPr>
      <w:r>
        <w:rPr>
          <w:rFonts w:ascii="Times New Roman"/>
          <w:b w:val="false"/>
          <w:i w:val="false"/>
          <w:color w:val="000000"/>
          <w:sz w:val="28"/>
        </w:rPr>
        <w:t>
      пастб. 40 290 6.8</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4.1 5.5 5.9 2.5 2.9 2.7 34.5 24.8 18.4</w:t>
      </w:r>
    </w:p>
    <w:p>
      <w:pPr>
        <w:spacing w:after="0"/>
        <w:ind w:left="0"/>
        <w:jc w:val="both"/>
      </w:pPr>
      <w:r>
        <w:rPr>
          <w:rFonts w:ascii="Times New Roman"/>
          <w:b w:val="false"/>
          <w:i w:val="false"/>
          <w:color w:val="000000"/>
          <w:sz w:val="28"/>
        </w:rPr>
        <w:t>
      5.5 1597.2</w:t>
      </w:r>
    </w:p>
    <w:p>
      <w:pPr>
        <w:spacing w:after="0"/>
        <w:ind w:left="0"/>
        <w:jc w:val="both"/>
      </w:pPr>
      <w:r>
        <w:rPr>
          <w:rFonts w:ascii="Times New Roman"/>
          <w:b w:val="false"/>
          <w:i w:val="false"/>
          <w:color w:val="000000"/>
          <w:sz w:val="28"/>
        </w:rPr>
        <w:t>
      2.9 842.2</w:t>
      </w:r>
    </w:p>
    <w:p>
      <w:pPr>
        <w:spacing w:after="0"/>
        <w:ind w:left="0"/>
        <w:jc w:val="both"/>
      </w:pPr>
      <w:r>
        <w:rPr>
          <w:rFonts w:ascii="Times New Roman"/>
          <w:b w:val="false"/>
          <w:i w:val="false"/>
          <w:color w:val="000000"/>
          <w:sz w:val="28"/>
        </w:rPr>
        <w:t>
      Сильно засорен</w:t>
      </w:r>
    </w:p>
    <w:p>
      <w:pPr>
        <w:spacing w:after="0"/>
        <w:ind w:left="0"/>
        <w:jc w:val="both"/>
      </w:pPr>
      <w:r>
        <w:rPr>
          <w:rFonts w:ascii="Times New Roman"/>
          <w:b w:val="false"/>
          <w:i w:val="false"/>
          <w:color w:val="000000"/>
          <w:sz w:val="28"/>
        </w:rPr>
        <w:t>
      полынью</w:t>
      </w:r>
    </w:p>
    <w:p>
      <w:pPr>
        <w:spacing w:after="0"/>
        <w:ind w:left="0"/>
        <w:jc w:val="both"/>
      </w:pPr>
      <w:r>
        <w:rPr>
          <w:rFonts w:ascii="Times New Roman"/>
          <w:b w:val="false"/>
          <w:i w:val="false"/>
          <w:color w:val="000000"/>
          <w:sz w:val="28"/>
        </w:rPr>
        <w:t>
      Итого: пастб. 100 726</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36.1 9.0 8.1</w:t>
      </w:r>
    </w:p>
    <w:p>
      <w:pPr>
        <w:spacing w:after="0"/>
        <w:ind w:left="0"/>
        <w:jc w:val="both"/>
      </w:pPr>
      <w:r>
        <w:rPr>
          <w:rFonts w:ascii="Times New Roman"/>
          <w:b w:val="false"/>
          <w:i w:val="false"/>
          <w:color w:val="000000"/>
          <w:sz w:val="28"/>
        </w:rPr>
        <w:t>
      4.0 5.0 3.5</w:t>
      </w:r>
    </w:p>
    <w:p>
      <w:pPr>
        <w:spacing w:after="0"/>
        <w:ind w:left="0"/>
        <w:jc w:val="both"/>
      </w:pPr>
      <w:r>
        <w:rPr>
          <w:rFonts w:ascii="Times New Roman"/>
          <w:b w:val="false"/>
          <w:i w:val="false"/>
          <w:color w:val="000000"/>
          <w:sz w:val="28"/>
        </w:rPr>
        <w:t>
      9.0 6519.5</w:t>
      </w:r>
    </w:p>
    <w:p>
      <w:pPr>
        <w:spacing w:after="0"/>
        <w:ind w:left="0"/>
        <w:jc w:val="both"/>
      </w:pPr>
      <w:r>
        <w:rPr>
          <w:rFonts w:ascii="Times New Roman"/>
          <w:b w:val="false"/>
          <w:i w:val="false"/>
          <w:color w:val="000000"/>
          <w:sz w:val="28"/>
        </w:rPr>
        <w:t>
      5.0 3630.0</w:t>
      </w:r>
    </w:p>
    <w:p>
      <w:pPr>
        <w:spacing w:after="0"/>
        <w:ind w:left="0"/>
        <w:jc w:val="both"/>
      </w:pPr>
      <w:r>
        <w:rPr>
          <w:rFonts w:ascii="Times New Roman"/>
          <w:b w:val="false"/>
          <w:i w:val="false"/>
          <w:color w:val="000000"/>
          <w:sz w:val="28"/>
        </w:rPr>
        <w:t>
      74 Замкнутое заливное понижение</w:t>
      </w:r>
    </w:p>
    <w:p>
      <w:pPr>
        <w:spacing w:after="0"/>
        <w:ind w:left="0"/>
        <w:jc w:val="both"/>
      </w:pPr>
      <w:r>
        <w:rPr>
          <w:rFonts w:ascii="Times New Roman"/>
          <w:b w:val="false"/>
          <w:i w:val="false"/>
          <w:color w:val="000000"/>
          <w:sz w:val="28"/>
        </w:rPr>
        <w:t>
      45 Острецово-полынный сенокос 100 26 сенокос 3.8 С-4в (острец, пырей ползучий, типчак, 1.9</w:t>
      </w:r>
    </w:p>
    <w:p>
      <w:pPr>
        <w:spacing w:after="0"/>
        <w:ind w:left="0"/>
        <w:jc w:val="both"/>
      </w:pPr>
      <w:r>
        <w:rPr>
          <w:rFonts w:ascii="Times New Roman"/>
          <w:b w:val="false"/>
          <w:i w:val="false"/>
          <w:color w:val="000000"/>
          <w:sz w:val="28"/>
        </w:rPr>
        <w:t>
      тонконог стройный, полынь селит- 17.8 ряная, полынь Шренка) на луговых</w:t>
      </w:r>
    </w:p>
    <w:p>
      <w:pPr>
        <w:spacing w:after="0"/>
        <w:ind w:left="0"/>
        <w:jc w:val="both"/>
      </w:pPr>
      <w:r>
        <w:rPr>
          <w:rFonts w:ascii="Times New Roman"/>
          <w:b w:val="false"/>
          <w:i w:val="false"/>
          <w:color w:val="000000"/>
          <w:sz w:val="28"/>
        </w:rPr>
        <w:t>
      каштановых солончаковатых тяже-</w:t>
      </w:r>
    </w:p>
    <w:p>
      <w:pPr>
        <w:spacing w:after="0"/>
        <w:ind w:left="0"/>
        <w:jc w:val="both"/>
      </w:pPr>
      <w:r>
        <w:rPr>
          <w:rFonts w:ascii="Times New Roman"/>
          <w:b w:val="false"/>
          <w:i w:val="false"/>
          <w:color w:val="000000"/>
          <w:sz w:val="28"/>
        </w:rPr>
        <w:t>
      лосуглинистых почвах</w:t>
      </w:r>
    </w:p>
    <w:p>
      <w:pPr>
        <w:spacing w:after="0"/>
        <w:ind w:left="0"/>
        <w:jc w:val="both"/>
      </w:pPr>
      <w:r>
        <w:rPr>
          <w:rFonts w:ascii="Times New Roman"/>
          <w:b w:val="false"/>
          <w:i w:val="false"/>
          <w:color w:val="000000"/>
          <w:sz w:val="28"/>
        </w:rPr>
        <w:t>
      3.8 98.8 Чистый Сенокос</w:t>
      </w:r>
    </w:p>
    <w:p>
      <w:pPr>
        <w:spacing w:after="0"/>
        <w:ind w:left="0"/>
        <w:jc w:val="both"/>
      </w:pPr>
      <w:r>
        <w:rPr>
          <w:rFonts w:ascii="Times New Roman"/>
          <w:b w:val="false"/>
          <w:i w:val="false"/>
          <w:color w:val="000000"/>
          <w:sz w:val="28"/>
        </w:rPr>
        <w:t>
      1.9 49.4</w:t>
      </w:r>
    </w:p>
    <w:p>
      <w:pPr>
        <w:spacing w:after="0"/>
        <w:ind w:left="0"/>
        <w:jc w:val="both"/>
      </w:pPr>
      <w:r>
        <w:rPr>
          <w:rFonts w:ascii="Times New Roman"/>
          <w:b w:val="false"/>
          <w:i w:val="false"/>
          <w:color w:val="000000"/>
          <w:sz w:val="28"/>
        </w:rPr>
        <w:t>
      Итого: сенокос 100 26 3.8 3.8 98.8</w:t>
      </w:r>
    </w:p>
    <w:p>
      <w:pPr>
        <w:spacing w:after="0"/>
        <w:ind w:left="0"/>
        <w:jc w:val="both"/>
      </w:pPr>
      <w:r>
        <w:rPr>
          <w:rFonts w:ascii="Times New Roman"/>
          <w:b w:val="false"/>
          <w:i w:val="false"/>
          <w:color w:val="000000"/>
          <w:sz w:val="28"/>
        </w:rPr>
        <w:t>
      1 2 3 4 5 6 7 8 9 10 11</w:t>
      </w:r>
    </w:p>
    <w:p>
      <w:pPr>
        <w:spacing w:after="0"/>
        <w:ind w:left="0"/>
        <w:jc w:val="both"/>
      </w:pPr>
      <w:r>
        <w:rPr>
          <w:rFonts w:ascii="Times New Roman"/>
          <w:b w:val="false"/>
          <w:i w:val="false"/>
          <w:color w:val="000000"/>
          <w:sz w:val="28"/>
        </w:rPr>
        <w:t>
      1.9</w:t>
      </w:r>
    </w:p>
    <w:p>
      <w:pPr>
        <w:spacing w:after="0"/>
        <w:ind w:left="0"/>
        <w:jc w:val="both"/>
      </w:pPr>
      <w:r>
        <w:rPr>
          <w:rFonts w:ascii="Times New Roman"/>
          <w:b w:val="false"/>
          <w:i w:val="false"/>
          <w:color w:val="000000"/>
          <w:sz w:val="28"/>
        </w:rPr>
        <w:t>
      12 13 14 15 16 17 18</w:t>
      </w:r>
    </w:p>
    <w:p>
      <w:pPr>
        <w:spacing w:after="0"/>
        <w:ind w:left="0"/>
        <w:jc w:val="both"/>
      </w:pPr>
      <w:r>
        <w:rPr>
          <w:rFonts w:ascii="Times New Roman"/>
          <w:b w:val="false"/>
          <w:i w:val="false"/>
          <w:color w:val="000000"/>
          <w:sz w:val="28"/>
        </w:rPr>
        <w:t>
      1.9 49.4</w:t>
      </w:r>
    </w:p>
    <w:p>
      <w:pPr>
        <w:spacing w:after="0"/>
        <w:ind w:left="0"/>
        <w:jc w:val="both"/>
      </w:pPr>
      <w:r>
        <w:rPr>
          <w:rFonts w:ascii="Times New Roman"/>
          <w:b w:val="false"/>
          <w:i w:val="false"/>
          <w:color w:val="000000"/>
          <w:sz w:val="28"/>
        </w:rPr>
        <w:t>
      75 Замкнутое заливное понижение</w:t>
      </w:r>
    </w:p>
    <w:p>
      <w:pPr>
        <w:spacing w:after="0"/>
        <w:ind w:left="0"/>
        <w:jc w:val="both"/>
      </w:pPr>
      <w:r>
        <w:rPr>
          <w:rFonts w:ascii="Times New Roman"/>
          <w:b w:val="false"/>
          <w:i w:val="false"/>
          <w:color w:val="000000"/>
          <w:sz w:val="28"/>
        </w:rPr>
        <w:t>
      45 (36) Острецово-полынный</w:t>
      </w:r>
    </w:p>
    <w:p>
      <w:pPr>
        <w:spacing w:after="0"/>
        <w:ind w:left="0"/>
        <w:jc w:val="both"/>
      </w:pPr>
      <w:r>
        <w:rPr>
          <w:rFonts w:ascii="Times New Roman"/>
          <w:b w:val="false"/>
          <w:i w:val="false"/>
          <w:color w:val="000000"/>
          <w:sz w:val="28"/>
        </w:rPr>
        <w:t>
      С-4в (острец, пырей ползучий, типчак, тонконог стройный, полынь селит-ряная, полынь Шренка) на луговых каштановых солончаковатых тяже-</w:t>
      </w:r>
    </w:p>
    <w:p>
      <w:pPr>
        <w:spacing w:after="0"/>
        <w:ind w:left="0"/>
        <w:jc w:val="both"/>
      </w:pPr>
      <w:r>
        <w:rPr>
          <w:rFonts w:ascii="Times New Roman"/>
          <w:b w:val="false"/>
          <w:i w:val="false"/>
          <w:color w:val="000000"/>
          <w:sz w:val="28"/>
        </w:rPr>
        <w:t>
      лосуглинистых почвах</w:t>
      </w:r>
    </w:p>
    <w:p>
      <w:pPr>
        <w:spacing w:after="0"/>
        <w:ind w:left="0"/>
        <w:jc w:val="both"/>
      </w:pPr>
      <w:r>
        <w:rPr>
          <w:rFonts w:ascii="Times New Roman"/>
          <w:b w:val="false"/>
          <w:i w:val="false"/>
          <w:color w:val="000000"/>
          <w:sz w:val="28"/>
        </w:rPr>
        <w:t>
      сенокос 100 202 сенокос 4.8 3.8 1.9</w:t>
      </w:r>
    </w:p>
    <w:p>
      <w:pPr>
        <w:spacing w:after="0"/>
        <w:ind w:left="0"/>
        <w:jc w:val="both"/>
      </w:pPr>
      <w:r>
        <w:rPr>
          <w:rFonts w:ascii="Times New Roman"/>
          <w:b w:val="false"/>
          <w:i w:val="false"/>
          <w:color w:val="000000"/>
          <w:sz w:val="28"/>
        </w:rPr>
        <w:t>
      17.8</w:t>
      </w:r>
    </w:p>
    <w:p>
      <w:pPr>
        <w:spacing w:after="0"/>
        <w:ind w:left="0"/>
        <w:jc w:val="both"/>
      </w:pPr>
      <w:r>
        <w:rPr>
          <w:rFonts w:ascii="Times New Roman"/>
          <w:b w:val="false"/>
          <w:i w:val="false"/>
          <w:color w:val="000000"/>
          <w:sz w:val="28"/>
        </w:rPr>
        <w:t>
      3.8 767.6</w:t>
      </w:r>
    </w:p>
    <w:p>
      <w:pPr>
        <w:spacing w:after="0"/>
        <w:ind w:left="0"/>
        <w:jc w:val="both"/>
      </w:pPr>
      <w:r>
        <w:rPr>
          <w:rFonts w:ascii="Times New Roman"/>
          <w:b w:val="false"/>
          <w:i w:val="false"/>
          <w:color w:val="000000"/>
          <w:sz w:val="28"/>
        </w:rPr>
        <w:t>
      1.9 383.8</w:t>
      </w:r>
    </w:p>
    <w:p>
      <w:pPr>
        <w:spacing w:after="0"/>
        <w:ind w:left="0"/>
        <w:jc w:val="both"/>
      </w:pPr>
      <w:r>
        <w:rPr>
          <w:rFonts w:ascii="Times New Roman"/>
          <w:b w:val="false"/>
          <w:i w:val="false"/>
          <w:color w:val="000000"/>
          <w:sz w:val="28"/>
        </w:rPr>
        <w:t>
      Сильно Сенокос засорен</w:t>
      </w:r>
    </w:p>
    <w:p>
      <w:pPr>
        <w:spacing w:after="0"/>
        <w:ind w:left="0"/>
        <w:jc w:val="both"/>
      </w:pPr>
      <w:r>
        <w:rPr>
          <w:rFonts w:ascii="Times New Roman"/>
          <w:b w:val="false"/>
          <w:i w:val="false"/>
          <w:color w:val="000000"/>
          <w:sz w:val="28"/>
        </w:rPr>
        <w:t>
      полынью</w:t>
      </w:r>
    </w:p>
    <w:p>
      <w:pPr>
        <w:spacing w:after="0"/>
        <w:ind w:left="0"/>
        <w:jc w:val="both"/>
      </w:pPr>
      <w:r>
        <w:rPr>
          <w:rFonts w:ascii="Times New Roman"/>
          <w:b w:val="false"/>
          <w:i w:val="false"/>
          <w:color w:val="000000"/>
          <w:sz w:val="28"/>
        </w:rPr>
        <w:t>
      Итого: сенокос 100 202 3.8</w:t>
      </w:r>
    </w:p>
    <w:p>
      <w:pPr>
        <w:spacing w:after="0"/>
        <w:ind w:left="0"/>
        <w:jc w:val="both"/>
      </w:pPr>
      <w:r>
        <w:rPr>
          <w:rFonts w:ascii="Times New Roman"/>
          <w:b w:val="false"/>
          <w:i w:val="false"/>
          <w:color w:val="000000"/>
          <w:sz w:val="28"/>
        </w:rPr>
        <w:t>
      1.9</w:t>
      </w:r>
    </w:p>
    <w:p>
      <w:pPr>
        <w:spacing w:after="0"/>
        <w:ind w:left="0"/>
        <w:jc w:val="both"/>
      </w:pPr>
      <w:r>
        <w:rPr>
          <w:rFonts w:ascii="Times New Roman"/>
          <w:b w:val="false"/>
          <w:i w:val="false"/>
          <w:color w:val="000000"/>
          <w:sz w:val="28"/>
        </w:rPr>
        <w:t>
      3.8 767.6</w:t>
      </w:r>
    </w:p>
    <w:p>
      <w:pPr>
        <w:spacing w:after="0"/>
        <w:ind w:left="0"/>
        <w:jc w:val="both"/>
      </w:pPr>
      <w:r>
        <w:rPr>
          <w:rFonts w:ascii="Times New Roman"/>
          <w:b w:val="false"/>
          <w:i w:val="false"/>
          <w:color w:val="000000"/>
          <w:sz w:val="28"/>
        </w:rPr>
        <w:t>
      1.9 383.8</w:t>
      </w:r>
    </w:p>
    <w:p>
      <w:pPr>
        <w:spacing w:after="0"/>
        <w:ind w:left="0"/>
        <w:jc w:val="both"/>
      </w:pPr>
      <w:r>
        <w:rPr>
          <w:rFonts w:ascii="Times New Roman"/>
          <w:b w:val="false"/>
          <w:i w:val="false"/>
          <w:color w:val="000000"/>
          <w:sz w:val="28"/>
        </w:rPr>
        <w:t>
      76 Сопочная долина</w:t>
      </w:r>
    </w:p>
    <w:p>
      <w:pPr>
        <w:spacing w:after="0"/>
        <w:ind w:left="0"/>
        <w:jc w:val="both"/>
      </w:pPr>
      <w:r>
        <w:rPr>
          <w:rFonts w:ascii="Times New Roman"/>
          <w:b w:val="false"/>
          <w:i w:val="false"/>
          <w:color w:val="000000"/>
          <w:sz w:val="28"/>
        </w:rPr>
        <w:t>
      26Б (39) 1.Типчаково-ковыльный с полынью С-2б (типчак, ковыль красный, полынь</w:t>
      </w:r>
    </w:p>
    <w:p>
      <w:pPr>
        <w:spacing w:after="0"/>
        <w:ind w:left="0"/>
        <w:jc w:val="both"/>
      </w:pPr>
      <w:r>
        <w:rPr>
          <w:rFonts w:ascii="Times New Roman"/>
          <w:b w:val="false"/>
          <w:i w:val="false"/>
          <w:color w:val="000000"/>
          <w:sz w:val="28"/>
        </w:rPr>
        <w:t>
      холодная, полынь Шренковская) на темно-каштановых малоразвитых</w:t>
      </w:r>
    </w:p>
    <w:p>
      <w:pPr>
        <w:spacing w:after="0"/>
        <w:ind w:left="0"/>
        <w:jc w:val="both"/>
      </w:pPr>
      <w:r>
        <w:rPr>
          <w:rFonts w:ascii="Times New Roman"/>
          <w:b w:val="false"/>
          <w:i w:val="false"/>
          <w:color w:val="000000"/>
          <w:sz w:val="28"/>
        </w:rPr>
        <w:t>
      суглинистых</w:t>
      </w:r>
    </w:p>
    <w:p>
      <w:pPr>
        <w:spacing w:after="0"/>
        <w:ind w:left="0"/>
        <w:jc w:val="both"/>
      </w:pPr>
      <w:r>
        <w:rPr>
          <w:rFonts w:ascii="Times New Roman"/>
          <w:b w:val="false"/>
          <w:i w:val="false"/>
          <w:color w:val="000000"/>
          <w:sz w:val="28"/>
        </w:rPr>
        <w:t>
      пастб. 40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1064 Выпас 12.5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7.0 9.3 8.1 4.4 5.1 3.7 49.3 40.5 22.3</w:t>
      </w:r>
    </w:p>
    <w:p>
      <w:pPr>
        <w:spacing w:after="0"/>
        <w:ind w:left="0"/>
        <w:jc w:val="both"/>
      </w:pPr>
      <w:r>
        <w:rPr>
          <w:rFonts w:ascii="Times New Roman"/>
          <w:b w:val="false"/>
          <w:i w:val="false"/>
          <w:color w:val="000000"/>
          <w:sz w:val="28"/>
        </w:rPr>
        <w:t>
      9.3 9895.2</w:t>
      </w:r>
    </w:p>
    <w:p>
      <w:pPr>
        <w:spacing w:after="0"/>
        <w:ind w:left="0"/>
        <w:jc w:val="both"/>
      </w:pPr>
      <w:r>
        <w:rPr>
          <w:rFonts w:ascii="Times New Roman"/>
          <w:b w:val="false"/>
          <w:i w:val="false"/>
          <w:color w:val="000000"/>
          <w:sz w:val="28"/>
        </w:rPr>
        <w:t>
      5.1 5426.4</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закаменен</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11 (51) 2.Ковыльно-типчаковый с полынью С-2б (ковыль волосатик, типчак, полынь</w:t>
      </w:r>
    </w:p>
    <w:p>
      <w:pPr>
        <w:spacing w:after="0"/>
        <w:ind w:left="0"/>
        <w:jc w:val="both"/>
      </w:pPr>
      <w:r>
        <w:rPr>
          <w:rFonts w:ascii="Times New Roman"/>
          <w:b w:val="false"/>
          <w:i w:val="false"/>
          <w:color w:val="000000"/>
          <w:sz w:val="28"/>
        </w:rPr>
        <w:t>
      Шренковская) на темно-каштановых</w:t>
      </w:r>
    </w:p>
    <w:p>
      <w:pPr>
        <w:spacing w:after="0"/>
        <w:ind w:left="0"/>
        <w:jc w:val="both"/>
      </w:pPr>
      <w:r>
        <w:rPr>
          <w:rFonts w:ascii="Times New Roman"/>
          <w:b w:val="false"/>
          <w:i w:val="false"/>
          <w:color w:val="000000"/>
          <w:sz w:val="28"/>
        </w:rPr>
        <w:t>
      пастб. 30 798</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16.3 11.7 15.8 13.8 7.8 9.0 6.3</w:t>
      </w:r>
    </w:p>
    <w:p>
      <w:pPr>
        <w:spacing w:after="0"/>
        <w:ind w:left="0"/>
        <w:jc w:val="both"/>
      </w:pPr>
      <w:r>
        <w:rPr>
          <w:rFonts w:ascii="Times New Roman"/>
          <w:b w:val="false"/>
          <w:i w:val="false"/>
          <w:color w:val="000000"/>
          <w:sz w:val="28"/>
        </w:rPr>
        <w:t>
      101.6 75.4 38.4</w:t>
      </w:r>
    </w:p>
    <w:p>
      <w:pPr>
        <w:spacing w:after="0"/>
        <w:ind w:left="0"/>
        <w:jc w:val="both"/>
      </w:pPr>
      <w:r>
        <w:rPr>
          <w:rFonts w:ascii="Times New Roman"/>
          <w:b w:val="false"/>
          <w:i w:val="false"/>
          <w:color w:val="000000"/>
          <w:sz w:val="28"/>
        </w:rPr>
        <w:t>
      15.8 12608.4</w:t>
      </w:r>
    </w:p>
    <w:p>
      <w:pPr>
        <w:spacing w:after="0"/>
        <w:ind w:left="0"/>
        <w:jc w:val="both"/>
      </w:pPr>
      <w:r>
        <w:rPr>
          <w:rFonts w:ascii="Times New Roman"/>
          <w:b w:val="false"/>
          <w:i w:val="false"/>
          <w:color w:val="000000"/>
          <w:sz w:val="28"/>
        </w:rPr>
        <w:t>
      9.0 7182.0</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затырсован</w:t>
      </w:r>
    </w:p>
    <w:p>
      <w:pPr>
        <w:spacing w:after="0"/>
        <w:ind w:left="0"/>
        <w:jc w:val="both"/>
      </w:pPr>
      <w:r>
        <w:rPr>
          <w:rFonts w:ascii="Times New Roman"/>
          <w:b w:val="false"/>
          <w:i w:val="false"/>
          <w:color w:val="000000"/>
          <w:sz w:val="28"/>
        </w:rPr>
        <w:t>
      1 2 3 4 5 6 7 8 9 10 11 12 13 14 15 16 17 18 неполноразвитых суглинистых</w:t>
      </w:r>
    </w:p>
    <w:p>
      <w:pPr>
        <w:spacing w:after="0"/>
        <w:ind w:left="0"/>
        <w:jc w:val="both"/>
      </w:pPr>
      <w:r>
        <w:rPr>
          <w:rFonts w:ascii="Times New Roman"/>
          <w:b w:val="false"/>
          <w:i w:val="false"/>
          <w:color w:val="000000"/>
          <w:sz w:val="28"/>
        </w:rPr>
        <w:t>
      почвах по склонам сопок</w:t>
      </w:r>
    </w:p>
    <w:p>
      <w:pPr>
        <w:spacing w:after="0"/>
        <w:ind w:left="0"/>
        <w:jc w:val="both"/>
      </w:pPr>
      <w:r>
        <w:rPr>
          <w:rFonts w:ascii="Times New Roman"/>
          <w:b w:val="false"/>
          <w:i w:val="false"/>
          <w:color w:val="000000"/>
          <w:sz w:val="28"/>
        </w:rPr>
        <w:t>
      18А (52) 3.Ковыльно-злаковый с полынью</w:t>
      </w:r>
    </w:p>
    <w:p>
      <w:pPr>
        <w:spacing w:after="0"/>
        <w:ind w:left="0"/>
        <w:jc w:val="both"/>
      </w:pPr>
      <w:r>
        <w:rPr>
          <w:rFonts w:ascii="Times New Roman"/>
          <w:b w:val="false"/>
          <w:i w:val="false"/>
          <w:color w:val="000000"/>
          <w:sz w:val="28"/>
        </w:rPr>
        <w:t>
      С-2а (ковыль волосатик, типчак, тонконог стройный, полынь Шренковская, полынь австрийская) на темно-каш-тановых маломощных суглинистых почвах по слабоволнистым равнинам</w:t>
      </w:r>
    </w:p>
    <w:p>
      <w:pPr>
        <w:spacing w:after="0"/>
        <w:ind w:left="0"/>
        <w:jc w:val="both"/>
      </w:pPr>
      <w:r>
        <w:rPr>
          <w:rFonts w:ascii="Times New Roman"/>
          <w:b w:val="false"/>
          <w:i w:val="false"/>
          <w:color w:val="000000"/>
          <w:sz w:val="28"/>
        </w:rPr>
        <w:t>
      2 (38) 4.Ковыльно-типчаково-полынный С-2а с разнотравьем (ковыль красный,</w:t>
      </w:r>
    </w:p>
    <w:p>
      <w:pPr>
        <w:spacing w:after="0"/>
        <w:ind w:left="0"/>
        <w:jc w:val="both"/>
      </w:pPr>
      <w:r>
        <w:rPr>
          <w:rFonts w:ascii="Times New Roman"/>
          <w:b w:val="false"/>
          <w:i w:val="false"/>
          <w:color w:val="000000"/>
          <w:sz w:val="28"/>
        </w:rPr>
        <w:t>
      типчак, полынь Шренковская, по-лынь австрийская, грудница обык-новенная, лапчатка гусиная, подо-рожник средний) на темно-каштано-вых маломощных легкоглинистых</w:t>
      </w:r>
    </w:p>
    <w:p>
      <w:pPr>
        <w:spacing w:after="0"/>
        <w:ind w:left="0"/>
        <w:jc w:val="both"/>
      </w:pPr>
      <w:r>
        <w:rPr>
          <w:rFonts w:ascii="Times New Roman"/>
          <w:b w:val="false"/>
          <w:i w:val="false"/>
          <w:color w:val="000000"/>
          <w:sz w:val="28"/>
        </w:rPr>
        <w:t>
      почвах по слабоволнистым равнинам</w:t>
      </w:r>
    </w:p>
    <w:p>
      <w:pPr>
        <w:spacing w:after="0"/>
        <w:ind w:left="0"/>
        <w:jc w:val="both"/>
      </w:pPr>
      <w:r>
        <w:rPr>
          <w:rFonts w:ascii="Times New Roman"/>
          <w:b w:val="false"/>
          <w:i w:val="false"/>
          <w:color w:val="000000"/>
          <w:sz w:val="28"/>
        </w:rPr>
        <w:t>
      пастб. 20 532 13 ест.</w:t>
      </w:r>
    </w:p>
    <w:p>
      <w:pPr>
        <w:spacing w:after="0"/>
        <w:ind w:left="0"/>
        <w:jc w:val="both"/>
      </w:pPr>
      <w:r>
        <w:rPr>
          <w:rFonts w:ascii="Times New Roman"/>
          <w:b w:val="false"/>
          <w:i w:val="false"/>
          <w:color w:val="000000"/>
          <w:sz w:val="28"/>
        </w:rPr>
        <w:t>
      пастб. 10 266 14.5</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7.8 11.1 9.7 5.3 6.1 4.4 64.9 50.0 26.6</w:t>
      </w:r>
    </w:p>
    <w:p>
      <w:pPr>
        <w:spacing w:after="0"/>
        <w:ind w:left="0"/>
        <w:jc w:val="both"/>
      </w:pPr>
      <w:r>
        <w:rPr>
          <w:rFonts w:ascii="Times New Roman"/>
          <w:b w:val="false"/>
          <w:i w:val="false"/>
          <w:color w:val="000000"/>
          <w:sz w:val="28"/>
        </w:rPr>
        <w:t>
      6.3 10.8 7.1 4.0 6.1 3.3 39.0 50.3 16.9</w:t>
      </w:r>
    </w:p>
    <w:p>
      <w:pPr>
        <w:spacing w:after="0"/>
        <w:ind w:left="0"/>
        <w:jc w:val="both"/>
      </w:pPr>
      <w:r>
        <w:rPr>
          <w:rFonts w:ascii="Times New Roman"/>
          <w:b w:val="false"/>
          <w:i w:val="false"/>
          <w:color w:val="000000"/>
          <w:sz w:val="28"/>
        </w:rPr>
        <w:t>
      11.1 5905.2 6.1 3245.2</w:t>
      </w:r>
    </w:p>
    <w:p>
      <w:pPr>
        <w:spacing w:after="0"/>
        <w:ind w:left="0"/>
        <w:jc w:val="both"/>
      </w:pPr>
      <w:r>
        <w:rPr>
          <w:rFonts w:ascii="Times New Roman"/>
          <w:b w:val="false"/>
          <w:i w:val="false"/>
          <w:color w:val="000000"/>
          <w:sz w:val="28"/>
        </w:rPr>
        <w:t>
      10.8 2872.8</w:t>
      </w:r>
    </w:p>
    <w:p>
      <w:pPr>
        <w:spacing w:after="0"/>
        <w:ind w:left="0"/>
        <w:jc w:val="both"/>
      </w:pPr>
      <w:r>
        <w:rPr>
          <w:rFonts w:ascii="Times New Roman"/>
          <w:b w:val="false"/>
          <w:i w:val="false"/>
          <w:color w:val="000000"/>
          <w:sz w:val="28"/>
        </w:rPr>
        <w:t>
      6.1 1622.6</w:t>
      </w:r>
    </w:p>
    <w:p>
      <w:pPr>
        <w:spacing w:after="0"/>
        <w:ind w:left="0"/>
        <w:jc w:val="both"/>
      </w:pPr>
      <w:r>
        <w:rPr>
          <w:rFonts w:ascii="Times New Roman"/>
          <w:b w:val="false"/>
          <w:i w:val="false"/>
          <w:color w:val="000000"/>
          <w:sz w:val="28"/>
        </w:rPr>
        <w:t>
      Сильно затырсован</w:t>
      </w:r>
    </w:p>
    <w:p>
      <w:pPr>
        <w:spacing w:after="0"/>
        <w:ind w:left="0"/>
        <w:jc w:val="both"/>
      </w:pPr>
      <w:r>
        <w:rPr>
          <w:rFonts w:ascii="Times New Roman"/>
          <w:b w:val="false"/>
          <w:i w:val="false"/>
          <w:color w:val="000000"/>
          <w:sz w:val="28"/>
        </w:rPr>
        <w:t>
      Чистый</w:t>
      </w:r>
    </w:p>
    <w:p>
      <w:pPr>
        <w:spacing w:after="0"/>
        <w:ind w:left="0"/>
        <w:jc w:val="both"/>
      </w:pPr>
      <w:r>
        <w:rPr>
          <w:rFonts w:ascii="Times New Roman"/>
          <w:b w:val="false"/>
          <w:i w:val="false"/>
          <w:color w:val="000000"/>
          <w:sz w:val="28"/>
        </w:rPr>
        <w:t>
      Итого: пастб. 100 2660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8.5 11.8 10.0</w:t>
      </w:r>
    </w:p>
    <w:p>
      <w:pPr>
        <w:spacing w:after="0"/>
        <w:ind w:left="0"/>
        <w:jc w:val="both"/>
      </w:pPr>
      <w:r>
        <w:rPr>
          <w:rFonts w:ascii="Times New Roman"/>
          <w:b w:val="false"/>
          <w:i w:val="false"/>
          <w:color w:val="000000"/>
          <w:sz w:val="28"/>
        </w:rPr>
        <w:t>
      5.6 6.6 4.6</w:t>
      </w:r>
    </w:p>
    <w:p>
      <w:pPr>
        <w:spacing w:after="0"/>
        <w:ind w:left="0"/>
        <w:jc w:val="both"/>
      </w:pPr>
      <w:r>
        <w:rPr>
          <w:rFonts w:ascii="Times New Roman"/>
          <w:b w:val="false"/>
          <w:i w:val="false"/>
          <w:color w:val="000000"/>
          <w:sz w:val="28"/>
        </w:rPr>
        <w:t>
      11.8 31281.6</w:t>
      </w:r>
    </w:p>
    <w:p>
      <w:pPr>
        <w:spacing w:after="0"/>
        <w:ind w:left="0"/>
        <w:jc w:val="both"/>
      </w:pPr>
      <w:r>
        <w:rPr>
          <w:rFonts w:ascii="Times New Roman"/>
          <w:b w:val="false"/>
          <w:i w:val="false"/>
          <w:color w:val="000000"/>
          <w:sz w:val="28"/>
        </w:rPr>
        <w:t>
      6.6 17476.2</w:t>
      </w:r>
    </w:p>
    <w:p>
      <w:pPr>
        <w:spacing w:after="0"/>
        <w:ind w:left="0"/>
        <w:jc w:val="both"/>
      </w:pPr>
      <w:r>
        <w:rPr>
          <w:rFonts w:ascii="Times New Roman"/>
          <w:b w:val="false"/>
          <w:i w:val="false"/>
          <w:color w:val="000000"/>
          <w:sz w:val="28"/>
        </w:rPr>
        <w:t>
      77 Замкнутое заливное понижение</w:t>
      </w:r>
    </w:p>
    <w:p>
      <w:pPr>
        <w:spacing w:after="0"/>
        <w:ind w:left="0"/>
        <w:jc w:val="both"/>
      </w:pPr>
      <w:r>
        <w:rPr>
          <w:rFonts w:ascii="Times New Roman"/>
          <w:b w:val="false"/>
          <w:i w:val="false"/>
          <w:color w:val="000000"/>
          <w:sz w:val="28"/>
        </w:rPr>
        <w:t>
      1 2 3</w:t>
      </w:r>
    </w:p>
    <w:p>
      <w:pPr>
        <w:spacing w:after="0"/>
        <w:ind w:left="0"/>
        <w:jc w:val="both"/>
      </w:pPr>
      <w:r>
        <w:rPr>
          <w:rFonts w:ascii="Times New Roman"/>
          <w:b w:val="false"/>
          <w:i w:val="false"/>
          <w:color w:val="000000"/>
          <w:sz w:val="28"/>
        </w:rPr>
        <w:t>
      34А Злаково-разнотравно-полынный</w:t>
      </w:r>
    </w:p>
    <w:p>
      <w:pPr>
        <w:spacing w:after="0"/>
        <w:ind w:left="0"/>
        <w:jc w:val="both"/>
      </w:pPr>
      <w:r>
        <w:rPr>
          <w:rFonts w:ascii="Times New Roman"/>
          <w:b w:val="false"/>
          <w:i w:val="false"/>
          <w:color w:val="000000"/>
          <w:sz w:val="28"/>
        </w:rPr>
        <w:t>
      С-4в (вейник наземный, камыш озерный, острец ветвистый, пырей ползучий, солодка уральская, кермек Гмели-на, полынь селитряная, полынь понтийская) на луговых каштано-</w:t>
      </w:r>
    </w:p>
    <w:p>
      <w:pPr>
        <w:spacing w:after="0"/>
        <w:ind w:left="0"/>
        <w:jc w:val="both"/>
      </w:pPr>
      <w:r>
        <w:rPr>
          <w:rFonts w:ascii="Times New Roman"/>
          <w:b w:val="false"/>
          <w:i w:val="false"/>
          <w:color w:val="000000"/>
          <w:sz w:val="28"/>
        </w:rPr>
        <w:t>
      вых сильносолонцевато-солончакова-</w:t>
      </w:r>
    </w:p>
    <w:p>
      <w:pPr>
        <w:spacing w:after="0"/>
        <w:ind w:left="0"/>
        <w:jc w:val="both"/>
      </w:pPr>
      <w:r>
        <w:rPr>
          <w:rFonts w:ascii="Times New Roman"/>
          <w:b w:val="false"/>
          <w:i w:val="false"/>
          <w:color w:val="000000"/>
          <w:sz w:val="28"/>
        </w:rPr>
        <w:t>
      тых легкоглинистых почвах</w:t>
      </w:r>
    </w:p>
    <w:p>
      <w:pPr>
        <w:spacing w:after="0"/>
        <w:ind w:left="0"/>
        <w:jc w:val="both"/>
      </w:pPr>
      <w:r>
        <w:rPr>
          <w:rFonts w:ascii="Times New Roman"/>
          <w:b w:val="false"/>
          <w:i w:val="false"/>
          <w:color w:val="000000"/>
          <w:sz w:val="28"/>
        </w:rPr>
        <w:t>
      4 5 6 пастб. 100 14</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 8 Выпас</w:t>
      </w:r>
    </w:p>
    <w:p>
      <w:pPr>
        <w:spacing w:after="0"/>
        <w:ind w:left="0"/>
        <w:jc w:val="both"/>
      </w:pPr>
      <w:r>
        <w:rPr>
          <w:rFonts w:ascii="Times New Roman"/>
          <w:b w:val="false"/>
          <w:i w:val="false"/>
          <w:color w:val="000000"/>
          <w:sz w:val="28"/>
        </w:rPr>
        <w:t>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9 10 11 12 13 14 15 16 17 6.3 8.8 8.3 8.8 123.2 Чистый 3.8 5.2 4.5 5.2 72.8</w:t>
      </w:r>
    </w:p>
    <w:p>
      <w:pPr>
        <w:spacing w:after="0"/>
        <w:ind w:left="0"/>
        <w:jc w:val="both"/>
      </w:pPr>
      <w:r>
        <w:rPr>
          <w:rFonts w:ascii="Times New Roman"/>
          <w:b w:val="false"/>
          <w:i w:val="false"/>
          <w:color w:val="000000"/>
          <w:sz w:val="28"/>
        </w:rPr>
        <w:t>
      37.4 39.0 25.1</w:t>
      </w:r>
    </w:p>
    <w:p>
      <w:pPr>
        <w:spacing w:after="0"/>
        <w:ind w:left="0"/>
        <w:jc w:val="both"/>
      </w:pPr>
      <w:r>
        <w:rPr>
          <w:rFonts w:ascii="Times New Roman"/>
          <w:b w:val="false"/>
          <w:i w:val="false"/>
          <w:color w:val="000000"/>
          <w:sz w:val="28"/>
        </w:rPr>
        <w:t>
      18 В-Л-О</w:t>
      </w:r>
    </w:p>
    <w:p>
      <w:pPr>
        <w:spacing w:after="0"/>
        <w:ind w:left="0"/>
        <w:jc w:val="both"/>
      </w:pPr>
      <w:r>
        <w:rPr>
          <w:rFonts w:ascii="Times New Roman"/>
          <w:b w:val="false"/>
          <w:i w:val="false"/>
          <w:color w:val="000000"/>
          <w:sz w:val="28"/>
        </w:rPr>
        <w:t>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14</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6.3 8.8 8.3</w:t>
      </w:r>
    </w:p>
    <w:p>
      <w:pPr>
        <w:spacing w:after="0"/>
        <w:ind w:left="0"/>
        <w:jc w:val="both"/>
      </w:pPr>
      <w:r>
        <w:rPr>
          <w:rFonts w:ascii="Times New Roman"/>
          <w:b w:val="false"/>
          <w:i w:val="false"/>
          <w:color w:val="000000"/>
          <w:sz w:val="28"/>
        </w:rPr>
        <w:t>
      3.8 5.2 4.5</w:t>
      </w:r>
    </w:p>
    <w:p>
      <w:pPr>
        <w:spacing w:after="0"/>
        <w:ind w:left="0"/>
        <w:jc w:val="both"/>
      </w:pPr>
      <w:r>
        <w:rPr>
          <w:rFonts w:ascii="Times New Roman"/>
          <w:b w:val="false"/>
          <w:i w:val="false"/>
          <w:color w:val="000000"/>
          <w:sz w:val="28"/>
        </w:rPr>
        <w:t>
      8.8 123.2</w:t>
      </w:r>
    </w:p>
    <w:p>
      <w:pPr>
        <w:spacing w:after="0"/>
        <w:ind w:left="0"/>
        <w:jc w:val="both"/>
      </w:pPr>
      <w:r>
        <w:rPr>
          <w:rFonts w:ascii="Times New Roman"/>
          <w:b w:val="false"/>
          <w:i w:val="false"/>
          <w:color w:val="000000"/>
          <w:sz w:val="28"/>
        </w:rPr>
        <w:t>
      5.2 72.8</w:t>
      </w:r>
    </w:p>
    <w:p>
      <w:pPr>
        <w:spacing w:after="0"/>
        <w:ind w:left="0"/>
        <w:jc w:val="both"/>
      </w:pPr>
      <w:r>
        <w:rPr>
          <w:rFonts w:ascii="Times New Roman"/>
          <w:b w:val="false"/>
          <w:i w:val="false"/>
          <w:color w:val="000000"/>
          <w:sz w:val="28"/>
        </w:rPr>
        <w:t>
      78 Удлиненое понижение</w:t>
      </w:r>
    </w:p>
    <w:p>
      <w:pPr>
        <w:spacing w:after="0"/>
        <w:ind w:left="0"/>
        <w:jc w:val="both"/>
      </w:pPr>
      <w:r>
        <w:rPr>
          <w:rFonts w:ascii="Times New Roman"/>
          <w:b w:val="false"/>
          <w:i w:val="false"/>
          <w:color w:val="000000"/>
          <w:sz w:val="28"/>
        </w:rPr>
        <w:t>
      31 Злаковый с разнотравьем (пы-</w:t>
      </w:r>
    </w:p>
    <w:p>
      <w:pPr>
        <w:spacing w:after="0"/>
        <w:ind w:left="0"/>
        <w:jc w:val="both"/>
      </w:pPr>
      <w:r>
        <w:rPr>
          <w:rFonts w:ascii="Times New Roman"/>
          <w:b w:val="false"/>
          <w:i w:val="false"/>
          <w:color w:val="000000"/>
          <w:sz w:val="28"/>
        </w:rPr>
        <w:t>
      С-4а рей ползучий, житняк гребневид-</w:t>
      </w:r>
    </w:p>
    <w:p>
      <w:pPr>
        <w:spacing w:after="0"/>
        <w:ind w:left="0"/>
        <w:jc w:val="both"/>
      </w:pPr>
      <w:r>
        <w:rPr>
          <w:rFonts w:ascii="Times New Roman"/>
          <w:b w:val="false"/>
          <w:i w:val="false"/>
          <w:color w:val="000000"/>
          <w:sz w:val="28"/>
        </w:rPr>
        <w:t>
      пастб. 100 83</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w:t>
      </w:r>
    </w:p>
    <w:p>
      <w:pPr>
        <w:spacing w:after="0"/>
        <w:ind w:left="0"/>
        <w:jc w:val="both"/>
      </w:pPr>
      <w:r>
        <w:rPr>
          <w:rFonts w:ascii="Times New Roman"/>
          <w:b w:val="false"/>
          <w:i w:val="false"/>
          <w:color w:val="000000"/>
          <w:sz w:val="28"/>
        </w:rPr>
        <w:t>
      частного</w:t>
      </w:r>
    </w:p>
    <w:p>
      <w:pPr>
        <w:spacing w:after="0"/>
        <w:ind w:left="0"/>
        <w:jc w:val="both"/>
      </w:pPr>
      <w:r>
        <w:rPr>
          <w:rFonts w:ascii="Times New Roman"/>
          <w:b w:val="false"/>
          <w:i w:val="false"/>
          <w:color w:val="000000"/>
          <w:sz w:val="28"/>
        </w:rPr>
        <w:t>
      15.2 30.3 24.2 10.1 15.2 9.5</w:t>
      </w:r>
    </w:p>
    <w:p>
      <w:pPr>
        <w:spacing w:after="0"/>
        <w:ind w:left="0"/>
        <w:jc w:val="both"/>
      </w:pPr>
      <w:r>
        <w:rPr>
          <w:rFonts w:ascii="Times New Roman"/>
          <w:b w:val="false"/>
          <w:i w:val="false"/>
          <w:color w:val="000000"/>
          <w:sz w:val="28"/>
        </w:rPr>
        <w:t>
      30.3 2514.9 Чистый</w:t>
      </w:r>
    </w:p>
    <w:p>
      <w:pPr>
        <w:spacing w:after="0"/>
        <w:ind w:left="0"/>
        <w:jc w:val="both"/>
      </w:pPr>
      <w:r>
        <w:rPr>
          <w:rFonts w:ascii="Times New Roman"/>
          <w:b w:val="false"/>
          <w:i w:val="false"/>
          <w:color w:val="000000"/>
          <w:sz w:val="28"/>
        </w:rPr>
        <w:t>
      15.2 1261.6</w:t>
      </w:r>
    </w:p>
    <w:p>
      <w:pPr>
        <w:spacing w:after="0"/>
        <w:ind w:left="0"/>
        <w:jc w:val="both"/>
      </w:pPr>
      <w:r>
        <w:rPr>
          <w:rFonts w:ascii="Times New Roman"/>
          <w:b w:val="false"/>
          <w:i w:val="false"/>
          <w:color w:val="000000"/>
          <w:sz w:val="28"/>
        </w:rPr>
        <w:t>
      В-Л-О</w:t>
      </w:r>
    </w:p>
    <w:p>
      <w:pPr>
        <w:spacing w:after="0"/>
        <w:ind w:left="0"/>
        <w:jc w:val="both"/>
      </w:pPr>
      <w:r>
        <w:rPr>
          <w:rFonts w:ascii="Times New Roman"/>
          <w:b w:val="false"/>
          <w:i w:val="false"/>
          <w:color w:val="000000"/>
          <w:sz w:val="28"/>
        </w:rPr>
        <w:t>
      пастбища</w:t>
      </w:r>
    </w:p>
    <w:p>
      <w:pPr>
        <w:spacing w:after="0"/>
        <w:ind w:left="0"/>
        <w:jc w:val="both"/>
      </w:pPr>
      <w:r>
        <w:rPr>
          <w:rFonts w:ascii="Times New Roman"/>
          <w:b w:val="false"/>
          <w:i w:val="false"/>
          <w:color w:val="000000"/>
          <w:sz w:val="28"/>
        </w:rPr>
        <w:t>
      ный; острец, костер безостный; по- скота 151.5 141.8 77.6 дорожник большой, тысячелист-</w:t>
      </w:r>
    </w:p>
    <w:p>
      <w:pPr>
        <w:spacing w:after="0"/>
        <w:ind w:left="0"/>
        <w:jc w:val="both"/>
      </w:pPr>
      <w:r>
        <w:rPr>
          <w:rFonts w:ascii="Times New Roman"/>
          <w:b w:val="false"/>
          <w:i w:val="false"/>
          <w:color w:val="000000"/>
          <w:sz w:val="28"/>
        </w:rPr>
        <w:t>
      ник обыкновенный, тмин обыкно-венный, подмаренник настоящий) на луговато-каштановых средне-мощных тяжелосуглинистых поч-</w:t>
      </w:r>
    </w:p>
    <w:p>
      <w:pPr>
        <w:spacing w:after="0"/>
        <w:ind w:left="0"/>
        <w:jc w:val="both"/>
      </w:pPr>
      <w:r>
        <w:rPr>
          <w:rFonts w:ascii="Times New Roman"/>
          <w:b w:val="false"/>
          <w:i w:val="false"/>
          <w:color w:val="000000"/>
          <w:sz w:val="28"/>
        </w:rPr>
        <w:t>
      вах с промоинами</w:t>
      </w:r>
    </w:p>
    <w:p>
      <w:pPr>
        <w:spacing w:after="0"/>
        <w:ind w:left="0"/>
        <w:jc w:val="both"/>
      </w:pPr>
      <w:r>
        <w:rPr>
          <w:rFonts w:ascii="Times New Roman"/>
          <w:b w:val="false"/>
          <w:i w:val="false"/>
          <w:color w:val="000000"/>
          <w:sz w:val="28"/>
        </w:rPr>
        <w:t>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83</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15.2 30.3 24.2</w:t>
      </w:r>
    </w:p>
    <w:p>
      <w:pPr>
        <w:spacing w:after="0"/>
        <w:ind w:left="0"/>
        <w:jc w:val="both"/>
      </w:pPr>
      <w:r>
        <w:rPr>
          <w:rFonts w:ascii="Times New Roman"/>
          <w:b w:val="false"/>
          <w:i w:val="false"/>
          <w:color w:val="000000"/>
          <w:sz w:val="28"/>
        </w:rPr>
        <w:t>
      10.1 15.2 9.5</w:t>
      </w:r>
    </w:p>
    <w:p>
      <w:pPr>
        <w:spacing w:after="0"/>
        <w:ind w:left="0"/>
        <w:jc w:val="both"/>
      </w:pPr>
      <w:r>
        <w:rPr>
          <w:rFonts w:ascii="Times New Roman"/>
          <w:b w:val="false"/>
          <w:i w:val="false"/>
          <w:color w:val="000000"/>
          <w:sz w:val="28"/>
        </w:rPr>
        <w:t>
      30.3 2514.9</w:t>
      </w:r>
    </w:p>
    <w:p>
      <w:pPr>
        <w:spacing w:after="0"/>
        <w:ind w:left="0"/>
        <w:jc w:val="both"/>
      </w:pPr>
      <w:r>
        <w:rPr>
          <w:rFonts w:ascii="Times New Roman"/>
          <w:b w:val="false"/>
          <w:i w:val="false"/>
          <w:color w:val="000000"/>
          <w:sz w:val="28"/>
        </w:rPr>
        <w:t>
      15.2 1261.6</w:t>
      </w:r>
    </w:p>
    <w:p>
      <w:pPr>
        <w:spacing w:after="0"/>
        <w:ind w:left="0"/>
        <w:jc w:val="both"/>
      </w:pPr>
      <w:r>
        <w:rPr>
          <w:rFonts w:ascii="Times New Roman"/>
          <w:b w:val="false"/>
          <w:i w:val="false"/>
          <w:color w:val="000000"/>
          <w:sz w:val="28"/>
        </w:rPr>
        <w:t>
      79 Замкнутое заливное понижение</w:t>
      </w:r>
    </w:p>
    <w:p>
      <w:pPr>
        <w:spacing w:after="0"/>
        <w:ind w:left="0"/>
        <w:jc w:val="both"/>
      </w:pPr>
      <w:r>
        <w:rPr>
          <w:rFonts w:ascii="Times New Roman"/>
          <w:b w:val="false"/>
          <w:i w:val="false"/>
          <w:color w:val="000000"/>
          <w:sz w:val="28"/>
        </w:rPr>
        <w:t>
      34А Злаково-разнотравно-полынный</w:t>
      </w:r>
    </w:p>
    <w:p>
      <w:pPr>
        <w:spacing w:after="0"/>
        <w:ind w:left="0"/>
        <w:jc w:val="both"/>
      </w:pPr>
      <w:r>
        <w:rPr>
          <w:rFonts w:ascii="Times New Roman"/>
          <w:b w:val="false"/>
          <w:i w:val="false"/>
          <w:color w:val="000000"/>
          <w:sz w:val="28"/>
        </w:rPr>
        <w:t>
      С-4в (вейник наземный, камыш озерный,</w:t>
      </w:r>
    </w:p>
    <w:p>
      <w:pPr>
        <w:spacing w:after="0"/>
        <w:ind w:left="0"/>
        <w:jc w:val="both"/>
      </w:pPr>
      <w:r>
        <w:rPr>
          <w:rFonts w:ascii="Times New Roman"/>
          <w:b w:val="false"/>
          <w:i w:val="false"/>
          <w:color w:val="000000"/>
          <w:sz w:val="28"/>
        </w:rPr>
        <w:t>
      пастб. 100 14</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w:t>
      </w:r>
    </w:p>
    <w:p>
      <w:pPr>
        <w:spacing w:after="0"/>
        <w:ind w:left="0"/>
        <w:jc w:val="both"/>
      </w:pPr>
      <w:r>
        <w:rPr>
          <w:rFonts w:ascii="Times New Roman"/>
          <w:b w:val="false"/>
          <w:i w:val="false"/>
          <w:color w:val="000000"/>
          <w:sz w:val="28"/>
        </w:rPr>
        <w:t>
      частного</w:t>
      </w:r>
    </w:p>
    <w:p>
      <w:pPr>
        <w:spacing w:after="0"/>
        <w:ind w:left="0"/>
        <w:jc w:val="both"/>
      </w:pPr>
      <w:r>
        <w:rPr>
          <w:rFonts w:ascii="Times New Roman"/>
          <w:b w:val="false"/>
          <w:i w:val="false"/>
          <w:color w:val="000000"/>
          <w:sz w:val="28"/>
        </w:rPr>
        <w:t>
      6.3 8.8 8.3 3.8 5.2 4.5</w:t>
      </w:r>
    </w:p>
    <w:p>
      <w:pPr>
        <w:spacing w:after="0"/>
        <w:ind w:left="0"/>
        <w:jc w:val="both"/>
      </w:pPr>
      <w:r>
        <w:rPr>
          <w:rFonts w:ascii="Times New Roman"/>
          <w:b w:val="false"/>
          <w:i w:val="false"/>
          <w:color w:val="000000"/>
          <w:sz w:val="28"/>
        </w:rPr>
        <w:t>
      8.8 123.2 Чистый</w:t>
      </w:r>
    </w:p>
    <w:p>
      <w:pPr>
        <w:spacing w:after="0"/>
        <w:ind w:left="0"/>
        <w:jc w:val="both"/>
      </w:pPr>
      <w:r>
        <w:rPr>
          <w:rFonts w:ascii="Times New Roman"/>
          <w:b w:val="false"/>
          <w:i w:val="false"/>
          <w:color w:val="000000"/>
          <w:sz w:val="28"/>
        </w:rPr>
        <w:t>
      5.2 72.8</w:t>
      </w:r>
    </w:p>
    <w:p>
      <w:pPr>
        <w:spacing w:after="0"/>
        <w:ind w:left="0"/>
        <w:jc w:val="both"/>
      </w:pPr>
      <w:r>
        <w:rPr>
          <w:rFonts w:ascii="Times New Roman"/>
          <w:b w:val="false"/>
          <w:i w:val="false"/>
          <w:color w:val="000000"/>
          <w:sz w:val="28"/>
        </w:rPr>
        <w:t>
      В-Л-О</w:t>
      </w:r>
    </w:p>
    <w:p>
      <w:pPr>
        <w:spacing w:after="0"/>
        <w:ind w:left="0"/>
        <w:jc w:val="both"/>
      </w:pPr>
      <w:r>
        <w:rPr>
          <w:rFonts w:ascii="Times New Roman"/>
          <w:b w:val="false"/>
          <w:i w:val="false"/>
          <w:color w:val="000000"/>
          <w:sz w:val="28"/>
        </w:rPr>
        <w:t>
      пастбища</w:t>
      </w:r>
    </w:p>
    <w:p>
      <w:pPr>
        <w:spacing w:after="0"/>
        <w:ind w:left="0"/>
        <w:jc w:val="both"/>
      </w:pPr>
      <w:r>
        <w:rPr>
          <w:rFonts w:ascii="Times New Roman"/>
          <w:b w:val="false"/>
          <w:i w:val="false"/>
          <w:color w:val="000000"/>
          <w:sz w:val="28"/>
        </w:rPr>
        <w:t>
      1 2 3</w:t>
      </w:r>
    </w:p>
    <w:p>
      <w:pPr>
        <w:spacing w:after="0"/>
        <w:ind w:left="0"/>
        <w:jc w:val="both"/>
      </w:pPr>
      <w:r>
        <w:rPr>
          <w:rFonts w:ascii="Times New Roman"/>
          <w:b w:val="false"/>
          <w:i w:val="false"/>
          <w:color w:val="000000"/>
          <w:sz w:val="28"/>
        </w:rPr>
        <w:t>
      острец ветвистый, пырей ползучий, солодка уральская, кермек Гмели-на, полынь селитряная, полынь понтийская) на луговых каштано-</w:t>
      </w:r>
    </w:p>
    <w:p>
      <w:pPr>
        <w:spacing w:after="0"/>
        <w:ind w:left="0"/>
        <w:jc w:val="both"/>
      </w:pPr>
      <w:r>
        <w:rPr>
          <w:rFonts w:ascii="Times New Roman"/>
          <w:b w:val="false"/>
          <w:i w:val="false"/>
          <w:color w:val="000000"/>
          <w:sz w:val="28"/>
        </w:rPr>
        <w:t>
      вых сильносолонцевато-солончакова-</w:t>
      </w:r>
    </w:p>
    <w:p>
      <w:pPr>
        <w:spacing w:after="0"/>
        <w:ind w:left="0"/>
        <w:jc w:val="both"/>
      </w:pPr>
      <w:r>
        <w:rPr>
          <w:rFonts w:ascii="Times New Roman"/>
          <w:b w:val="false"/>
          <w:i w:val="false"/>
          <w:color w:val="000000"/>
          <w:sz w:val="28"/>
        </w:rPr>
        <w:t>
      тых легкоглинистых почвах</w:t>
      </w:r>
    </w:p>
    <w:p>
      <w:pPr>
        <w:spacing w:after="0"/>
        <w:ind w:left="0"/>
        <w:jc w:val="both"/>
      </w:pPr>
      <w:r>
        <w:rPr>
          <w:rFonts w:ascii="Times New Roman"/>
          <w:b w:val="false"/>
          <w:i w:val="false"/>
          <w:color w:val="000000"/>
          <w:sz w:val="28"/>
        </w:rPr>
        <w:t>
      4 5 6 7 8 9 10</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11 12 13 14 15 16</w:t>
      </w:r>
    </w:p>
    <w:p>
      <w:pPr>
        <w:spacing w:after="0"/>
        <w:ind w:left="0"/>
        <w:jc w:val="both"/>
      </w:pPr>
      <w:r>
        <w:rPr>
          <w:rFonts w:ascii="Times New Roman"/>
          <w:b w:val="false"/>
          <w:i w:val="false"/>
          <w:color w:val="000000"/>
          <w:sz w:val="28"/>
        </w:rPr>
        <w:t>
      37.4 39.0 25.1</w:t>
      </w:r>
    </w:p>
    <w:p>
      <w:pPr>
        <w:spacing w:after="0"/>
        <w:ind w:left="0"/>
        <w:jc w:val="both"/>
      </w:pPr>
      <w:r>
        <w:rPr>
          <w:rFonts w:ascii="Times New Roman"/>
          <w:b w:val="false"/>
          <w:i w:val="false"/>
          <w:color w:val="000000"/>
          <w:sz w:val="28"/>
        </w:rPr>
        <w:t>
      17 18 для всех</w:t>
      </w:r>
    </w:p>
    <w:p>
      <w:pPr>
        <w:spacing w:after="0"/>
        <w:ind w:left="0"/>
        <w:jc w:val="both"/>
      </w:pPr>
      <w:r>
        <w:rPr>
          <w:rFonts w:ascii="Times New Roman"/>
          <w:b w:val="false"/>
          <w:i w:val="false"/>
          <w:color w:val="000000"/>
          <w:sz w:val="28"/>
        </w:rPr>
        <w:t>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14</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6.3 8.8 8.3</w:t>
      </w:r>
    </w:p>
    <w:p>
      <w:pPr>
        <w:spacing w:after="0"/>
        <w:ind w:left="0"/>
        <w:jc w:val="both"/>
      </w:pPr>
      <w:r>
        <w:rPr>
          <w:rFonts w:ascii="Times New Roman"/>
          <w:b w:val="false"/>
          <w:i w:val="false"/>
          <w:color w:val="000000"/>
          <w:sz w:val="28"/>
        </w:rPr>
        <w:t>
      3.8 5.2 4.5</w:t>
      </w:r>
    </w:p>
    <w:p>
      <w:pPr>
        <w:spacing w:after="0"/>
        <w:ind w:left="0"/>
        <w:jc w:val="both"/>
      </w:pPr>
      <w:r>
        <w:rPr>
          <w:rFonts w:ascii="Times New Roman"/>
          <w:b w:val="false"/>
          <w:i w:val="false"/>
          <w:color w:val="000000"/>
          <w:sz w:val="28"/>
        </w:rPr>
        <w:t>
      8.8 123.2</w:t>
      </w:r>
    </w:p>
    <w:p>
      <w:pPr>
        <w:spacing w:after="0"/>
        <w:ind w:left="0"/>
        <w:jc w:val="both"/>
      </w:pPr>
      <w:r>
        <w:rPr>
          <w:rFonts w:ascii="Times New Roman"/>
          <w:b w:val="false"/>
          <w:i w:val="false"/>
          <w:color w:val="000000"/>
          <w:sz w:val="28"/>
        </w:rPr>
        <w:t>
      5.2 72.8</w:t>
      </w:r>
    </w:p>
    <w:p>
      <w:pPr>
        <w:spacing w:after="0"/>
        <w:ind w:left="0"/>
        <w:jc w:val="both"/>
      </w:pPr>
      <w:r>
        <w:rPr>
          <w:rFonts w:ascii="Times New Roman"/>
          <w:b w:val="false"/>
          <w:i w:val="false"/>
          <w:color w:val="000000"/>
          <w:sz w:val="28"/>
        </w:rPr>
        <w:t>
      80 Слабоволнистая равнина</w:t>
      </w:r>
    </w:p>
    <w:p>
      <w:pPr>
        <w:spacing w:after="0"/>
        <w:ind w:left="0"/>
        <w:jc w:val="both"/>
      </w:pPr>
      <w:r>
        <w:rPr>
          <w:rFonts w:ascii="Times New Roman"/>
          <w:b w:val="false"/>
          <w:i w:val="false"/>
          <w:color w:val="000000"/>
          <w:sz w:val="28"/>
        </w:rPr>
        <w:t>
      50а Пырейно-злаково-полынный с раз-С-2а нотравьем (пырей ползучий, тонко-</w:t>
      </w:r>
    </w:p>
    <w:p>
      <w:pPr>
        <w:spacing w:after="0"/>
        <w:ind w:left="0"/>
        <w:jc w:val="both"/>
      </w:pPr>
      <w:r>
        <w:rPr>
          <w:rFonts w:ascii="Times New Roman"/>
          <w:b w:val="false"/>
          <w:i w:val="false"/>
          <w:color w:val="000000"/>
          <w:sz w:val="28"/>
        </w:rPr>
        <w:t>
      ног стройный, типчак, ковыль воло-сатик, полынь Шренковская, по-</w:t>
      </w:r>
    </w:p>
    <w:p>
      <w:pPr>
        <w:spacing w:after="0"/>
        <w:ind w:left="0"/>
        <w:jc w:val="both"/>
      </w:pPr>
      <w:r>
        <w:rPr>
          <w:rFonts w:ascii="Times New Roman"/>
          <w:b w:val="false"/>
          <w:i w:val="false"/>
          <w:color w:val="000000"/>
          <w:sz w:val="28"/>
        </w:rPr>
        <w:t>
      лынь австрийская, подорожник средний, солодка уральская, под-маренник настоящий, лапчатка гу-синая) на темно-каштановых мало-</w:t>
      </w:r>
    </w:p>
    <w:p>
      <w:pPr>
        <w:spacing w:after="0"/>
        <w:ind w:left="0"/>
        <w:jc w:val="both"/>
      </w:pPr>
      <w:r>
        <w:rPr>
          <w:rFonts w:ascii="Times New Roman"/>
          <w:b w:val="false"/>
          <w:i w:val="false"/>
          <w:color w:val="000000"/>
          <w:sz w:val="28"/>
        </w:rPr>
        <w:t>
      мощных легкоглинистых почвах</w:t>
      </w:r>
    </w:p>
    <w:p>
      <w:pPr>
        <w:spacing w:after="0"/>
        <w:ind w:left="0"/>
        <w:jc w:val="both"/>
      </w:pPr>
      <w:r>
        <w:rPr>
          <w:rFonts w:ascii="Times New Roman"/>
          <w:b w:val="false"/>
          <w:i w:val="false"/>
          <w:color w:val="000000"/>
          <w:sz w:val="28"/>
        </w:rPr>
        <w:t>
      пастб. 100 330</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10.1 15.2 13.9 6.6 7.8 5.8 105.1 76.0 40.7</w:t>
      </w:r>
    </w:p>
    <w:p>
      <w:pPr>
        <w:spacing w:after="0"/>
        <w:ind w:left="0"/>
        <w:jc w:val="both"/>
      </w:pPr>
      <w:r>
        <w:rPr>
          <w:rFonts w:ascii="Times New Roman"/>
          <w:b w:val="false"/>
          <w:i w:val="false"/>
          <w:color w:val="000000"/>
          <w:sz w:val="28"/>
        </w:rPr>
        <w:t>
      15.2 5016.0</w:t>
      </w:r>
    </w:p>
    <w:p>
      <w:pPr>
        <w:spacing w:after="0"/>
        <w:ind w:left="0"/>
        <w:jc w:val="both"/>
      </w:pPr>
      <w:r>
        <w:rPr>
          <w:rFonts w:ascii="Times New Roman"/>
          <w:b w:val="false"/>
          <w:i w:val="false"/>
          <w:color w:val="000000"/>
          <w:sz w:val="28"/>
        </w:rPr>
        <w:t>
      7.8 2574.0</w:t>
      </w:r>
    </w:p>
    <w:p>
      <w:pPr>
        <w:spacing w:after="0"/>
        <w:ind w:left="0"/>
        <w:jc w:val="both"/>
      </w:pPr>
      <w:r>
        <w:rPr>
          <w:rFonts w:ascii="Times New Roman"/>
          <w:b w:val="false"/>
          <w:i w:val="false"/>
          <w:color w:val="000000"/>
          <w:sz w:val="28"/>
        </w:rPr>
        <w:t>
      Чистый В-Л-О пастбища для всех</w:t>
      </w:r>
    </w:p>
    <w:p>
      <w:pPr>
        <w:spacing w:after="0"/>
        <w:ind w:left="0"/>
        <w:jc w:val="both"/>
      </w:pPr>
      <w:r>
        <w:rPr>
          <w:rFonts w:ascii="Times New Roman"/>
          <w:b w:val="false"/>
          <w:i w:val="false"/>
          <w:color w:val="000000"/>
          <w:sz w:val="28"/>
        </w:rPr>
        <w:t>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100 330</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10.1 15.2 13.9</w:t>
      </w:r>
    </w:p>
    <w:p>
      <w:pPr>
        <w:spacing w:after="0"/>
        <w:ind w:left="0"/>
        <w:jc w:val="both"/>
      </w:pPr>
      <w:r>
        <w:rPr>
          <w:rFonts w:ascii="Times New Roman"/>
          <w:b w:val="false"/>
          <w:i w:val="false"/>
          <w:color w:val="000000"/>
          <w:sz w:val="28"/>
        </w:rPr>
        <w:t>
      6.6 7.8 5.8</w:t>
      </w:r>
    </w:p>
    <w:p>
      <w:pPr>
        <w:spacing w:after="0"/>
        <w:ind w:left="0"/>
        <w:jc w:val="both"/>
      </w:pPr>
      <w:r>
        <w:rPr>
          <w:rFonts w:ascii="Times New Roman"/>
          <w:b w:val="false"/>
          <w:i w:val="false"/>
          <w:color w:val="000000"/>
          <w:sz w:val="28"/>
        </w:rPr>
        <w:t>
      15.2 5016.0</w:t>
      </w:r>
    </w:p>
    <w:p>
      <w:pPr>
        <w:spacing w:after="0"/>
        <w:ind w:left="0"/>
        <w:jc w:val="both"/>
      </w:pPr>
      <w:r>
        <w:rPr>
          <w:rFonts w:ascii="Times New Roman"/>
          <w:b w:val="false"/>
          <w:i w:val="false"/>
          <w:color w:val="000000"/>
          <w:sz w:val="28"/>
        </w:rPr>
        <w:t>
      7.8 2574.0</w:t>
      </w:r>
    </w:p>
    <w:p>
      <w:pPr>
        <w:spacing w:after="0"/>
        <w:ind w:left="0"/>
        <w:jc w:val="both"/>
      </w:pPr>
      <w:r>
        <w:rPr>
          <w:rFonts w:ascii="Times New Roman"/>
          <w:b w:val="false"/>
          <w:i w:val="false"/>
          <w:color w:val="000000"/>
          <w:sz w:val="28"/>
        </w:rPr>
        <w:t>
      81 Слабоволнистая равнина</w:t>
      </w:r>
    </w:p>
    <w:p>
      <w:pPr>
        <w:spacing w:after="0"/>
        <w:ind w:left="0"/>
        <w:jc w:val="both"/>
      </w:pPr>
      <w:r>
        <w:rPr>
          <w:rFonts w:ascii="Times New Roman"/>
          <w:b w:val="false"/>
          <w:i w:val="false"/>
          <w:color w:val="000000"/>
          <w:sz w:val="28"/>
        </w:rPr>
        <w:t>
      50а Пырейно-злаково-полынный с раз-С-2а нотравьем (пырей ползучий, тонко-</w:t>
      </w:r>
    </w:p>
    <w:p>
      <w:pPr>
        <w:spacing w:after="0"/>
        <w:ind w:left="0"/>
        <w:jc w:val="both"/>
      </w:pPr>
      <w:r>
        <w:rPr>
          <w:rFonts w:ascii="Times New Roman"/>
          <w:b w:val="false"/>
          <w:i w:val="false"/>
          <w:color w:val="000000"/>
          <w:sz w:val="28"/>
        </w:rPr>
        <w:t>
      ног стройный, типчак, ковыль воло-</w:t>
      </w:r>
    </w:p>
    <w:p>
      <w:pPr>
        <w:spacing w:after="0"/>
        <w:ind w:left="0"/>
        <w:jc w:val="both"/>
      </w:pPr>
      <w:r>
        <w:rPr>
          <w:rFonts w:ascii="Times New Roman"/>
          <w:b w:val="false"/>
          <w:i w:val="false"/>
          <w:color w:val="000000"/>
          <w:sz w:val="28"/>
        </w:rPr>
        <w:t>
      сатик, полынь Шренковская, по-</w:t>
      </w:r>
    </w:p>
    <w:p>
      <w:pPr>
        <w:spacing w:after="0"/>
        <w:ind w:left="0"/>
        <w:jc w:val="both"/>
      </w:pPr>
      <w:r>
        <w:rPr>
          <w:rFonts w:ascii="Times New Roman"/>
          <w:b w:val="false"/>
          <w:i w:val="false"/>
          <w:color w:val="000000"/>
          <w:sz w:val="28"/>
        </w:rPr>
        <w:t>
      пастб. 100 153</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10.1 15.2 13.9 6.6 7.8 5.8 105.1 76.0 40.7</w:t>
      </w:r>
    </w:p>
    <w:p>
      <w:pPr>
        <w:spacing w:after="0"/>
        <w:ind w:left="0"/>
        <w:jc w:val="both"/>
      </w:pPr>
      <w:r>
        <w:rPr>
          <w:rFonts w:ascii="Times New Roman"/>
          <w:b w:val="false"/>
          <w:i w:val="false"/>
          <w:color w:val="000000"/>
          <w:sz w:val="28"/>
        </w:rPr>
        <w:t>
      15.2 2325.6 Чистый</w:t>
      </w:r>
    </w:p>
    <w:p>
      <w:pPr>
        <w:spacing w:after="0"/>
        <w:ind w:left="0"/>
        <w:jc w:val="both"/>
      </w:pPr>
      <w:r>
        <w:rPr>
          <w:rFonts w:ascii="Times New Roman"/>
          <w:b w:val="false"/>
          <w:i w:val="false"/>
          <w:color w:val="000000"/>
          <w:sz w:val="28"/>
        </w:rPr>
        <w:t>
      7.8 1193.4</w:t>
      </w:r>
    </w:p>
    <w:p>
      <w:pPr>
        <w:spacing w:after="0"/>
        <w:ind w:left="0"/>
        <w:jc w:val="both"/>
      </w:pPr>
      <w:r>
        <w:rPr>
          <w:rFonts w:ascii="Times New Roman"/>
          <w:b w:val="false"/>
          <w:i w:val="false"/>
          <w:color w:val="000000"/>
          <w:sz w:val="28"/>
        </w:rPr>
        <w:t>
      В-Л-О пастбища для всех</w:t>
      </w:r>
    </w:p>
    <w:p>
      <w:pPr>
        <w:spacing w:after="0"/>
        <w:ind w:left="0"/>
        <w:jc w:val="both"/>
      </w:pPr>
      <w:r>
        <w:rPr>
          <w:rFonts w:ascii="Times New Roman"/>
          <w:b w:val="false"/>
          <w:i w:val="false"/>
          <w:color w:val="000000"/>
          <w:sz w:val="28"/>
        </w:rPr>
        <w:t>
      видов</w:t>
      </w:r>
    </w:p>
    <w:p>
      <w:pPr>
        <w:spacing w:after="0"/>
        <w:ind w:left="0"/>
        <w:jc w:val="both"/>
      </w:pPr>
      <w:r>
        <w:rPr>
          <w:rFonts w:ascii="Times New Roman"/>
          <w:b w:val="false"/>
          <w:i w:val="false"/>
          <w:color w:val="000000"/>
          <w:sz w:val="28"/>
        </w:rPr>
        <w:t>
      1 2 3 4 5 6 7 8 9 10 11 12 13 14 15 16 лынь австрийская, подорожник</w:t>
      </w:r>
    </w:p>
    <w:p>
      <w:pPr>
        <w:spacing w:after="0"/>
        <w:ind w:left="0"/>
        <w:jc w:val="both"/>
      </w:pPr>
      <w:r>
        <w:rPr>
          <w:rFonts w:ascii="Times New Roman"/>
          <w:b w:val="false"/>
          <w:i w:val="false"/>
          <w:color w:val="000000"/>
          <w:sz w:val="28"/>
        </w:rPr>
        <w:t>
      средний, солодка уральская, под-маренник настоящий, лапчатка гу-синая) на темно-каштановых мало-</w:t>
      </w:r>
    </w:p>
    <w:p>
      <w:pPr>
        <w:spacing w:after="0"/>
        <w:ind w:left="0"/>
        <w:jc w:val="both"/>
      </w:pPr>
      <w:r>
        <w:rPr>
          <w:rFonts w:ascii="Times New Roman"/>
          <w:b w:val="false"/>
          <w:i w:val="false"/>
          <w:color w:val="000000"/>
          <w:sz w:val="28"/>
        </w:rPr>
        <w:t>
      мощных легкоглинистых почвах</w:t>
      </w:r>
    </w:p>
    <w:p>
      <w:pPr>
        <w:spacing w:after="0"/>
        <w:ind w:left="0"/>
        <w:jc w:val="both"/>
      </w:pPr>
      <w:r>
        <w:rPr>
          <w:rFonts w:ascii="Times New Roman"/>
          <w:b w:val="false"/>
          <w:i w:val="false"/>
          <w:color w:val="000000"/>
          <w:sz w:val="28"/>
        </w:rPr>
        <w:t>
      17 18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100 153</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10.1 15.2 13.9</w:t>
      </w:r>
    </w:p>
    <w:p>
      <w:pPr>
        <w:spacing w:after="0"/>
        <w:ind w:left="0"/>
        <w:jc w:val="both"/>
      </w:pPr>
      <w:r>
        <w:rPr>
          <w:rFonts w:ascii="Times New Roman"/>
          <w:b w:val="false"/>
          <w:i w:val="false"/>
          <w:color w:val="000000"/>
          <w:sz w:val="28"/>
        </w:rPr>
        <w:t>
      6.6 7.8 5.8</w:t>
      </w:r>
    </w:p>
    <w:p>
      <w:pPr>
        <w:spacing w:after="0"/>
        <w:ind w:left="0"/>
        <w:jc w:val="both"/>
      </w:pPr>
      <w:r>
        <w:rPr>
          <w:rFonts w:ascii="Times New Roman"/>
          <w:b w:val="false"/>
          <w:i w:val="false"/>
          <w:color w:val="000000"/>
          <w:sz w:val="28"/>
        </w:rPr>
        <w:t>
      15.2 2325.6</w:t>
      </w:r>
    </w:p>
    <w:p>
      <w:pPr>
        <w:spacing w:after="0"/>
        <w:ind w:left="0"/>
        <w:jc w:val="both"/>
      </w:pPr>
      <w:r>
        <w:rPr>
          <w:rFonts w:ascii="Times New Roman"/>
          <w:b w:val="false"/>
          <w:i w:val="false"/>
          <w:color w:val="000000"/>
          <w:sz w:val="28"/>
        </w:rPr>
        <w:t>
      7.8 1193.4</w:t>
      </w:r>
    </w:p>
    <w:p>
      <w:pPr>
        <w:spacing w:after="0"/>
        <w:ind w:left="0"/>
        <w:jc w:val="both"/>
      </w:pPr>
      <w:r>
        <w:rPr>
          <w:rFonts w:ascii="Times New Roman"/>
          <w:b w:val="false"/>
          <w:i w:val="false"/>
          <w:color w:val="000000"/>
          <w:sz w:val="28"/>
        </w:rPr>
        <w:t>
      82 Слабоволнистая равнина</w:t>
      </w:r>
    </w:p>
    <w:p>
      <w:pPr>
        <w:spacing w:after="0"/>
        <w:ind w:left="0"/>
        <w:jc w:val="both"/>
      </w:pPr>
      <w:r>
        <w:rPr>
          <w:rFonts w:ascii="Times New Roman"/>
          <w:b w:val="false"/>
          <w:i w:val="false"/>
          <w:color w:val="000000"/>
          <w:sz w:val="28"/>
        </w:rPr>
        <w:t>
      53А (47) Житняково-злаково-полынный</w:t>
      </w:r>
    </w:p>
    <w:p>
      <w:pPr>
        <w:spacing w:after="0"/>
        <w:ind w:left="0"/>
        <w:jc w:val="both"/>
      </w:pPr>
      <w:r>
        <w:rPr>
          <w:rFonts w:ascii="Times New Roman"/>
          <w:b w:val="false"/>
          <w:i w:val="false"/>
          <w:color w:val="000000"/>
          <w:sz w:val="28"/>
        </w:rPr>
        <w:t>
      С-2а (житняк гребенчатый, ковыль воло-сатик, тонконог стройный, полынь Шренковская, полынь австрийская)</w:t>
      </w:r>
    </w:p>
    <w:p>
      <w:pPr>
        <w:spacing w:after="0"/>
        <w:ind w:left="0"/>
        <w:jc w:val="both"/>
      </w:pPr>
      <w:r>
        <w:rPr>
          <w:rFonts w:ascii="Times New Roman"/>
          <w:b w:val="false"/>
          <w:i w:val="false"/>
          <w:color w:val="000000"/>
          <w:sz w:val="28"/>
        </w:rPr>
        <w:t>
      на темно-каштановых маломощных</w:t>
      </w:r>
    </w:p>
    <w:p>
      <w:pPr>
        <w:spacing w:after="0"/>
        <w:ind w:left="0"/>
        <w:jc w:val="both"/>
      </w:pPr>
      <w:r>
        <w:rPr>
          <w:rFonts w:ascii="Times New Roman"/>
          <w:b w:val="false"/>
          <w:i w:val="false"/>
          <w:color w:val="000000"/>
          <w:sz w:val="28"/>
        </w:rPr>
        <w:t>
      легкоглинистых почвах</w:t>
      </w:r>
    </w:p>
    <w:p>
      <w:pPr>
        <w:spacing w:after="0"/>
        <w:ind w:left="0"/>
        <w:jc w:val="both"/>
      </w:pPr>
      <w:r>
        <w:rPr>
          <w:rFonts w:ascii="Times New Roman"/>
          <w:b w:val="false"/>
          <w:i w:val="false"/>
          <w:color w:val="000000"/>
          <w:sz w:val="28"/>
        </w:rPr>
        <w:t>
      пастб. 100 441</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6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3.7 5.3 5.1 2.4 3.0 2.3 34 25.1 14.0</w:t>
      </w:r>
    </w:p>
    <w:p>
      <w:pPr>
        <w:spacing w:after="0"/>
        <w:ind w:left="0"/>
        <w:jc w:val="both"/>
      </w:pPr>
      <w:r>
        <w:rPr>
          <w:rFonts w:ascii="Times New Roman"/>
          <w:b w:val="false"/>
          <w:i w:val="false"/>
          <w:color w:val="000000"/>
          <w:sz w:val="28"/>
        </w:rPr>
        <w:t>
      5.3 2337.3</w:t>
      </w:r>
    </w:p>
    <w:p>
      <w:pPr>
        <w:spacing w:after="0"/>
        <w:ind w:left="0"/>
        <w:jc w:val="both"/>
      </w:pPr>
      <w:r>
        <w:rPr>
          <w:rFonts w:ascii="Times New Roman"/>
          <w:b w:val="false"/>
          <w:i w:val="false"/>
          <w:color w:val="000000"/>
          <w:sz w:val="28"/>
        </w:rPr>
        <w:t>
      3.0 1323.0</w:t>
      </w:r>
    </w:p>
    <w:p>
      <w:pPr>
        <w:spacing w:after="0"/>
        <w:ind w:left="0"/>
        <w:jc w:val="both"/>
      </w:pPr>
      <w:r>
        <w:rPr>
          <w:rFonts w:ascii="Times New Roman"/>
          <w:b w:val="false"/>
          <w:i w:val="false"/>
          <w:color w:val="000000"/>
          <w:sz w:val="28"/>
        </w:rPr>
        <w:t>
      Сильно засорен полынью</w:t>
      </w:r>
    </w:p>
    <w:p>
      <w:pPr>
        <w:spacing w:after="0"/>
        <w:ind w:left="0"/>
        <w:jc w:val="both"/>
      </w:pPr>
      <w:r>
        <w:rPr>
          <w:rFonts w:ascii="Times New Roman"/>
          <w:b w:val="false"/>
          <w:i w:val="false"/>
          <w:color w:val="000000"/>
          <w:sz w:val="28"/>
        </w:rPr>
        <w:t>
      Средне</w:t>
      </w:r>
    </w:p>
    <w:p>
      <w:pPr>
        <w:spacing w:after="0"/>
        <w:ind w:left="0"/>
        <w:jc w:val="both"/>
      </w:pPr>
      <w:r>
        <w:rPr>
          <w:rFonts w:ascii="Times New Roman"/>
          <w:b w:val="false"/>
          <w:i w:val="false"/>
          <w:color w:val="000000"/>
          <w:sz w:val="28"/>
        </w:rPr>
        <w:t>
      затырсован</w:t>
      </w:r>
    </w:p>
    <w:p>
      <w:pPr>
        <w:spacing w:after="0"/>
        <w:ind w:left="0"/>
        <w:jc w:val="both"/>
      </w:pPr>
      <w:r>
        <w:rPr>
          <w:rFonts w:ascii="Times New Roman"/>
          <w:b w:val="false"/>
          <w:i w:val="false"/>
          <w:color w:val="000000"/>
          <w:sz w:val="28"/>
        </w:rPr>
        <w:t>
      В-РЛ-О пастбища для всех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100 441</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3.7 5.3 5.1</w:t>
      </w:r>
    </w:p>
    <w:p>
      <w:pPr>
        <w:spacing w:after="0"/>
        <w:ind w:left="0"/>
        <w:jc w:val="both"/>
      </w:pPr>
      <w:r>
        <w:rPr>
          <w:rFonts w:ascii="Times New Roman"/>
          <w:b w:val="false"/>
          <w:i w:val="false"/>
          <w:color w:val="000000"/>
          <w:sz w:val="28"/>
        </w:rPr>
        <w:t>
      2.4 3.0 2.3</w:t>
      </w:r>
    </w:p>
    <w:p>
      <w:pPr>
        <w:spacing w:after="0"/>
        <w:ind w:left="0"/>
        <w:jc w:val="both"/>
      </w:pPr>
      <w:r>
        <w:rPr>
          <w:rFonts w:ascii="Times New Roman"/>
          <w:b w:val="false"/>
          <w:i w:val="false"/>
          <w:color w:val="000000"/>
          <w:sz w:val="28"/>
        </w:rPr>
        <w:t>
      5.3 2337.3</w:t>
      </w:r>
    </w:p>
    <w:p>
      <w:pPr>
        <w:spacing w:after="0"/>
        <w:ind w:left="0"/>
        <w:jc w:val="both"/>
      </w:pPr>
      <w:r>
        <w:rPr>
          <w:rFonts w:ascii="Times New Roman"/>
          <w:b w:val="false"/>
          <w:i w:val="false"/>
          <w:color w:val="000000"/>
          <w:sz w:val="28"/>
        </w:rPr>
        <w:t>
      3.0 1323.0</w:t>
      </w:r>
    </w:p>
    <w:p>
      <w:pPr>
        <w:spacing w:after="0"/>
        <w:ind w:left="0"/>
        <w:jc w:val="both"/>
      </w:pPr>
      <w:r>
        <w:rPr>
          <w:rFonts w:ascii="Times New Roman"/>
          <w:b w:val="false"/>
          <w:i w:val="false"/>
          <w:color w:val="000000"/>
          <w:sz w:val="28"/>
        </w:rPr>
        <w:t>
      83 Замкнутое заливное понижение</w:t>
      </w:r>
    </w:p>
    <w:p>
      <w:pPr>
        <w:spacing w:after="0"/>
        <w:ind w:left="0"/>
        <w:jc w:val="both"/>
      </w:pPr>
      <w:r>
        <w:rPr>
          <w:rFonts w:ascii="Times New Roman"/>
          <w:b w:val="false"/>
          <w:i w:val="false"/>
          <w:color w:val="000000"/>
          <w:sz w:val="28"/>
        </w:rPr>
        <w:t>
      34А Злаково-разнотравно-полынный</w:t>
      </w:r>
    </w:p>
    <w:p>
      <w:pPr>
        <w:spacing w:after="0"/>
        <w:ind w:left="0"/>
        <w:jc w:val="both"/>
      </w:pPr>
      <w:r>
        <w:rPr>
          <w:rFonts w:ascii="Times New Roman"/>
          <w:b w:val="false"/>
          <w:i w:val="false"/>
          <w:color w:val="000000"/>
          <w:sz w:val="28"/>
        </w:rPr>
        <w:t>
      С-4в (вейник наземный, камыш озерный, острец ветвистый, пырей ползучий, солодка уральская, кермек Гмели-на, полынь селитряная, полынь</w:t>
      </w:r>
    </w:p>
    <w:p>
      <w:pPr>
        <w:spacing w:after="0"/>
        <w:ind w:left="0"/>
        <w:jc w:val="both"/>
      </w:pPr>
      <w:r>
        <w:rPr>
          <w:rFonts w:ascii="Times New Roman"/>
          <w:b w:val="false"/>
          <w:i w:val="false"/>
          <w:color w:val="000000"/>
          <w:sz w:val="28"/>
        </w:rPr>
        <w:t>
      понтийская) на луговых каштано-</w:t>
      </w:r>
    </w:p>
    <w:p>
      <w:pPr>
        <w:spacing w:after="0"/>
        <w:ind w:left="0"/>
        <w:jc w:val="both"/>
      </w:pPr>
      <w:r>
        <w:rPr>
          <w:rFonts w:ascii="Times New Roman"/>
          <w:b w:val="false"/>
          <w:i w:val="false"/>
          <w:color w:val="000000"/>
          <w:sz w:val="28"/>
        </w:rPr>
        <w:t>
      пастб. 100 17</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6.3 8.8 8.3 3.8 5.2 4.5 37.4 39.0 25.1</w:t>
      </w:r>
    </w:p>
    <w:p>
      <w:pPr>
        <w:spacing w:after="0"/>
        <w:ind w:left="0"/>
        <w:jc w:val="both"/>
      </w:pPr>
      <w:r>
        <w:rPr>
          <w:rFonts w:ascii="Times New Roman"/>
          <w:b w:val="false"/>
          <w:i w:val="false"/>
          <w:color w:val="000000"/>
          <w:sz w:val="28"/>
        </w:rPr>
        <w:t>
      8.8 149.6 Чистый</w:t>
      </w:r>
    </w:p>
    <w:p>
      <w:pPr>
        <w:spacing w:after="0"/>
        <w:ind w:left="0"/>
        <w:jc w:val="both"/>
      </w:pPr>
      <w:r>
        <w:rPr>
          <w:rFonts w:ascii="Times New Roman"/>
          <w:b w:val="false"/>
          <w:i w:val="false"/>
          <w:color w:val="000000"/>
          <w:sz w:val="28"/>
        </w:rPr>
        <w:t>
      5.2 88.4</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 2 3 4 5 6 7 8 9 10 11 12 13 14 15 16 17 18 вых сильносолонцевато-солончакова-</w:t>
      </w:r>
    </w:p>
    <w:p>
      <w:pPr>
        <w:spacing w:after="0"/>
        <w:ind w:left="0"/>
        <w:jc w:val="both"/>
      </w:pPr>
      <w:r>
        <w:rPr>
          <w:rFonts w:ascii="Times New Roman"/>
          <w:b w:val="false"/>
          <w:i w:val="false"/>
          <w:color w:val="000000"/>
          <w:sz w:val="28"/>
        </w:rPr>
        <w:t>
      тых легкоглинистых почвах</w:t>
      </w:r>
    </w:p>
    <w:p>
      <w:pPr>
        <w:spacing w:after="0"/>
        <w:ind w:left="0"/>
        <w:jc w:val="both"/>
      </w:pPr>
      <w:r>
        <w:rPr>
          <w:rFonts w:ascii="Times New Roman"/>
          <w:b w:val="false"/>
          <w:i w:val="false"/>
          <w:color w:val="000000"/>
          <w:sz w:val="28"/>
        </w:rPr>
        <w:t>
      Итого: пастб. 100 17</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6.3 8.8 8.3</w:t>
      </w:r>
    </w:p>
    <w:p>
      <w:pPr>
        <w:spacing w:after="0"/>
        <w:ind w:left="0"/>
        <w:jc w:val="both"/>
      </w:pPr>
      <w:r>
        <w:rPr>
          <w:rFonts w:ascii="Times New Roman"/>
          <w:b w:val="false"/>
          <w:i w:val="false"/>
          <w:color w:val="000000"/>
          <w:sz w:val="28"/>
        </w:rPr>
        <w:t>
      3.8 5.2 4.5</w:t>
      </w:r>
    </w:p>
    <w:p>
      <w:pPr>
        <w:spacing w:after="0"/>
        <w:ind w:left="0"/>
        <w:jc w:val="both"/>
      </w:pPr>
      <w:r>
        <w:rPr>
          <w:rFonts w:ascii="Times New Roman"/>
          <w:b w:val="false"/>
          <w:i w:val="false"/>
          <w:color w:val="000000"/>
          <w:sz w:val="28"/>
        </w:rPr>
        <w:t>
      8.8 149.6</w:t>
      </w:r>
    </w:p>
    <w:p>
      <w:pPr>
        <w:spacing w:after="0"/>
        <w:ind w:left="0"/>
        <w:jc w:val="both"/>
      </w:pPr>
      <w:r>
        <w:rPr>
          <w:rFonts w:ascii="Times New Roman"/>
          <w:b w:val="false"/>
          <w:i w:val="false"/>
          <w:color w:val="000000"/>
          <w:sz w:val="28"/>
        </w:rPr>
        <w:t>
      5.2 88.4</w:t>
      </w:r>
    </w:p>
    <w:p>
      <w:pPr>
        <w:spacing w:after="0"/>
        <w:ind w:left="0"/>
        <w:jc w:val="both"/>
      </w:pPr>
      <w:r>
        <w:rPr>
          <w:rFonts w:ascii="Times New Roman"/>
          <w:b w:val="false"/>
          <w:i w:val="false"/>
          <w:color w:val="000000"/>
          <w:sz w:val="28"/>
        </w:rPr>
        <w:t>
      84 Замкнутое заливное понижение</w:t>
      </w:r>
    </w:p>
    <w:p>
      <w:pPr>
        <w:spacing w:after="0"/>
        <w:ind w:left="0"/>
        <w:jc w:val="both"/>
      </w:pPr>
      <w:r>
        <w:rPr>
          <w:rFonts w:ascii="Times New Roman"/>
          <w:b w:val="false"/>
          <w:i w:val="false"/>
          <w:color w:val="000000"/>
          <w:sz w:val="28"/>
        </w:rPr>
        <w:t>
      34А Злаково-разнотравно-полынный</w:t>
      </w:r>
    </w:p>
    <w:p>
      <w:pPr>
        <w:spacing w:after="0"/>
        <w:ind w:left="0"/>
        <w:jc w:val="both"/>
      </w:pPr>
      <w:r>
        <w:rPr>
          <w:rFonts w:ascii="Times New Roman"/>
          <w:b w:val="false"/>
          <w:i w:val="false"/>
          <w:color w:val="000000"/>
          <w:sz w:val="28"/>
        </w:rPr>
        <w:t>
      С-4в (вейник наземный, камыш озерный, острец ветвистый, пырей ползучий, солодка уральская, кермек Гмели-на, полынь селитряная, полынь понтийская) на луговых каштано-</w:t>
      </w:r>
    </w:p>
    <w:p>
      <w:pPr>
        <w:spacing w:after="0"/>
        <w:ind w:left="0"/>
        <w:jc w:val="both"/>
      </w:pPr>
      <w:r>
        <w:rPr>
          <w:rFonts w:ascii="Times New Roman"/>
          <w:b w:val="false"/>
          <w:i w:val="false"/>
          <w:color w:val="000000"/>
          <w:sz w:val="28"/>
        </w:rPr>
        <w:t>
      вых сильносолонцевато-солончакова-</w:t>
      </w:r>
    </w:p>
    <w:p>
      <w:pPr>
        <w:spacing w:after="0"/>
        <w:ind w:left="0"/>
        <w:jc w:val="both"/>
      </w:pPr>
      <w:r>
        <w:rPr>
          <w:rFonts w:ascii="Times New Roman"/>
          <w:b w:val="false"/>
          <w:i w:val="false"/>
          <w:color w:val="000000"/>
          <w:sz w:val="28"/>
        </w:rPr>
        <w:t>
      тых легкоглинистых почвах</w:t>
      </w:r>
    </w:p>
    <w:p>
      <w:pPr>
        <w:spacing w:after="0"/>
        <w:ind w:left="0"/>
        <w:jc w:val="both"/>
      </w:pPr>
      <w:r>
        <w:rPr>
          <w:rFonts w:ascii="Times New Roman"/>
          <w:b w:val="false"/>
          <w:i w:val="false"/>
          <w:color w:val="000000"/>
          <w:sz w:val="28"/>
        </w:rPr>
        <w:t>
      пастб. 100 10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6.3 8.8 8.3 3.8 5.2 4.5 37.4 39.0 25.1</w:t>
      </w:r>
    </w:p>
    <w:p>
      <w:pPr>
        <w:spacing w:after="0"/>
        <w:ind w:left="0"/>
        <w:jc w:val="both"/>
      </w:pPr>
      <w:r>
        <w:rPr>
          <w:rFonts w:ascii="Times New Roman"/>
          <w:b w:val="false"/>
          <w:i w:val="false"/>
          <w:color w:val="000000"/>
          <w:sz w:val="28"/>
        </w:rPr>
        <w:t>
      8.8 88.0</w:t>
      </w:r>
    </w:p>
    <w:p>
      <w:pPr>
        <w:spacing w:after="0"/>
        <w:ind w:left="0"/>
        <w:jc w:val="both"/>
      </w:pPr>
      <w:r>
        <w:rPr>
          <w:rFonts w:ascii="Times New Roman"/>
          <w:b w:val="false"/>
          <w:i w:val="false"/>
          <w:color w:val="000000"/>
          <w:sz w:val="28"/>
        </w:rPr>
        <w:t>
      5.2 52.0</w:t>
      </w:r>
    </w:p>
    <w:p>
      <w:pPr>
        <w:spacing w:after="0"/>
        <w:ind w:left="0"/>
        <w:jc w:val="both"/>
      </w:pPr>
      <w:r>
        <w:rPr>
          <w:rFonts w:ascii="Times New Roman"/>
          <w:b w:val="false"/>
          <w:i w:val="false"/>
          <w:color w:val="000000"/>
          <w:sz w:val="28"/>
        </w:rPr>
        <w:t>
      Чистый В-Л-О пастбища для всех</w:t>
      </w:r>
    </w:p>
    <w:p>
      <w:pPr>
        <w:spacing w:after="0"/>
        <w:ind w:left="0"/>
        <w:jc w:val="both"/>
      </w:pPr>
      <w:r>
        <w:rPr>
          <w:rFonts w:ascii="Times New Roman"/>
          <w:b w:val="false"/>
          <w:i w:val="false"/>
          <w:color w:val="000000"/>
          <w:sz w:val="28"/>
        </w:rPr>
        <w:t>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10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6.3 8.8 8.3</w:t>
      </w:r>
    </w:p>
    <w:p>
      <w:pPr>
        <w:spacing w:after="0"/>
        <w:ind w:left="0"/>
        <w:jc w:val="both"/>
      </w:pPr>
      <w:r>
        <w:rPr>
          <w:rFonts w:ascii="Times New Roman"/>
          <w:b w:val="false"/>
          <w:i w:val="false"/>
          <w:color w:val="000000"/>
          <w:sz w:val="28"/>
        </w:rPr>
        <w:t>
      3.8 5.2 4.5</w:t>
      </w:r>
    </w:p>
    <w:p>
      <w:pPr>
        <w:spacing w:after="0"/>
        <w:ind w:left="0"/>
        <w:jc w:val="both"/>
      </w:pPr>
      <w:r>
        <w:rPr>
          <w:rFonts w:ascii="Times New Roman"/>
          <w:b w:val="false"/>
          <w:i w:val="false"/>
          <w:color w:val="000000"/>
          <w:sz w:val="28"/>
        </w:rPr>
        <w:t>
      8.8 88.0</w:t>
      </w:r>
    </w:p>
    <w:p>
      <w:pPr>
        <w:spacing w:after="0"/>
        <w:ind w:left="0"/>
        <w:jc w:val="both"/>
      </w:pPr>
      <w:r>
        <w:rPr>
          <w:rFonts w:ascii="Times New Roman"/>
          <w:b w:val="false"/>
          <w:i w:val="false"/>
          <w:color w:val="000000"/>
          <w:sz w:val="28"/>
        </w:rPr>
        <w:t>
      5.2 52.0</w:t>
      </w:r>
    </w:p>
    <w:p>
      <w:pPr>
        <w:spacing w:after="0"/>
        <w:ind w:left="0"/>
        <w:jc w:val="both"/>
      </w:pPr>
      <w:r>
        <w:rPr>
          <w:rFonts w:ascii="Times New Roman"/>
          <w:b w:val="false"/>
          <w:i w:val="false"/>
          <w:color w:val="000000"/>
          <w:sz w:val="28"/>
        </w:rPr>
        <w:t>
      85 Замкнутое заливное понижение</w:t>
      </w:r>
    </w:p>
    <w:p>
      <w:pPr>
        <w:spacing w:after="0"/>
        <w:ind w:left="0"/>
        <w:jc w:val="both"/>
      </w:pPr>
      <w:r>
        <w:rPr>
          <w:rFonts w:ascii="Times New Roman"/>
          <w:b w:val="false"/>
          <w:i w:val="false"/>
          <w:color w:val="000000"/>
          <w:sz w:val="28"/>
        </w:rPr>
        <w:t>
      43 (46) Осоково-злаковый с разнотравьем</w:t>
      </w:r>
    </w:p>
    <w:p>
      <w:pPr>
        <w:spacing w:after="0"/>
        <w:ind w:left="0"/>
        <w:jc w:val="both"/>
      </w:pPr>
      <w:r>
        <w:rPr>
          <w:rFonts w:ascii="Times New Roman"/>
          <w:b w:val="false"/>
          <w:i w:val="false"/>
          <w:color w:val="000000"/>
          <w:sz w:val="28"/>
        </w:rPr>
        <w:t>
      С-4б (осока ранняя, осока стройная, осока заячья, острец, пырей ползучий, по-дорожник большой, щавель кон-ский, лабазник шестилепестной) на луговых каштановых среднесолон-цевато-солончаковатых легкогли-</w:t>
      </w:r>
    </w:p>
    <w:p>
      <w:pPr>
        <w:spacing w:after="0"/>
        <w:ind w:left="0"/>
        <w:jc w:val="both"/>
      </w:pPr>
      <w:r>
        <w:rPr>
          <w:rFonts w:ascii="Times New Roman"/>
          <w:b w:val="false"/>
          <w:i w:val="false"/>
          <w:color w:val="000000"/>
          <w:sz w:val="28"/>
        </w:rPr>
        <w:t>
      нистых почвах</w:t>
      </w:r>
    </w:p>
    <w:p>
      <w:pPr>
        <w:spacing w:after="0"/>
        <w:ind w:left="0"/>
        <w:jc w:val="both"/>
      </w:pPr>
      <w:r>
        <w:rPr>
          <w:rFonts w:ascii="Times New Roman"/>
          <w:b w:val="false"/>
          <w:i w:val="false"/>
          <w:color w:val="000000"/>
          <w:sz w:val="28"/>
        </w:rPr>
        <w:t>
      сенокос 100 174 сенокос 57.5 52.5 14.6</w:t>
      </w:r>
    </w:p>
    <w:p>
      <w:pPr>
        <w:spacing w:after="0"/>
        <w:ind w:left="0"/>
        <w:jc w:val="both"/>
      </w:pPr>
      <w:r>
        <w:rPr>
          <w:rFonts w:ascii="Times New Roman"/>
          <w:b w:val="false"/>
          <w:i w:val="false"/>
          <w:color w:val="000000"/>
          <w:sz w:val="28"/>
        </w:rPr>
        <w:t>
      150.5</w:t>
      </w:r>
    </w:p>
    <w:p>
      <w:pPr>
        <w:spacing w:after="0"/>
        <w:ind w:left="0"/>
        <w:jc w:val="both"/>
      </w:pPr>
      <w:r>
        <w:rPr>
          <w:rFonts w:ascii="Times New Roman"/>
          <w:b w:val="false"/>
          <w:i w:val="false"/>
          <w:color w:val="000000"/>
          <w:sz w:val="28"/>
        </w:rPr>
        <w:t>
      52.5 9135.0 Чистый Сенокос</w:t>
      </w:r>
    </w:p>
    <w:p>
      <w:pPr>
        <w:spacing w:after="0"/>
        <w:ind w:left="0"/>
        <w:jc w:val="both"/>
      </w:pPr>
      <w:r>
        <w:rPr>
          <w:rFonts w:ascii="Times New Roman"/>
          <w:b w:val="false"/>
          <w:i w:val="false"/>
          <w:color w:val="000000"/>
          <w:sz w:val="28"/>
        </w:rPr>
        <w:t>
      14.6 2540.4</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Итого: сенокос 100 174 52.5</w:t>
      </w:r>
    </w:p>
    <w:p>
      <w:pPr>
        <w:spacing w:after="0"/>
        <w:ind w:left="0"/>
        <w:jc w:val="both"/>
      </w:pPr>
      <w:r>
        <w:rPr>
          <w:rFonts w:ascii="Times New Roman"/>
          <w:b w:val="false"/>
          <w:i w:val="false"/>
          <w:color w:val="000000"/>
          <w:sz w:val="28"/>
        </w:rPr>
        <w:t>
      14.6</w:t>
      </w:r>
    </w:p>
    <w:p>
      <w:pPr>
        <w:spacing w:after="0"/>
        <w:ind w:left="0"/>
        <w:jc w:val="both"/>
      </w:pPr>
      <w:r>
        <w:rPr>
          <w:rFonts w:ascii="Times New Roman"/>
          <w:b w:val="false"/>
          <w:i w:val="false"/>
          <w:color w:val="000000"/>
          <w:sz w:val="28"/>
        </w:rPr>
        <w:t>
      52.5 9135.0</w:t>
      </w:r>
    </w:p>
    <w:p>
      <w:pPr>
        <w:spacing w:after="0"/>
        <w:ind w:left="0"/>
        <w:jc w:val="both"/>
      </w:pPr>
      <w:r>
        <w:rPr>
          <w:rFonts w:ascii="Times New Roman"/>
          <w:b w:val="false"/>
          <w:i w:val="false"/>
          <w:color w:val="000000"/>
          <w:sz w:val="28"/>
        </w:rPr>
        <w:t>
      14.6 2540.4</w:t>
      </w:r>
    </w:p>
    <w:p>
      <w:pPr>
        <w:spacing w:after="0"/>
        <w:ind w:left="0"/>
        <w:jc w:val="both"/>
      </w:pPr>
      <w:r>
        <w:rPr>
          <w:rFonts w:ascii="Times New Roman"/>
          <w:b w:val="false"/>
          <w:i w:val="false"/>
          <w:color w:val="000000"/>
          <w:sz w:val="28"/>
        </w:rPr>
        <w:t>
      86 Удлиненое понижение</w:t>
      </w:r>
    </w:p>
    <w:p>
      <w:pPr>
        <w:spacing w:after="0"/>
        <w:ind w:left="0"/>
        <w:jc w:val="both"/>
      </w:pPr>
      <w:r>
        <w:rPr>
          <w:rFonts w:ascii="Times New Roman"/>
          <w:b w:val="false"/>
          <w:i w:val="false"/>
          <w:color w:val="000000"/>
          <w:sz w:val="28"/>
        </w:rPr>
        <w:t>
      31 Злаковый с разнотравьем (пы-</w:t>
      </w:r>
    </w:p>
    <w:p>
      <w:pPr>
        <w:spacing w:after="0"/>
        <w:ind w:left="0"/>
        <w:jc w:val="both"/>
      </w:pPr>
      <w:r>
        <w:rPr>
          <w:rFonts w:ascii="Times New Roman"/>
          <w:b w:val="false"/>
          <w:i w:val="false"/>
          <w:color w:val="000000"/>
          <w:sz w:val="28"/>
        </w:rPr>
        <w:t>
      С-4а рей ползучий, житняк гребневид-</w:t>
      </w:r>
    </w:p>
    <w:p>
      <w:pPr>
        <w:spacing w:after="0"/>
        <w:ind w:left="0"/>
        <w:jc w:val="both"/>
      </w:pPr>
      <w:r>
        <w:rPr>
          <w:rFonts w:ascii="Times New Roman"/>
          <w:b w:val="false"/>
          <w:i w:val="false"/>
          <w:color w:val="000000"/>
          <w:sz w:val="28"/>
        </w:rPr>
        <w:t>
      пастб. 100 51</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w:t>
      </w:r>
    </w:p>
    <w:p>
      <w:pPr>
        <w:spacing w:after="0"/>
        <w:ind w:left="0"/>
        <w:jc w:val="both"/>
      </w:pPr>
      <w:r>
        <w:rPr>
          <w:rFonts w:ascii="Times New Roman"/>
          <w:b w:val="false"/>
          <w:i w:val="false"/>
          <w:color w:val="000000"/>
          <w:sz w:val="28"/>
        </w:rPr>
        <w:t>
      частного</w:t>
      </w:r>
    </w:p>
    <w:p>
      <w:pPr>
        <w:spacing w:after="0"/>
        <w:ind w:left="0"/>
        <w:jc w:val="both"/>
      </w:pPr>
      <w:r>
        <w:rPr>
          <w:rFonts w:ascii="Times New Roman"/>
          <w:b w:val="false"/>
          <w:i w:val="false"/>
          <w:color w:val="000000"/>
          <w:sz w:val="28"/>
        </w:rPr>
        <w:t>
      15.2 30.3 24.2 10.1 15.2 9.5</w:t>
      </w:r>
    </w:p>
    <w:p>
      <w:pPr>
        <w:spacing w:after="0"/>
        <w:ind w:left="0"/>
        <w:jc w:val="both"/>
      </w:pPr>
      <w:r>
        <w:rPr>
          <w:rFonts w:ascii="Times New Roman"/>
          <w:b w:val="false"/>
          <w:i w:val="false"/>
          <w:color w:val="000000"/>
          <w:sz w:val="28"/>
        </w:rPr>
        <w:t>
      30.3 1545.3 Чистый</w:t>
      </w:r>
    </w:p>
    <w:p>
      <w:pPr>
        <w:spacing w:after="0"/>
        <w:ind w:left="0"/>
        <w:jc w:val="both"/>
      </w:pPr>
      <w:r>
        <w:rPr>
          <w:rFonts w:ascii="Times New Roman"/>
          <w:b w:val="false"/>
          <w:i w:val="false"/>
          <w:color w:val="000000"/>
          <w:sz w:val="28"/>
        </w:rPr>
        <w:t>
      15.2 775.2</w:t>
      </w:r>
    </w:p>
    <w:p>
      <w:pPr>
        <w:spacing w:after="0"/>
        <w:ind w:left="0"/>
        <w:jc w:val="both"/>
      </w:pPr>
      <w:r>
        <w:rPr>
          <w:rFonts w:ascii="Times New Roman"/>
          <w:b w:val="false"/>
          <w:i w:val="false"/>
          <w:color w:val="000000"/>
          <w:sz w:val="28"/>
        </w:rPr>
        <w:t>
      В-Л-О</w:t>
      </w:r>
    </w:p>
    <w:p>
      <w:pPr>
        <w:spacing w:after="0"/>
        <w:ind w:left="0"/>
        <w:jc w:val="both"/>
      </w:pPr>
      <w:r>
        <w:rPr>
          <w:rFonts w:ascii="Times New Roman"/>
          <w:b w:val="false"/>
          <w:i w:val="false"/>
          <w:color w:val="000000"/>
          <w:sz w:val="28"/>
        </w:rPr>
        <w:t>
      пастбища</w:t>
      </w:r>
    </w:p>
    <w:p>
      <w:pPr>
        <w:spacing w:after="0"/>
        <w:ind w:left="0"/>
        <w:jc w:val="both"/>
      </w:pPr>
      <w:r>
        <w:rPr>
          <w:rFonts w:ascii="Times New Roman"/>
          <w:b w:val="false"/>
          <w:i w:val="false"/>
          <w:color w:val="000000"/>
          <w:sz w:val="28"/>
        </w:rPr>
        <w:t>
      ный; острец, костер безостный; по- скота 151.5 141.8 77.6 дорожник большой, тысячелист-</w:t>
      </w:r>
    </w:p>
    <w:p>
      <w:pPr>
        <w:spacing w:after="0"/>
        <w:ind w:left="0"/>
        <w:jc w:val="both"/>
      </w:pPr>
      <w:r>
        <w:rPr>
          <w:rFonts w:ascii="Times New Roman"/>
          <w:b w:val="false"/>
          <w:i w:val="false"/>
          <w:color w:val="000000"/>
          <w:sz w:val="28"/>
        </w:rPr>
        <w:t>
      ник обыкновенный, тмин обыкно-венный, подмаренник настоящий) на луговато-каштановых средне-мощных тяжелосуглинистых поч-</w:t>
      </w:r>
    </w:p>
    <w:p>
      <w:pPr>
        <w:spacing w:after="0"/>
        <w:ind w:left="0"/>
        <w:jc w:val="both"/>
      </w:pPr>
      <w:r>
        <w:rPr>
          <w:rFonts w:ascii="Times New Roman"/>
          <w:b w:val="false"/>
          <w:i w:val="false"/>
          <w:color w:val="000000"/>
          <w:sz w:val="28"/>
        </w:rPr>
        <w:t>
      вах с промоинами</w:t>
      </w:r>
    </w:p>
    <w:p>
      <w:pPr>
        <w:spacing w:after="0"/>
        <w:ind w:left="0"/>
        <w:jc w:val="both"/>
      </w:pPr>
      <w:r>
        <w:rPr>
          <w:rFonts w:ascii="Times New Roman"/>
          <w:b w:val="false"/>
          <w:i w:val="false"/>
          <w:color w:val="000000"/>
          <w:sz w:val="28"/>
        </w:rPr>
        <w:t>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51</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15.2 30.3 24.2</w:t>
      </w:r>
    </w:p>
    <w:p>
      <w:pPr>
        <w:spacing w:after="0"/>
        <w:ind w:left="0"/>
        <w:jc w:val="both"/>
      </w:pPr>
      <w:r>
        <w:rPr>
          <w:rFonts w:ascii="Times New Roman"/>
          <w:b w:val="false"/>
          <w:i w:val="false"/>
          <w:color w:val="000000"/>
          <w:sz w:val="28"/>
        </w:rPr>
        <w:t>
      10.1 15.2 9.5</w:t>
      </w:r>
    </w:p>
    <w:p>
      <w:pPr>
        <w:spacing w:after="0"/>
        <w:ind w:left="0"/>
        <w:jc w:val="both"/>
      </w:pPr>
      <w:r>
        <w:rPr>
          <w:rFonts w:ascii="Times New Roman"/>
          <w:b w:val="false"/>
          <w:i w:val="false"/>
          <w:color w:val="000000"/>
          <w:sz w:val="28"/>
        </w:rPr>
        <w:t>
      30.3 1545.3</w:t>
      </w:r>
    </w:p>
    <w:p>
      <w:pPr>
        <w:spacing w:after="0"/>
        <w:ind w:left="0"/>
        <w:jc w:val="both"/>
      </w:pPr>
      <w:r>
        <w:rPr>
          <w:rFonts w:ascii="Times New Roman"/>
          <w:b w:val="false"/>
          <w:i w:val="false"/>
          <w:color w:val="000000"/>
          <w:sz w:val="28"/>
        </w:rPr>
        <w:t>
      15.2 775.2</w:t>
      </w:r>
    </w:p>
    <w:p>
      <w:pPr>
        <w:spacing w:after="0"/>
        <w:ind w:left="0"/>
        <w:jc w:val="both"/>
      </w:pPr>
      <w:r>
        <w:rPr>
          <w:rFonts w:ascii="Times New Roman"/>
          <w:b w:val="false"/>
          <w:i w:val="false"/>
          <w:color w:val="000000"/>
          <w:sz w:val="28"/>
        </w:rPr>
        <w:t>
      87 Вершины и склоны сопок.</w:t>
      </w:r>
    </w:p>
    <w:p>
      <w:pPr>
        <w:spacing w:after="0"/>
        <w:ind w:left="0"/>
        <w:jc w:val="both"/>
      </w:pPr>
      <w:r>
        <w:rPr>
          <w:rFonts w:ascii="Times New Roman"/>
          <w:b w:val="false"/>
          <w:i w:val="false"/>
          <w:color w:val="000000"/>
          <w:sz w:val="28"/>
        </w:rPr>
        <w:t>
      17Б Ковыльно-злаково-полынный</w:t>
      </w:r>
    </w:p>
    <w:p>
      <w:pPr>
        <w:spacing w:after="0"/>
        <w:ind w:left="0"/>
        <w:jc w:val="both"/>
      </w:pPr>
      <w:r>
        <w:rPr>
          <w:rFonts w:ascii="Times New Roman"/>
          <w:b w:val="false"/>
          <w:i w:val="false"/>
          <w:color w:val="000000"/>
          <w:sz w:val="28"/>
        </w:rPr>
        <w:t>
      С-2б с кустарничком (ковыль волосатик, типчак, тонконог стройный, ковыль красный, полынь Шренковская, по-лынь австрийская, таволга зверо-боелистная) на темно-каштановых неполно-, малоразвитых суглинистых</w:t>
      </w:r>
    </w:p>
    <w:p>
      <w:pPr>
        <w:spacing w:after="0"/>
        <w:ind w:left="0"/>
        <w:jc w:val="both"/>
      </w:pPr>
      <w:r>
        <w:rPr>
          <w:rFonts w:ascii="Times New Roman"/>
          <w:b w:val="false"/>
          <w:i w:val="false"/>
          <w:color w:val="000000"/>
          <w:sz w:val="28"/>
        </w:rPr>
        <w:t>
      почвах</w:t>
      </w:r>
    </w:p>
    <w:p>
      <w:pPr>
        <w:spacing w:after="0"/>
        <w:ind w:left="0"/>
        <w:jc w:val="both"/>
      </w:pPr>
      <w:r>
        <w:rPr>
          <w:rFonts w:ascii="Times New Roman"/>
          <w:b w:val="false"/>
          <w:i w:val="false"/>
          <w:color w:val="000000"/>
          <w:sz w:val="28"/>
        </w:rPr>
        <w:t>
      пастб. 100 13</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7.1 10.1 8.7 4.7 5.4 3.9 58.5 45.1 24.0</w:t>
      </w:r>
    </w:p>
    <w:p>
      <w:pPr>
        <w:spacing w:after="0"/>
        <w:ind w:left="0"/>
        <w:jc w:val="both"/>
      </w:pPr>
      <w:r>
        <w:rPr>
          <w:rFonts w:ascii="Times New Roman"/>
          <w:b w:val="false"/>
          <w:i w:val="false"/>
          <w:color w:val="000000"/>
          <w:sz w:val="28"/>
        </w:rPr>
        <w:t>
      10.1 131.3</w:t>
      </w:r>
    </w:p>
    <w:p>
      <w:pPr>
        <w:spacing w:after="0"/>
        <w:ind w:left="0"/>
        <w:jc w:val="both"/>
      </w:pPr>
      <w:r>
        <w:rPr>
          <w:rFonts w:ascii="Times New Roman"/>
          <w:b w:val="false"/>
          <w:i w:val="false"/>
          <w:color w:val="000000"/>
          <w:sz w:val="28"/>
        </w:rPr>
        <w:t>
      5.4 70.2</w:t>
      </w:r>
    </w:p>
    <w:p>
      <w:pPr>
        <w:spacing w:after="0"/>
        <w:ind w:left="0"/>
        <w:jc w:val="both"/>
      </w:pPr>
      <w:r>
        <w:rPr>
          <w:rFonts w:ascii="Times New Roman"/>
          <w:b w:val="false"/>
          <w:i w:val="false"/>
          <w:color w:val="000000"/>
          <w:sz w:val="28"/>
        </w:rPr>
        <w:t>
      Сильно затырсован Слабо</w:t>
      </w:r>
    </w:p>
    <w:p>
      <w:pPr>
        <w:spacing w:after="0"/>
        <w:ind w:left="0"/>
        <w:jc w:val="both"/>
      </w:pPr>
      <w:r>
        <w:rPr>
          <w:rFonts w:ascii="Times New Roman"/>
          <w:b w:val="false"/>
          <w:i w:val="false"/>
          <w:color w:val="000000"/>
          <w:sz w:val="28"/>
        </w:rPr>
        <w:t>
      закустарен</w:t>
      </w:r>
    </w:p>
    <w:p>
      <w:pPr>
        <w:spacing w:after="0"/>
        <w:ind w:left="0"/>
        <w:jc w:val="both"/>
      </w:pPr>
      <w:r>
        <w:rPr>
          <w:rFonts w:ascii="Times New Roman"/>
          <w:b w:val="false"/>
          <w:i w:val="false"/>
          <w:color w:val="000000"/>
          <w:sz w:val="28"/>
        </w:rPr>
        <w:t>
      В-РЛ-О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Итого: пастб. 100 13</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7.1 10.1 8.7</w:t>
      </w:r>
    </w:p>
    <w:p>
      <w:pPr>
        <w:spacing w:after="0"/>
        <w:ind w:left="0"/>
        <w:jc w:val="both"/>
      </w:pPr>
      <w:r>
        <w:rPr>
          <w:rFonts w:ascii="Times New Roman"/>
          <w:b w:val="false"/>
          <w:i w:val="false"/>
          <w:color w:val="000000"/>
          <w:sz w:val="28"/>
        </w:rPr>
        <w:t>
      4.7 5.4 3.9</w:t>
      </w:r>
    </w:p>
    <w:p>
      <w:pPr>
        <w:spacing w:after="0"/>
        <w:ind w:left="0"/>
        <w:jc w:val="both"/>
      </w:pPr>
      <w:r>
        <w:rPr>
          <w:rFonts w:ascii="Times New Roman"/>
          <w:b w:val="false"/>
          <w:i w:val="false"/>
          <w:color w:val="000000"/>
          <w:sz w:val="28"/>
        </w:rPr>
        <w:t>
      10.1 131.3</w:t>
      </w:r>
    </w:p>
    <w:p>
      <w:pPr>
        <w:spacing w:after="0"/>
        <w:ind w:left="0"/>
        <w:jc w:val="both"/>
      </w:pPr>
      <w:r>
        <w:rPr>
          <w:rFonts w:ascii="Times New Roman"/>
          <w:b w:val="false"/>
          <w:i w:val="false"/>
          <w:color w:val="000000"/>
          <w:sz w:val="28"/>
        </w:rPr>
        <w:t>
      5.4 70.2</w:t>
      </w:r>
    </w:p>
    <w:p>
      <w:pPr>
        <w:spacing w:after="0"/>
        <w:ind w:left="0"/>
        <w:jc w:val="both"/>
      </w:pPr>
      <w:r>
        <w:rPr>
          <w:rFonts w:ascii="Times New Roman"/>
          <w:b w:val="false"/>
          <w:i w:val="false"/>
          <w:color w:val="000000"/>
          <w:sz w:val="28"/>
        </w:rPr>
        <w:t>
      88 Вершины и склоны сопок.</w:t>
      </w:r>
    </w:p>
    <w:p>
      <w:pPr>
        <w:spacing w:after="0"/>
        <w:ind w:left="0"/>
        <w:jc w:val="both"/>
      </w:pPr>
      <w:r>
        <w:rPr>
          <w:rFonts w:ascii="Times New Roman"/>
          <w:b w:val="false"/>
          <w:i w:val="false"/>
          <w:color w:val="000000"/>
          <w:sz w:val="28"/>
        </w:rPr>
        <w:t>
      26Б 1.Типчаково-ковыльно-полынный С-2б (типчак, ковыль красный, ковыль</w:t>
      </w:r>
    </w:p>
    <w:p>
      <w:pPr>
        <w:spacing w:after="0"/>
        <w:ind w:left="0"/>
        <w:jc w:val="both"/>
      </w:pPr>
      <w:r>
        <w:rPr>
          <w:rFonts w:ascii="Times New Roman"/>
          <w:b w:val="false"/>
          <w:i w:val="false"/>
          <w:color w:val="000000"/>
          <w:sz w:val="28"/>
        </w:rPr>
        <w:t>
      волосатик, полынь Шренковская, по-лынь австрийская) на темно-каш-тановых малоразвитых суглинистых</w:t>
      </w:r>
    </w:p>
    <w:p>
      <w:pPr>
        <w:spacing w:after="0"/>
        <w:ind w:left="0"/>
        <w:jc w:val="both"/>
      </w:pPr>
      <w:r>
        <w:rPr>
          <w:rFonts w:ascii="Times New Roman"/>
          <w:b w:val="false"/>
          <w:i w:val="false"/>
          <w:color w:val="000000"/>
          <w:sz w:val="28"/>
        </w:rPr>
        <w:t>
      почвах</w:t>
      </w:r>
    </w:p>
    <w:p>
      <w:pPr>
        <w:spacing w:after="0"/>
        <w:ind w:left="0"/>
        <w:jc w:val="both"/>
      </w:pPr>
      <w:r>
        <w:rPr>
          <w:rFonts w:ascii="Times New Roman"/>
          <w:b w:val="false"/>
          <w:i w:val="false"/>
          <w:color w:val="000000"/>
          <w:sz w:val="28"/>
        </w:rPr>
        <w:t>
      пастб. 70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155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7.0 9.3 8.1 4.4 5.1 3.7 49.3 40.5 22.3</w:t>
      </w:r>
    </w:p>
    <w:p>
      <w:pPr>
        <w:spacing w:after="0"/>
        <w:ind w:left="0"/>
        <w:jc w:val="both"/>
      </w:pPr>
      <w:r>
        <w:rPr>
          <w:rFonts w:ascii="Times New Roman"/>
          <w:b w:val="false"/>
          <w:i w:val="false"/>
          <w:color w:val="000000"/>
          <w:sz w:val="28"/>
        </w:rPr>
        <w:t>
      9.3 1445.2</w:t>
      </w:r>
    </w:p>
    <w:p>
      <w:pPr>
        <w:spacing w:after="0"/>
        <w:ind w:left="0"/>
        <w:jc w:val="both"/>
      </w:pPr>
      <w:r>
        <w:rPr>
          <w:rFonts w:ascii="Times New Roman"/>
          <w:b w:val="false"/>
          <w:i w:val="false"/>
          <w:color w:val="000000"/>
          <w:sz w:val="28"/>
        </w:rPr>
        <w:t>
      5.1 792.5</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закаменен</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18А (53) 2.Ковыльно-злаковый с полынью</w:t>
      </w:r>
    </w:p>
    <w:p>
      <w:pPr>
        <w:spacing w:after="0"/>
        <w:ind w:left="0"/>
        <w:jc w:val="both"/>
      </w:pPr>
      <w:r>
        <w:rPr>
          <w:rFonts w:ascii="Times New Roman"/>
          <w:b w:val="false"/>
          <w:i w:val="false"/>
          <w:color w:val="000000"/>
          <w:sz w:val="28"/>
        </w:rPr>
        <w:t>
      С-2а (ковыль волосатик, тонконог строй-ный, типчак, полынь Шренковская, полынь австрийская, полынь обык-новенная) на темно-каштановых маломощных легкоглинистых почвах</w:t>
      </w:r>
    </w:p>
    <w:p>
      <w:pPr>
        <w:spacing w:after="0"/>
        <w:ind w:left="0"/>
        <w:jc w:val="both"/>
      </w:pPr>
      <w:r>
        <w:rPr>
          <w:rFonts w:ascii="Times New Roman"/>
          <w:b w:val="false"/>
          <w:i w:val="false"/>
          <w:color w:val="000000"/>
          <w:sz w:val="28"/>
        </w:rPr>
        <w:t>
      по слабоволнистым равнинам</w:t>
      </w:r>
    </w:p>
    <w:p>
      <w:pPr>
        <w:spacing w:after="0"/>
        <w:ind w:left="0"/>
        <w:jc w:val="both"/>
      </w:pPr>
      <w:r>
        <w:rPr>
          <w:rFonts w:ascii="Times New Roman"/>
          <w:b w:val="false"/>
          <w:i w:val="false"/>
          <w:color w:val="000000"/>
          <w:sz w:val="28"/>
        </w:rPr>
        <w:t>
      пастб. 30 67</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10 7.8 11.1 9.7 5.3 6.1 4.4</w:t>
      </w:r>
    </w:p>
    <w:p>
      <w:pPr>
        <w:spacing w:after="0"/>
        <w:ind w:left="0"/>
        <w:jc w:val="both"/>
      </w:pPr>
      <w:r>
        <w:rPr>
          <w:rFonts w:ascii="Times New Roman"/>
          <w:b w:val="false"/>
          <w:i w:val="false"/>
          <w:color w:val="000000"/>
          <w:sz w:val="28"/>
        </w:rPr>
        <w:t>
      64.9 50.0 26.6</w:t>
      </w:r>
    </w:p>
    <w:p>
      <w:pPr>
        <w:spacing w:after="0"/>
        <w:ind w:left="0"/>
        <w:jc w:val="both"/>
      </w:pPr>
      <w:r>
        <w:rPr>
          <w:rFonts w:ascii="Times New Roman"/>
          <w:b w:val="false"/>
          <w:i w:val="false"/>
          <w:color w:val="000000"/>
          <w:sz w:val="28"/>
        </w:rPr>
        <w:t>
      11.1 739.3</w:t>
      </w:r>
    </w:p>
    <w:p>
      <w:pPr>
        <w:spacing w:after="0"/>
        <w:ind w:left="0"/>
        <w:jc w:val="both"/>
      </w:pPr>
      <w:r>
        <w:rPr>
          <w:rFonts w:ascii="Times New Roman"/>
          <w:b w:val="false"/>
          <w:i w:val="false"/>
          <w:color w:val="000000"/>
          <w:sz w:val="28"/>
        </w:rPr>
        <w:t>
      6.1 406.3</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затырсован</w:t>
      </w:r>
    </w:p>
    <w:p>
      <w:pPr>
        <w:spacing w:after="0"/>
        <w:ind w:left="0"/>
        <w:jc w:val="both"/>
      </w:pPr>
      <w:r>
        <w:rPr>
          <w:rFonts w:ascii="Times New Roman"/>
          <w:b w:val="false"/>
          <w:i w:val="false"/>
          <w:color w:val="000000"/>
          <w:sz w:val="28"/>
        </w:rPr>
        <w:t>
      Итого: пастб. 100 222</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13.2 9.8 8.6</w:t>
      </w:r>
    </w:p>
    <w:p>
      <w:pPr>
        <w:spacing w:after="0"/>
        <w:ind w:left="0"/>
        <w:jc w:val="both"/>
      </w:pPr>
      <w:r>
        <w:rPr>
          <w:rFonts w:ascii="Times New Roman"/>
          <w:b w:val="false"/>
          <w:i w:val="false"/>
          <w:color w:val="000000"/>
          <w:sz w:val="28"/>
        </w:rPr>
        <w:t>
      4.7 5.4 3.9</w:t>
      </w:r>
    </w:p>
    <w:p>
      <w:pPr>
        <w:spacing w:after="0"/>
        <w:ind w:left="0"/>
        <w:jc w:val="both"/>
      </w:pPr>
      <w:r>
        <w:rPr>
          <w:rFonts w:ascii="Times New Roman"/>
          <w:b w:val="false"/>
          <w:i w:val="false"/>
          <w:color w:val="000000"/>
          <w:sz w:val="28"/>
        </w:rPr>
        <w:t>
      9.8 2184.5</w:t>
      </w:r>
    </w:p>
    <w:p>
      <w:pPr>
        <w:spacing w:after="0"/>
        <w:ind w:left="0"/>
        <w:jc w:val="both"/>
      </w:pPr>
      <w:r>
        <w:rPr>
          <w:rFonts w:ascii="Times New Roman"/>
          <w:b w:val="false"/>
          <w:i w:val="false"/>
          <w:color w:val="000000"/>
          <w:sz w:val="28"/>
        </w:rPr>
        <w:t>
      5.4 1198.8</w:t>
      </w:r>
    </w:p>
    <w:p>
      <w:pPr>
        <w:spacing w:after="0"/>
        <w:ind w:left="0"/>
        <w:jc w:val="both"/>
      </w:pPr>
      <w:r>
        <w:rPr>
          <w:rFonts w:ascii="Times New Roman"/>
          <w:b w:val="false"/>
          <w:i w:val="false"/>
          <w:color w:val="000000"/>
          <w:sz w:val="28"/>
        </w:rPr>
        <w:t>
      89 Слабоволнистая равнина</w:t>
      </w:r>
    </w:p>
    <w:p>
      <w:pPr>
        <w:spacing w:after="0"/>
        <w:ind w:left="0"/>
        <w:jc w:val="both"/>
      </w:pPr>
      <w:r>
        <w:rPr>
          <w:rFonts w:ascii="Times New Roman"/>
          <w:b w:val="false"/>
          <w:i w:val="false"/>
          <w:color w:val="000000"/>
          <w:sz w:val="28"/>
        </w:rPr>
        <w:t>
      52 (54) Житняково-злаково-полынный с пастб. 100 126 Выпас 12.5 8.9 12.1 11.1 12.1 1524.6 Чистый В-Л-О</w:t>
      </w:r>
    </w:p>
    <w:p>
      <w:pPr>
        <w:spacing w:after="0"/>
        <w:ind w:left="0"/>
        <w:jc w:val="both"/>
      </w:pPr>
      <w:r>
        <w:rPr>
          <w:rFonts w:ascii="Times New Roman"/>
          <w:b w:val="false"/>
          <w:i w:val="false"/>
          <w:color w:val="000000"/>
          <w:sz w:val="28"/>
        </w:rPr>
        <w:t>
      1 2 3</w:t>
      </w:r>
    </w:p>
    <w:p>
      <w:pPr>
        <w:spacing w:after="0"/>
        <w:ind w:left="0"/>
        <w:jc w:val="both"/>
      </w:pPr>
      <w:r>
        <w:rPr>
          <w:rFonts w:ascii="Times New Roman"/>
          <w:b w:val="false"/>
          <w:i w:val="false"/>
          <w:color w:val="000000"/>
          <w:sz w:val="28"/>
        </w:rPr>
        <w:t>
      С-2д разнотравьем (житняк гребенчатый, тонконог стройный, полынь Шренковская, полынь австрийская)</w:t>
      </w:r>
    </w:p>
    <w:p>
      <w:pPr>
        <w:spacing w:after="0"/>
        <w:ind w:left="0"/>
        <w:jc w:val="both"/>
      </w:pPr>
      <w:r>
        <w:rPr>
          <w:rFonts w:ascii="Times New Roman"/>
          <w:b w:val="false"/>
          <w:i w:val="false"/>
          <w:color w:val="000000"/>
          <w:sz w:val="28"/>
        </w:rPr>
        <w:t>
      кермек Гмелина, тысячилистник обыкновенный, подорожник сред-ний) на солонцах каштановых мел-</w:t>
      </w:r>
    </w:p>
    <w:p>
      <w:pPr>
        <w:spacing w:after="0"/>
        <w:ind w:left="0"/>
        <w:jc w:val="both"/>
      </w:pPr>
      <w:r>
        <w:rPr>
          <w:rFonts w:ascii="Times New Roman"/>
          <w:b w:val="false"/>
          <w:i w:val="false"/>
          <w:color w:val="000000"/>
          <w:sz w:val="28"/>
        </w:rPr>
        <w:t>
      ких тяжелосуглинистых</w:t>
      </w:r>
    </w:p>
    <w:p>
      <w:pPr>
        <w:spacing w:after="0"/>
        <w:ind w:left="0"/>
        <w:jc w:val="both"/>
      </w:pPr>
      <w:r>
        <w:rPr>
          <w:rFonts w:ascii="Times New Roman"/>
          <w:b w:val="false"/>
          <w:i w:val="false"/>
          <w:color w:val="000000"/>
          <w:sz w:val="28"/>
        </w:rPr>
        <w:t>
      4 5 6 7 8 КУ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9 10 11 12 13 14 15 16 5.5 6.5 4.7 6.5 819.0</w:t>
      </w:r>
    </w:p>
    <w:p>
      <w:pPr>
        <w:spacing w:after="0"/>
        <w:ind w:left="0"/>
        <w:jc w:val="both"/>
      </w:pPr>
      <w:r>
        <w:rPr>
          <w:rFonts w:ascii="Times New Roman"/>
          <w:b w:val="false"/>
          <w:i w:val="false"/>
          <w:color w:val="000000"/>
          <w:sz w:val="28"/>
        </w:rPr>
        <w:t>
      75.5 54.9 29.9</w:t>
      </w:r>
    </w:p>
    <w:p>
      <w:pPr>
        <w:spacing w:after="0"/>
        <w:ind w:left="0"/>
        <w:jc w:val="both"/>
      </w:pPr>
      <w:r>
        <w:rPr>
          <w:rFonts w:ascii="Times New Roman"/>
          <w:b w:val="false"/>
          <w:i w:val="false"/>
          <w:color w:val="000000"/>
          <w:sz w:val="28"/>
        </w:rPr>
        <w:t>
      17 18 пастбища для всех</w:t>
      </w:r>
    </w:p>
    <w:p>
      <w:pPr>
        <w:spacing w:after="0"/>
        <w:ind w:left="0"/>
        <w:jc w:val="both"/>
      </w:pPr>
      <w:r>
        <w:rPr>
          <w:rFonts w:ascii="Times New Roman"/>
          <w:b w:val="false"/>
          <w:i w:val="false"/>
          <w:color w:val="000000"/>
          <w:sz w:val="28"/>
        </w:rPr>
        <w:t>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100 126</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8.9 12.1 11.1</w:t>
      </w:r>
    </w:p>
    <w:p>
      <w:pPr>
        <w:spacing w:after="0"/>
        <w:ind w:left="0"/>
        <w:jc w:val="both"/>
      </w:pPr>
      <w:r>
        <w:rPr>
          <w:rFonts w:ascii="Times New Roman"/>
          <w:b w:val="false"/>
          <w:i w:val="false"/>
          <w:color w:val="000000"/>
          <w:sz w:val="28"/>
        </w:rPr>
        <w:t>
      5.5 6.5 4.7</w:t>
      </w:r>
    </w:p>
    <w:p>
      <w:pPr>
        <w:spacing w:after="0"/>
        <w:ind w:left="0"/>
        <w:jc w:val="both"/>
      </w:pPr>
      <w:r>
        <w:rPr>
          <w:rFonts w:ascii="Times New Roman"/>
          <w:b w:val="false"/>
          <w:i w:val="false"/>
          <w:color w:val="000000"/>
          <w:sz w:val="28"/>
        </w:rPr>
        <w:t>
      12.1 1524.6</w:t>
      </w:r>
    </w:p>
    <w:p>
      <w:pPr>
        <w:spacing w:after="0"/>
        <w:ind w:left="0"/>
        <w:jc w:val="both"/>
      </w:pPr>
      <w:r>
        <w:rPr>
          <w:rFonts w:ascii="Times New Roman"/>
          <w:b w:val="false"/>
          <w:i w:val="false"/>
          <w:color w:val="000000"/>
          <w:sz w:val="28"/>
        </w:rPr>
        <w:t>
      6.5 819.0</w:t>
      </w:r>
    </w:p>
    <w:p>
      <w:pPr>
        <w:spacing w:after="0"/>
        <w:ind w:left="0"/>
        <w:jc w:val="both"/>
      </w:pPr>
      <w:r>
        <w:rPr>
          <w:rFonts w:ascii="Times New Roman"/>
          <w:b w:val="false"/>
          <w:i w:val="false"/>
          <w:color w:val="000000"/>
          <w:sz w:val="28"/>
        </w:rPr>
        <w:t>
      90 Слабоволнистая равнина</w:t>
      </w:r>
    </w:p>
    <w:p>
      <w:pPr>
        <w:spacing w:after="0"/>
        <w:ind w:left="0"/>
        <w:jc w:val="both"/>
      </w:pPr>
      <w:r>
        <w:rPr>
          <w:rFonts w:ascii="Times New Roman"/>
          <w:b w:val="false"/>
          <w:i w:val="false"/>
          <w:color w:val="000000"/>
          <w:sz w:val="28"/>
        </w:rPr>
        <w:t>
      52 Житняково-злаково-полынный с</w:t>
      </w:r>
    </w:p>
    <w:p>
      <w:pPr>
        <w:spacing w:after="0"/>
        <w:ind w:left="0"/>
        <w:jc w:val="both"/>
      </w:pPr>
      <w:r>
        <w:rPr>
          <w:rFonts w:ascii="Times New Roman"/>
          <w:b w:val="false"/>
          <w:i w:val="false"/>
          <w:color w:val="000000"/>
          <w:sz w:val="28"/>
        </w:rPr>
        <w:t>
      С-2д разнотравьем (житняк гребенчатый, тонконог стройный, полынь Шренковская, полынь австрийская)</w:t>
      </w:r>
    </w:p>
    <w:p>
      <w:pPr>
        <w:spacing w:after="0"/>
        <w:ind w:left="0"/>
        <w:jc w:val="both"/>
      </w:pPr>
      <w:r>
        <w:rPr>
          <w:rFonts w:ascii="Times New Roman"/>
          <w:b w:val="false"/>
          <w:i w:val="false"/>
          <w:color w:val="000000"/>
          <w:sz w:val="28"/>
        </w:rPr>
        <w:t>
      кермек Гмелина, тысячилистник обыкновенный, подорожник сред-ний) на солонцах каштановых мел-</w:t>
      </w:r>
    </w:p>
    <w:p>
      <w:pPr>
        <w:spacing w:after="0"/>
        <w:ind w:left="0"/>
        <w:jc w:val="both"/>
      </w:pPr>
      <w:r>
        <w:rPr>
          <w:rFonts w:ascii="Times New Roman"/>
          <w:b w:val="false"/>
          <w:i w:val="false"/>
          <w:color w:val="000000"/>
          <w:sz w:val="28"/>
        </w:rPr>
        <w:t>
      ких тяжелосуглинистых</w:t>
      </w:r>
    </w:p>
    <w:p>
      <w:pPr>
        <w:spacing w:after="0"/>
        <w:ind w:left="0"/>
        <w:jc w:val="both"/>
      </w:pPr>
      <w:r>
        <w:rPr>
          <w:rFonts w:ascii="Times New Roman"/>
          <w:b w:val="false"/>
          <w:i w:val="false"/>
          <w:color w:val="000000"/>
          <w:sz w:val="28"/>
        </w:rPr>
        <w:t>
      пастб. 100 240</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8.9 12.1 11.1 5.5 6.5 4.7 75.5 54.9 29.9</w:t>
      </w:r>
    </w:p>
    <w:p>
      <w:pPr>
        <w:spacing w:after="0"/>
        <w:ind w:left="0"/>
        <w:jc w:val="both"/>
      </w:pPr>
      <w:r>
        <w:rPr>
          <w:rFonts w:ascii="Times New Roman"/>
          <w:b w:val="false"/>
          <w:i w:val="false"/>
          <w:color w:val="000000"/>
          <w:sz w:val="28"/>
        </w:rPr>
        <w:t>
      12.1 2904.0</w:t>
      </w:r>
    </w:p>
    <w:p>
      <w:pPr>
        <w:spacing w:after="0"/>
        <w:ind w:left="0"/>
        <w:jc w:val="both"/>
      </w:pPr>
      <w:r>
        <w:rPr>
          <w:rFonts w:ascii="Times New Roman"/>
          <w:b w:val="false"/>
          <w:i w:val="false"/>
          <w:color w:val="000000"/>
          <w:sz w:val="28"/>
        </w:rPr>
        <w:t>
      6.5 1560.0</w:t>
      </w:r>
    </w:p>
    <w:p>
      <w:pPr>
        <w:spacing w:after="0"/>
        <w:ind w:left="0"/>
        <w:jc w:val="both"/>
      </w:pPr>
      <w:r>
        <w:rPr>
          <w:rFonts w:ascii="Times New Roman"/>
          <w:b w:val="false"/>
          <w:i w:val="false"/>
          <w:color w:val="000000"/>
          <w:sz w:val="28"/>
        </w:rPr>
        <w:t>
      Чистый В-Л-О пастбища для всех</w:t>
      </w:r>
    </w:p>
    <w:p>
      <w:pPr>
        <w:spacing w:after="0"/>
        <w:ind w:left="0"/>
        <w:jc w:val="both"/>
      </w:pPr>
      <w:r>
        <w:rPr>
          <w:rFonts w:ascii="Times New Roman"/>
          <w:b w:val="false"/>
          <w:i w:val="false"/>
          <w:color w:val="000000"/>
          <w:sz w:val="28"/>
        </w:rPr>
        <w:t>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100 240</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8.9 12.1 11.1</w:t>
      </w:r>
    </w:p>
    <w:p>
      <w:pPr>
        <w:spacing w:after="0"/>
        <w:ind w:left="0"/>
        <w:jc w:val="both"/>
      </w:pPr>
      <w:r>
        <w:rPr>
          <w:rFonts w:ascii="Times New Roman"/>
          <w:b w:val="false"/>
          <w:i w:val="false"/>
          <w:color w:val="000000"/>
          <w:sz w:val="28"/>
        </w:rPr>
        <w:t>
      5.5 6.5 4.7</w:t>
      </w:r>
    </w:p>
    <w:p>
      <w:pPr>
        <w:spacing w:after="0"/>
        <w:ind w:left="0"/>
        <w:jc w:val="both"/>
      </w:pPr>
      <w:r>
        <w:rPr>
          <w:rFonts w:ascii="Times New Roman"/>
          <w:b w:val="false"/>
          <w:i w:val="false"/>
          <w:color w:val="000000"/>
          <w:sz w:val="28"/>
        </w:rPr>
        <w:t>
      12.1 2904.0</w:t>
      </w:r>
    </w:p>
    <w:p>
      <w:pPr>
        <w:spacing w:after="0"/>
        <w:ind w:left="0"/>
        <w:jc w:val="both"/>
      </w:pPr>
      <w:r>
        <w:rPr>
          <w:rFonts w:ascii="Times New Roman"/>
          <w:b w:val="false"/>
          <w:i w:val="false"/>
          <w:color w:val="000000"/>
          <w:sz w:val="28"/>
        </w:rPr>
        <w:t>
      6.5 1560.0</w:t>
      </w:r>
    </w:p>
    <w:p>
      <w:pPr>
        <w:spacing w:after="0"/>
        <w:ind w:left="0"/>
        <w:jc w:val="both"/>
      </w:pPr>
      <w:r>
        <w:rPr>
          <w:rFonts w:ascii="Times New Roman"/>
          <w:b w:val="false"/>
          <w:i w:val="false"/>
          <w:color w:val="000000"/>
          <w:sz w:val="28"/>
        </w:rPr>
        <w:t>
      91 Слабоволнистая равнина</w:t>
      </w:r>
    </w:p>
    <w:p>
      <w:pPr>
        <w:spacing w:after="0"/>
        <w:ind w:left="0"/>
        <w:jc w:val="both"/>
      </w:pPr>
      <w:r>
        <w:rPr>
          <w:rFonts w:ascii="Times New Roman"/>
          <w:b w:val="false"/>
          <w:i w:val="false"/>
          <w:color w:val="000000"/>
          <w:sz w:val="28"/>
        </w:rPr>
        <w:t>
      52 Житняково-злаково-полынный с</w:t>
      </w:r>
    </w:p>
    <w:p>
      <w:pPr>
        <w:spacing w:after="0"/>
        <w:ind w:left="0"/>
        <w:jc w:val="both"/>
      </w:pPr>
      <w:r>
        <w:rPr>
          <w:rFonts w:ascii="Times New Roman"/>
          <w:b w:val="false"/>
          <w:i w:val="false"/>
          <w:color w:val="000000"/>
          <w:sz w:val="28"/>
        </w:rPr>
        <w:t>
      С-2д разнотравьем (житняк гребенчатый, тонконог стройный, полынь</w:t>
      </w:r>
    </w:p>
    <w:p>
      <w:pPr>
        <w:spacing w:after="0"/>
        <w:ind w:left="0"/>
        <w:jc w:val="both"/>
      </w:pPr>
      <w:r>
        <w:rPr>
          <w:rFonts w:ascii="Times New Roman"/>
          <w:b w:val="false"/>
          <w:i w:val="false"/>
          <w:color w:val="000000"/>
          <w:sz w:val="28"/>
        </w:rPr>
        <w:t>
      пастб. 100 52</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8.9 12.1 11.1 5.5 6.5 4.7 75.5 54.9 29.9</w:t>
      </w:r>
    </w:p>
    <w:p>
      <w:pPr>
        <w:spacing w:after="0"/>
        <w:ind w:left="0"/>
        <w:jc w:val="both"/>
      </w:pPr>
      <w:r>
        <w:rPr>
          <w:rFonts w:ascii="Times New Roman"/>
          <w:b w:val="false"/>
          <w:i w:val="false"/>
          <w:color w:val="000000"/>
          <w:sz w:val="28"/>
        </w:rPr>
        <w:t>
      12.1 629.2 Чистый</w:t>
      </w:r>
    </w:p>
    <w:p>
      <w:pPr>
        <w:spacing w:after="0"/>
        <w:ind w:left="0"/>
        <w:jc w:val="both"/>
      </w:pPr>
      <w:r>
        <w:rPr>
          <w:rFonts w:ascii="Times New Roman"/>
          <w:b w:val="false"/>
          <w:i w:val="false"/>
          <w:color w:val="000000"/>
          <w:sz w:val="28"/>
        </w:rPr>
        <w:t>
      6.5 338.0</w:t>
      </w:r>
    </w:p>
    <w:p>
      <w:pPr>
        <w:spacing w:after="0"/>
        <w:ind w:left="0"/>
        <w:jc w:val="both"/>
      </w:pPr>
      <w:r>
        <w:rPr>
          <w:rFonts w:ascii="Times New Roman"/>
          <w:b w:val="false"/>
          <w:i w:val="false"/>
          <w:color w:val="000000"/>
          <w:sz w:val="28"/>
        </w:rPr>
        <w:t>
      В-Л-О пастбища</w:t>
      </w:r>
    </w:p>
    <w:p>
      <w:pPr>
        <w:spacing w:after="0"/>
        <w:ind w:left="0"/>
        <w:jc w:val="both"/>
      </w:pPr>
      <w:r>
        <w:rPr>
          <w:rFonts w:ascii="Times New Roman"/>
          <w:b w:val="false"/>
          <w:i w:val="false"/>
          <w:color w:val="000000"/>
          <w:sz w:val="28"/>
        </w:rPr>
        <w:t>
      для всех</w:t>
      </w:r>
    </w:p>
    <w:p>
      <w:pPr>
        <w:spacing w:after="0"/>
        <w:ind w:left="0"/>
        <w:jc w:val="both"/>
      </w:pPr>
      <w:r>
        <w:rPr>
          <w:rFonts w:ascii="Times New Roman"/>
          <w:b w:val="false"/>
          <w:i w:val="false"/>
          <w:color w:val="000000"/>
          <w:sz w:val="28"/>
        </w:rPr>
        <w:t>
      1 2 3 4 5 6 7 8 9 10 11 12 13 14 15 16 Шренковская, полынь австрийская)</w:t>
      </w:r>
    </w:p>
    <w:p>
      <w:pPr>
        <w:spacing w:after="0"/>
        <w:ind w:left="0"/>
        <w:jc w:val="both"/>
      </w:pPr>
      <w:r>
        <w:rPr>
          <w:rFonts w:ascii="Times New Roman"/>
          <w:b w:val="false"/>
          <w:i w:val="false"/>
          <w:color w:val="000000"/>
          <w:sz w:val="28"/>
        </w:rPr>
        <w:t>
      кермек Гмелина, тысячилистник обыкновенный, подорожник сред-ний) на солонцах каштановых мел-</w:t>
      </w:r>
    </w:p>
    <w:p>
      <w:pPr>
        <w:spacing w:after="0"/>
        <w:ind w:left="0"/>
        <w:jc w:val="both"/>
      </w:pPr>
      <w:r>
        <w:rPr>
          <w:rFonts w:ascii="Times New Roman"/>
          <w:b w:val="false"/>
          <w:i w:val="false"/>
          <w:color w:val="000000"/>
          <w:sz w:val="28"/>
        </w:rPr>
        <w:t>
      ких тяжелосуглинистых</w:t>
      </w:r>
    </w:p>
    <w:p>
      <w:pPr>
        <w:spacing w:after="0"/>
        <w:ind w:left="0"/>
        <w:jc w:val="both"/>
      </w:pPr>
      <w:r>
        <w:rPr>
          <w:rFonts w:ascii="Times New Roman"/>
          <w:b w:val="false"/>
          <w:i w:val="false"/>
          <w:color w:val="000000"/>
          <w:sz w:val="28"/>
        </w:rPr>
        <w:t>
      17 18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52</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8.9 12.1 11.1</w:t>
      </w:r>
    </w:p>
    <w:p>
      <w:pPr>
        <w:spacing w:after="0"/>
        <w:ind w:left="0"/>
        <w:jc w:val="both"/>
      </w:pPr>
      <w:r>
        <w:rPr>
          <w:rFonts w:ascii="Times New Roman"/>
          <w:b w:val="false"/>
          <w:i w:val="false"/>
          <w:color w:val="000000"/>
          <w:sz w:val="28"/>
        </w:rPr>
        <w:t>
      5.5 6.5 4.7</w:t>
      </w:r>
    </w:p>
    <w:p>
      <w:pPr>
        <w:spacing w:after="0"/>
        <w:ind w:left="0"/>
        <w:jc w:val="both"/>
      </w:pPr>
      <w:r>
        <w:rPr>
          <w:rFonts w:ascii="Times New Roman"/>
          <w:b w:val="false"/>
          <w:i w:val="false"/>
          <w:color w:val="000000"/>
          <w:sz w:val="28"/>
        </w:rPr>
        <w:t>
      12.1 629.2</w:t>
      </w:r>
    </w:p>
    <w:p>
      <w:pPr>
        <w:spacing w:after="0"/>
        <w:ind w:left="0"/>
        <w:jc w:val="both"/>
      </w:pPr>
      <w:r>
        <w:rPr>
          <w:rFonts w:ascii="Times New Roman"/>
          <w:b w:val="false"/>
          <w:i w:val="false"/>
          <w:color w:val="000000"/>
          <w:sz w:val="28"/>
        </w:rPr>
        <w:t>
      6.5 338.0</w:t>
      </w:r>
    </w:p>
    <w:p>
      <w:pPr>
        <w:spacing w:after="0"/>
        <w:ind w:left="0"/>
        <w:jc w:val="both"/>
      </w:pPr>
      <w:r>
        <w:rPr>
          <w:rFonts w:ascii="Times New Roman"/>
          <w:b w:val="false"/>
          <w:i w:val="false"/>
          <w:color w:val="000000"/>
          <w:sz w:val="28"/>
        </w:rPr>
        <w:t>
      92 Слабоволнистая равнина</w:t>
      </w:r>
    </w:p>
    <w:p>
      <w:pPr>
        <w:spacing w:after="0"/>
        <w:ind w:left="0"/>
        <w:jc w:val="both"/>
      </w:pPr>
      <w:r>
        <w:rPr>
          <w:rFonts w:ascii="Times New Roman"/>
          <w:b w:val="false"/>
          <w:i w:val="false"/>
          <w:color w:val="000000"/>
          <w:sz w:val="28"/>
        </w:rPr>
        <w:t>
      49б (55) Типчаково-злаково-разнотравный С-2а (типчак, ковыль волосатик, житняк</w:t>
      </w:r>
    </w:p>
    <w:p>
      <w:pPr>
        <w:spacing w:after="0"/>
        <w:ind w:left="0"/>
        <w:jc w:val="both"/>
      </w:pPr>
      <w:r>
        <w:rPr>
          <w:rFonts w:ascii="Times New Roman"/>
          <w:b w:val="false"/>
          <w:i w:val="false"/>
          <w:color w:val="000000"/>
          <w:sz w:val="28"/>
        </w:rPr>
        <w:t>
      гребенчатый, тонконог стройный, люцерна желтая, лапчатка гусиная,</w:t>
      </w:r>
    </w:p>
    <w:p>
      <w:pPr>
        <w:spacing w:after="0"/>
        <w:ind w:left="0"/>
        <w:jc w:val="both"/>
      </w:pPr>
      <w:r>
        <w:rPr>
          <w:rFonts w:ascii="Times New Roman"/>
          <w:b w:val="false"/>
          <w:i w:val="false"/>
          <w:color w:val="000000"/>
          <w:sz w:val="28"/>
        </w:rPr>
        <w:t>
      подмаренник настоящий, полынь Шренковская, полынь австрий-ская) на темно-каштановых мало-</w:t>
      </w:r>
    </w:p>
    <w:p>
      <w:pPr>
        <w:spacing w:after="0"/>
        <w:ind w:left="0"/>
        <w:jc w:val="both"/>
      </w:pPr>
      <w:r>
        <w:rPr>
          <w:rFonts w:ascii="Times New Roman"/>
          <w:b w:val="false"/>
          <w:i w:val="false"/>
          <w:color w:val="000000"/>
          <w:sz w:val="28"/>
        </w:rPr>
        <w:t>
      мощных легкоглинистых почвах</w:t>
      </w:r>
    </w:p>
    <w:p>
      <w:pPr>
        <w:spacing w:after="0"/>
        <w:ind w:left="0"/>
        <w:jc w:val="both"/>
      </w:pPr>
      <w:r>
        <w:rPr>
          <w:rFonts w:ascii="Times New Roman"/>
          <w:b w:val="false"/>
          <w:i w:val="false"/>
          <w:color w:val="000000"/>
          <w:sz w:val="28"/>
        </w:rPr>
        <w:t>
      пастб. 100 500</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13.5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9.7 12.8 11.3 6.0 6.8 4.7 83.6 61.4 32.2</w:t>
      </w:r>
    </w:p>
    <w:p>
      <w:pPr>
        <w:spacing w:after="0"/>
        <w:ind w:left="0"/>
        <w:jc w:val="both"/>
      </w:pPr>
      <w:r>
        <w:rPr>
          <w:rFonts w:ascii="Times New Roman"/>
          <w:b w:val="false"/>
          <w:i w:val="false"/>
          <w:color w:val="000000"/>
          <w:sz w:val="28"/>
        </w:rPr>
        <w:t>
      12.8 6400.0</w:t>
      </w:r>
    </w:p>
    <w:p>
      <w:pPr>
        <w:spacing w:after="0"/>
        <w:ind w:left="0"/>
        <w:jc w:val="both"/>
      </w:pPr>
      <w:r>
        <w:rPr>
          <w:rFonts w:ascii="Times New Roman"/>
          <w:b w:val="false"/>
          <w:i w:val="false"/>
          <w:color w:val="000000"/>
          <w:sz w:val="28"/>
        </w:rPr>
        <w:t>
      6.8 3400.0</w:t>
      </w:r>
    </w:p>
    <w:p>
      <w:pPr>
        <w:spacing w:after="0"/>
        <w:ind w:left="0"/>
        <w:jc w:val="both"/>
      </w:pPr>
      <w:r>
        <w:rPr>
          <w:rFonts w:ascii="Times New Roman"/>
          <w:b w:val="false"/>
          <w:i w:val="false"/>
          <w:color w:val="000000"/>
          <w:sz w:val="28"/>
        </w:rPr>
        <w:t>
      Средне</w:t>
      </w:r>
    </w:p>
    <w:p>
      <w:pPr>
        <w:spacing w:after="0"/>
        <w:ind w:left="0"/>
        <w:jc w:val="both"/>
      </w:pPr>
      <w:r>
        <w:rPr>
          <w:rFonts w:ascii="Times New Roman"/>
          <w:b w:val="false"/>
          <w:i w:val="false"/>
          <w:color w:val="000000"/>
          <w:sz w:val="28"/>
        </w:rPr>
        <w:t>
      затырсован</w:t>
      </w:r>
    </w:p>
    <w:p>
      <w:pPr>
        <w:spacing w:after="0"/>
        <w:ind w:left="0"/>
        <w:jc w:val="both"/>
      </w:pPr>
      <w:r>
        <w:rPr>
          <w:rFonts w:ascii="Times New Roman"/>
          <w:b w:val="false"/>
          <w:i w:val="false"/>
          <w:color w:val="000000"/>
          <w:sz w:val="28"/>
        </w:rPr>
        <w:t>
      В-РЛ-О пастбища для всех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100 500</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9.7 12.8 11.3</w:t>
      </w:r>
    </w:p>
    <w:p>
      <w:pPr>
        <w:spacing w:after="0"/>
        <w:ind w:left="0"/>
        <w:jc w:val="both"/>
      </w:pPr>
      <w:r>
        <w:rPr>
          <w:rFonts w:ascii="Times New Roman"/>
          <w:b w:val="false"/>
          <w:i w:val="false"/>
          <w:color w:val="000000"/>
          <w:sz w:val="28"/>
        </w:rPr>
        <w:t>
      6.0 6.8 4.7</w:t>
      </w:r>
    </w:p>
    <w:p>
      <w:pPr>
        <w:spacing w:after="0"/>
        <w:ind w:left="0"/>
        <w:jc w:val="both"/>
      </w:pPr>
      <w:r>
        <w:rPr>
          <w:rFonts w:ascii="Times New Roman"/>
          <w:b w:val="false"/>
          <w:i w:val="false"/>
          <w:color w:val="000000"/>
          <w:sz w:val="28"/>
        </w:rPr>
        <w:t>
      12.8 6400.0</w:t>
      </w:r>
    </w:p>
    <w:p>
      <w:pPr>
        <w:spacing w:after="0"/>
        <w:ind w:left="0"/>
        <w:jc w:val="both"/>
      </w:pPr>
      <w:r>
        <w:rPr>
          <w:rFonts w:ascii="Times New Roman"/>
          <w:b w:val="false"/>
          <w:i w:val="false"/>
          <w:color w:val="000000"/>
          <w:sz w:val="28"/>
        </w:rPr>
        <w:t>
      6.8 3400.0</w:t>
      </w:r>
    </w:p>
    <w:p>
      <w:pPr>
        <w:spacing w:after="0"/>
        <w:ind w:left="0"/>
        <w:jc w:val="both"/>
      </w:pPr>
      <w:r>
        <w:rPr>
          <w:rFonts w:ascii="Times New Roman"/>
          <w:b w:val="false"/>
          <w:i w:val="false"/>
          <w:color w:val="000000"/>
          <w:sz w:val="28"/>
        </w:rPr>
        <w:t>
      93 Вершины и склоны сопок.</w:t>
      </w:r>
    </w:p>
    <w:p>
      <w:pPr>
        <w:spacing w:after="0"/>
        <w:ind w:left="0"/>
        <w:jc w:val="both"/>
      </w:pPr>
      <w:r>
        <w:rPr>
          <w:rFonts w:ascii="Times New Roman"/>
          <w:b w:val="false"/>
          <w:i w:val="false"/>
          <w:color w:val="000000"/>
          <w:sz w:val="28"/>
        </w:rPr>
        <w:t>
      26Б 1.Типчаково-ковыльно-полынный С-2б (типчак, ковыль красный, ковыль</w:t>
      </w:r>
    </w:p>
    <w:p>
      <w:pPr>
        <w:spacing w:after="0"/>
        <w:ind w:left="0"/>
        <w:jc w:val="both"/>
      </w:pPr>
      <w:r>
        <w:rPr>
          <w:rFonts w:ascii="Times New Roman"/>
          <w:b w:val="false"/>
          <w:i w:val="false"/>
          <w:color w:val="000000"/>
          <w:sz w:val="28"/>
        </w:rPr>
        <w:t>
      волосатик, полынь Шренковская, по-лынь австрийская) на темно-каш-</w:t>
      </w:r>
    </w:p>
    <w:p>
      <w:pPr>
        <w:spacing w:after="0"/>
        <w:ind w:left="0"/>
        <w:jc w:val="both"/>
      </w:pPr>
      <w:r>
        <w:rPr>
          <w:rFonts w:ascii="Times New Roman"/>
          <w:b w:val="false"/>
          <w:i w:val="false"/>
          <w:color w:val="000000"/>
          <w:sz w:val="28"/>
        </w:rPr>
        <w:t>
      тановых малоразвитых суглинистых</w:t>
      </w:r>
    </w:p>
    <w:p>
      <w:pPr>
        <w:spacing w:after="0"/>
        <w:ind w:left="0"/>
        <w:jc w:val="both"/>
      </w:pPr>
      <w:r>
        <w:rPr>
          <w:rFonts w:ascii="Times New Roman"/>
          <w:b w:val="false"/>
          <w:i w:val="false"/>
          <w:color w:val="000000"/>
          <w:sz w:val="28"/>
        </w:rPr>
        <w:t>
      пастб. 70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347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7.0 9.3 8.1 4.4 5.1 3.7 49.3 40.5 22.3</w:t>
      </w:r>
    </w:p>
    <w:p>
      <w:pPr>
        <w:spacing w:after="0"/>
        <w:ind w:left="0"/>
        <w:jc w:val="both"/>
      </w:pPr>
      <w:r>
        <w:rPr>
          <w:rFonts w:ascii="Times New Roman"/>
          <w:b w:val="false"/>
          <w:i w:val="false"/>
          <w:color w:val="000000"/>
          <w:sz w:val="28"/>
        </w:rPr>
        <w:t>
      9.3 3222.5</w:t>
      </w:r>
    </w:p>
    <w:p>
      <w:pPr>
        <w:spacing w:after="0"/>
        <w:ind w:left="0"/>
        <w:jc w:val="both"/>
      </w:pPr>
      <w:r>
        <w:rPr>
          <w:rFonts w:ascii="Times New Roman"/>
          <w:b w:val="false"/>
          <w:i w:val="false"/>
          <w:color w:val="000000"/>
          <w:sz w:val="28"/>
        </w:rPr>
        <w:t>
      5.1 1767.2</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закаменен</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 2 3 4 5 6 7 8 9 10 11 12 13 14 15 16 17 18 почвах</w:t>
      </w:r>
    </w:p>
    <w:p>
      <w:pPr>
        <w:spacing w:after="0"/>
        <w:ind w:left="0"/>
        <w:jc w:val="both"/>
      </w:pPr>
      <w:r>
        <w:rPr>
          <w:rFonts w:ascii="Times New Roman"/>
          <w:b w:val="false"/>
          <w:i w:val="false"/>
          <w:color w:val="000000"/>
          <w:sz w:val="28"/>
        </w:rPr>
        <w:t>
      18Б 2.Ковыльно-злаковый с полынью</w:t>
      </w:r>
    </w:p>
    <w:p>
      <w:pPr>
        <w:spacing w:after="0"/>
        <w:ind w:left="0"/>
        <w:jc w:val="both"/>
      </w:pPr>
      <w:r>
        <w:rPr>
          <w:rFonts w:ascii="Times New Roman"/>
          <w:b w:val="false"/>
          <w:i w:val="false"/>
          <w:color w:val="000000"/>
          <w:sz w:val="28"/>
        </w:rPr>
        <w:t>
      С-2б (ковыль волосатик, тонконог строй-ный, типчак, полынь Шренковская, полынь австрийская, полынь обык-новенная) на темно-каштановых маломощных легкоглинистых почвах</w:t>
      </w:r>
    </w:p>
    <w:p>
      <w:pPr>
        <w:spacing w:after="0"/>
        <w:ind w:left="0"/>
        <w:jc w:val="both"/>
      </w:pPr>
      <w:r>
        <w:rPr>
          <w:rFonts w:ascii="Times New Roman"/>
          <w:b w:val="false"/>
          <w:i w:val="false"/>
          <w:color w:val="000000"/>
          <w:sz w:val="28"/>
        </w:rPr>
        <w:t>
      по слабоволнистым равнинам</w:t>
      </w:r>
    </w:p>
    <w:p>
      <w:pPr>
        <w:spacing w:after="0"/>
        <w:ind w:left="0"/>
        <w:jc w:val="both"/>
      </w:pPr>
      <w:r>
        <w:rPr>
          <w:rFonts w:ascii="Times New Roman"/>
          <w:b w:val="false"/>
          <w:i w:val="false"/>
          <w:color w:val="000000"/>
          <w:sz w:val="28"/>
        </w:rPr>
        <w:t>
      пастб. 30 149</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6.1 8.3 7.7 4.1 4.8 3.6 53.8 40.3 23.0</w:t>
      </w:r>
    </w:p>
    <w:p>
      <w:pPr>
        <w:spacing w:after="0"/>
        <w:ind w:left="0"/>
        <w:jc w:val="both"/>
      </w:pPr>
      <w:r>
        <w:rPr>
          <w:rFonts w:ascii="Times New Roman"/>
          <w:b w:val="false"/>
          <w:i w:val="false"/>
          <w:color w:val="000000"/>
          <w:sz w:val="28"/>
        </w:rPr>
        <w:t>
      8.3 1232.6</w:t>
      </w:r>
    </w:p>
    <w:p>
      <w:pPr>
        <w:spacing w:after="0"/>
        <w:ind w:left="0"/>
        <w:jc w:val="both"/>
      </w:pPr>
      <w:r>
        <w:rPr>
          <w:rFonts w:ascii="Times New Roman"/>
          <w:b w:val="false"/>
          <w:i w:val="false"/>
          <w:color w:val="000000"/>
          <w:sz w:val="28"/>
        </w:rPr>
        <w:t>
      4.8 712.8</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затырсован</w:t>
      </w:r>
    </w:p>
    <w:p>
      <w:pPr>
        <w:spacing w:after="0"/>
        <w:ind w:left="0"/>
        <w:jc w:val="both"/>
      </w:pPr>
      <w:r>
        <w:rPr>
          <w:rFonts w:ascii="Times New Roman"/>
          <w:b w:val="false"/>
          <w:i w:val="false"/>
          <w:color w:val="000000"/>
          <w:sz w:val="28"/>
        </w:rPr>
        <w:t>
      Итого: пастб. 100 495</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26.1 9.0 8.0</w:t>
      </w:r>
    </w:p>
    <w:p>
      <w:pPr>
        <w:spacing w:after="0"/>
        <w:ind w:left="0"/>
        <w:jc w:val="both"/>
      </w:pPr>
      <w:r>
        <w:rPr>
          <w:rFonts w:ascii="Times New Roman"/>
          <w:b w:val="false"/>
          <w:i w:val="false"/>
          <w:color w:val="000000"/>
          <w:sz w:val="28"/>
        </w:rPr>
        <w:t>
      4.3 5.0 3.7</w:t>
      </w:r>
    </w:p>
    <w:p>
      <w:pPr>
        <w:spacing w:after="0"/>
        <w:ind w:left="0"/>
        <w:jc w:val="both"/>
      </w:pPr>
      <w:r>
        <w:rPr>
          <w:rFonts w:ascii="Times New Roman"/>
          <w:b w:val="false"/>
          <w:i w:val="false"/>
          <w:color w:val="000000"/>
          <w:sz w:val="28"/>
        </w:rPr>
        <w:t>
      9.0 4455.0</w:t>
      </w:r>
    </w:p>
    <w:p>
      <w:pPr>
        <w:spacing w:after="0"/>
        <w:ind w:left="0"/>
        <w:jc w:val="both"/>
      </w:pPr>
      <w:r>
        <w:rPr>
          <w:rFonts w:ascii="Times New Roman"/>
          <w:b w:val="false"/>
          <w:i w:val="false"/>
          <w:color w:val="000000"/>
          <w:sz w:val="28"/>
        </w:rPr>
        <w:t>
      5.0 2480.0</w:t>
      </w:r>
    </w:p>
    <w:p>
      <w:pPr>
        <w:spacing w:after="0"/>
        <w:ind w:left="0"/>
        <w:jc w:val="both"/>
      </w:pPr>
      <w:r>
        <w:rPr>
          <w:rFonts w:ascii="Times New Roman"/>
          <w:b w:val="false"/>
          <w:i w:val="false"/>
          <w:color w:val="000000"/>
          <w:sz w:val="28"/>
        </w:rPr>
        <w:t>
      94 Слабоволнистая равнина</w:t>
      </w:r>
    </w:p>
    <w:p>
      <w:pPr>
        <w:spacing w:after="0"/>
        <w:ind w:left="0"/>
        <w:jc w:val="both"/>
      </w:pPr>
      <w:r>
        <w:rPr>
          <w:rFonts w:ascii="Times New Roman"/>
          <w:b w:val="false"/>
          <w:i w:val="false"/>
          <w:color w:val="000000"/>
          <w:sz w:val="28"/>
        </w:rPr>
        <w:t>
      49б Типчаково-злаково-разнотравный С-2а (типчак, ковыль волосатик, житняк</w:t>
      </w:r>
    </w:p>
    <w:p>
      <w:pPr>
        <w:spacing w:after="0"/>
        <w:ind w:left="0"/>
        <w:jc w:val="both"/>
      </w:pPr>
      <w:r>
        <w:rPr>
          <w:rFonts w:ascii="Times New Roman"/>
          <w:b w:val="false"/>
          <w:i w:val="false"/>
          <w:color w:val="000000"/>
          <w:sz w:val="28"/>
        </w:rPr>
        <w:t>
      гребенчатый, тонконог стройный, люцерна желтая, лапчатка гусиная,</w:t>
      </w:r>
    </w:p>
    <w:p>
      <w:pPr>
        <w:spacing w:after="0"/>
        <w:ind w:left="0"/>
        <w:jc w:val="both"/>
      </w:pPr>
      <w:r>
        <w:rPr>
          <w:rFonts w:ascii="Times New Roman"/>
          <w:b w:val="false"/>
          <w:i w:val="false"/>
          <w:color w:val="000000"/>
          <w:sz w:val="28"/>
        </w:rPr>
        <w:t>
      подмаренник настоящий, полынь Шренковская, полынь австрий-ская) на темно-каштановых мало-</w:t>
      </w:r>
    </w:p>
    <w:p>
      <w:pPr>
        <w:spacing w:after="0"/>
        <w:ind w:left="0"/>
        <w:jc w:val="both"/>
      </w:pPr>
      <w:r>
        <w:rPr>
          <w:rFonts w:ascii="Times New Roman"/>
          <w:b w:val="false"/>
          <w:i w:val="false"/>
          <w:color w:val="000000"/>
          <w:sz w:val="28"/>
        </w:rPr>
        <w:t>
      мощных легкоглинистых почвах</w:t>
      </w:r>
    </w:p>
    <w:p>
      <w:pPr>
        <w:spacing w:after="0"/>
        <w:ind w:left="0"/>
        <w:jc w:val="both"/>
      </w:pPr>
      <w:r>
        <w:rPr>
          <w:rFonts w:ascii="Times New Roman"/>
          <w:b w:val="false"/>
          <w:i w:val="false"/>
          <w:color w:val="000000"/>
          <w:sz w:val="28"/>
        </w:rPr>
        <w:t>
      пастб. 100 237</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9.7 12.8 11.3 6.0 6.8 4.7 83.6 61.4 32.2</w:t>
      </w:r>
    </w:p>
    <w:p>
      <w:pPr>
        <w:spacing w:after="0"/>
        <w:ind w:left="0"/>
        <w:jc w:val="both"/>
      </w:pPr>
      <w:r>
        <w:rPr>
          <w:rFonts w:ascii="Times New Roman"/>
          <w:b w:val="false"/>
          <w:i w:val="false"/>
          <w:color w:val="000000"/>
          <w:sz w:val="28"/>
        </w:rPr>
        <w:t>
      12.8 3033.6</w:t>
      </w:r>
    </w:p>
    <w:p>
      <w:pPr>
        <w:spacing w:after="0"/>
        <w:ind w:left="0"/>
        <w:jc w:val="both"/>
      </w:pPr>
      <w:r>
        <w:rPr>
          <w:rFonts w:ascii="Times New Roman"/>
          <w:b w:val="false"/>
          <w:i w:val="false"/>
          <w:color w:val="000000"/>
          <w:sz w:val="28"/>
        </w:rPr>
        <w:t>
      6.8 1611.6</w:t>
      </w:r>
    </w:p>
    <w:p>
      <w:pPr>
        <w:spacing w:after="0"/>
        <w:ind w:left="0"/>
        <w:jc w:val="both"/>
      </w:pPr>
      <w:r>
        <w:rPr>
          <w:rFonts w:ascii="Times New Roman"/>
          <w:b w:val="false"/>
          <w:i w:val="false"/>
          <w:color w:val="000000"/>
          <w:sz w:val="28"/>
        </w:rPr>
        <w:t>
      Чистый В-Л-О пастбища для всех</w:t>
      </w:r>
    </w:p>
    <w:p>
      <w:pPr>
        <w:spacing w:after="0"/>
        <w:ind w:left="0"/>
        <w:jc w:val="both"/>
      </w:pPr>
      <w:r>
        <w:rPr>
          <w:rFonts w:ascii="Times New Roman"/>
          <w:b w:val="false"/>
          <w:i w:val="false"/>
          <w:color w:val="000000"/>
          <w:sz w:val="28"/>
        </w:rPr>
        <w:t>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100 237</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9.7 12.8 11.3</w:t>
      </w:r>
    </w:p>
    <w:p>
      <w:pPr>
        <w:spacing w:after="0"/>
        <w:ind w:left="0"/>
        <w:jc w:val="both"/>
      </w:pPr>
      <w:r>
        <w:rPr>
          <w:rFonts w:ascii="Times New Roman"/>
          <w:b w:val="false"/>
          <w:i w:val="false"/>
          <w:color w:val="000000"/>
          <w:sz w:val="28"/>
        </w:rPr>
        <w:t>
      6.0 6.8 4.7</w:t>
      </w:r>
    </w:p>
    <w:p>
      <w:pPr>
        <w:spacing w:after="0"/>
        <w:ind w:left="0"/>
        <w:jc w:val="both"/>
      </w:pPr>
      <w:r>
        <w:rPr>
          <w:rFonts w:ascii="Times New Roman"/>
          <w:b w:val="false"/>
          <w:i w:val="false"/>
          <w:color w:val="000000"/>
          <w:sz w:val="28"/>
        </w:rPr>
        <w:t>
      12.8 3033.6</w:t>
      </w:r>
    </w:p>
    <w:p>
      <w:pPr>
        <w:spacing w:after="0"/>
        <w:ind w:left="0"/>
        <w:jc w:val="both"/>
      </w:pPr>
      <w:r>
        <w:rPr>
          <w:rFonts w:ascii="Times New Roman"/>
          <w:b w:val="false"/>
          <w:i w:val="false"/>
          <w:color w:val="000000"/>
          <w:sz w:val="28"/>
        </w:rPr>
        <w:t>
      6.8 1611.6</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95 Слабоволнистая равнина</w:t>
      </w:r>
    </w:p>
    <w:p>
      <w:pPr>
        <w:spacing w:after="0"/>
        <w:ind w:left="0"/>
        <w:jc w:val="both"/>
      </w:pPr>
      <w:r>
        <w:rPr>
          <w:rFonts w:ascii="Times New Roman"/>
          <w:b w:val="false"/>
          <w:i w:val="false"/>
          <w:color w:val="000000"/>
          <w:sz w:val="28"/>
        </w:rPr>
        <w:t>
      49б (56) Типчаково-злаково-разнотравный</w:t>
      </w:r>
    </w:p>
    <w:p>
      <w:pPr>
        <w:spacing w:after="0"/>
        <w:ind w:left="0"/>
        <w:jc w:val="both"/>
      </w:pPr>
      <w:r>
        <w:rPr>
          <w:rFonts w:ascii="Times New Roman"/>
          <w:b w:val="false"/>
          <w:i w:val="false"/>
          <w:color w:val="000000"/>
          <w:sz w:val="28"/>
        </w:rPr>
        <w:t>
      С-2а с полынью (типчак, ковыль волосатик,</w:t>
      </w:r>
    </w:p>
    <w:p>
      <w:pPr>
        <w:spacing w:after="0"/>
        <w:ind w:left="0"/>
        <w:jc w:val="both"/>
      </w:pPr>
      <w:r>
        <w:rPr>
          <w:rFonts w:ascii="Times New Roman"/>
          <w:b w:val="false"/>
          <w:i w:val="false"/>
          <w:color w:val="000000"/>
          <w:sz w:val="28"/>
        </w:rPr>
        <w:t>
      пастб. 100 843</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12.5</w:t>
      </w:r>
    </w:p>
    <w:p>
      <w:pPr>
        <w:spacing w:after="0"/>
        <w:ind w:left="0"/>
        <w:jc w:val="both"/>
      </w:pPr>
      <w:r>
        <w:rPr>
          <w:rFonts w:ascii="Times New Roman"/>
          <w:b w:val="false"/>
          <w:i w:val="false"/>
          <w:color w:val="000000"/>
          <w:sz w:val="28"/>
        </w:rPr>
        <w:t>
      частного</w:t>
      </w:r>
    </w:p>
    <w:p>
      <w:pPr>
        <w:spacing w:after="0"/>
        <w:ind w:left="0"/>
        <w:jc w:val="both"/>
      </w:pPr>
      <w:r>
        <w:rPr>
          <w:rFonts w:ascii="Times New Roman"/>
          <w:b w:val="false"/>
          <w:i w:val="false"/>
          <w:color w:val="000000"/>
          <w:sz w:val="28"/>
        </w:rPr>
        <w:t>
      9.7 12.8 11.3 6.0 6.8 4.7</w:t>
      </w:r>
    </w:p>
    <w:p>
      <w:pPr>
        <w:spacing w:after="0"/>
        <w:ind w:left="0"/>
        <w:jc w:val="both"/>
      </w:pPr>
      <w:r>
        <w:rPr>
          <w:rFonts w:ascii="Times New Roman"/>
          <w:b w:val="false"/>
          <w:i w:val="false"/>
          <w:color w:val="000000"/>
          <w:sz w:val="28"/>
        </w:rPr>
        <w:t>
      12.8 10790.4</w:t>
      </w:r>
    </w:p>
    <w:p>
      <w:pPr>
        <w:spacing w:after="0"/>
        <w:ind w:left="0"/>
        <w:jc w:val="both"/>
      </w:pPr>
      <w:r>
        <w:rPr>
          <w:rFonts w:ascii="Times New Roman"/>
          <w:b w:val="false"/>
          <w:i w:val="false"/>
          <w:color w:val="000000"/>
          <w:sz w:val="28"/>
        </w:rPr>
        <w:t>
      6.8 5732.4</w:t>
      </w:r>
    </w:p>
    <w:p>
      <w:pPr>
        <w:spacing w:after="0"/>
        <w:ind w:left="0"/>
        <w:jc w:val="both"/>
      </w:pPr>
      <w:r>
        <w:rPr>
          <w:rFonts w:ascii="Times New Roman"/>
          <w:b w:val="false"/>
          <w:i w:val="false"/>
          <w:color w:val="000000"/>
          <w:sz w:val="28"/>
        </w:rPr>
        <w:t>
      Средне</w:t>
      </w:r>
    </w:p>
    <w:p>
      <w:pPr>
        <w:spacing w:after="0"/>
        <w:ind w:left="0"/>
        <w:jc w:val="both"/>
      </w:pPr>
      <w:r>
        <w:rPr>
          <w:rFonts w:ascii="Times New Roman"/>
          <w:b w:val="false"/>
          <w:i w:val="false"/>
          <w:color w:val="000000"/>
          <w:sz w:val="28"/>
        </w:rPr>
        <w:t>
      затырсован</w:t>
      </w:r>
    </w:p>
    <w:p>
      <w:pPr>
        <w:spacing w:after="0"/>
        <w:ind w:left="0"/>
        <w:jc w:val="both"/>
      </w:pPr>
      <w:r>
        <w:rPr>
          <w:rFonts w:ascii="Times New Roman"/>
          <w:b w:val="false"/>
          <w:i w:val="false"/>
          <w:color w:val="000000"/>
          <w:sz w:val="28"/>
        </w:rPr>
        <w:t>
      В-РЛ-О</w:t>
      </w:r>
    </w:p>
    <w:p>
      <w:pPr>
        <w:spacing w:after="0"/>
        <w:ind w:left="0"/>
        <w:jc w:val="both"/>
      </w:pPr>
      <w:r>
        <w:rPr>
          <w:rFonts w:ascii="Times New Roman"/>
          <w:b w:val="false"/>
          <w:i w:val="false"/>
          <w:color w:val="000000"/>
          <w:sz w:val="28"/>
        </w:rPr>
        <w:t>
      пастбища</w:t>
      </w:r>
    </w:p>
    <w:p>
      <w:pPr>
        <w:spacing w:after="0"/>
        <w:ind w:left="0"/>
        <w:jc w:val="both"/>
      </w:pPr>
      <w:r>
        <w:rPr>
          <w:rFonts w:ascii="Times New Roman"/>
          <w:b w:val="false"/>
          <w:i w:val="false"/>
          <w:color w:val="000000"/>
          <w:sz w:val="28"/>
        </w:rPr>
        <w:t>
      житняк гребенчатый, тонконог стройный, скота 83.6 61.4 32.2 люцерна желтая, лапчатка гусиная,</w:t>
      </w:r>
    </w:p>
    <w:p>
      <w:pPr>
        <w:spacing w:after="0"/>
        <w:ind w:left="0"/>
        <w:jc w:val="both"/>
      </w:pPr>
      <w:r>
        <w:rPr>
          <w:rFonts w:ascii="Times New Roman"/>
          <w:b w:val="false"/>
          <w:i w:val="false"/>
          <w:color w:val="000000"/>
          <w:sz w:val="28"/>
        </w:rPr>
        <w:t>
      подмаренник настоящий, полынь Шренковская, полынь австрий-ская) на темно-каштановых мало-</w:t>
      </w:r>
    </w:p>
    <w:p>
      <w:pPr>
        <w:spacing w:after="0"/>
        <w:ind w:left="0"/>
        <w:jc w:val="both"/>
      </w:pPr>
      <w:r>
        <w:rPr>
          <w:rFonts w:ascii="Times New Roman"/>
          <w:b w:val="false"/>
          <w:i w:val="false"/>
          <w:color w:val="000000"/>
          <w:sz w:val="28"/>
        </w:rPr>
        <w:t>
      мощных легкоглинистых почвах</w:t>
      </w:r>
    </w:p>
    <w:p>
      <w:pPr>
        <w:spacing w:after="0"/>
        <w:ind w:left="0"/>
        <w:jc w:val="both"/>
      </w:pPr>
      <w:r>
        <w:rPr>
          <w:rFonts w:ascii="Times New Roman"/>
          <w:b w:val="false"/>
          <w:i w:val="false"/>
          <w:color w:val="000000"/>
          <w:sz w:val="28"/>
        </w:rPr>
        <w:t>
      для всех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100 843</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9.7 12.8 11.3</w:t>
      </w:r>
    </w:p>
    <w:p>
      <w:pPr>
        <w:spacing w:after="0"/>
        <w:ind w:left="0"/>
        <w:jc w:val="both"/>
      </w:pPr>
      <w:r>
        <w:rPr>
          <w:rFonts w:ascii="Times New Roman"/>
          <w:b w:val="false"/>
          <w:i w:val="false"/>
          <w:color w:val="000000"/>
          <w:sz w:val="28"/>
        </w:rPr>
        <w:t>
      6.0 6.8 4.7</w:t>
      </w:r>
    </w:p>
    <w:p>
      <w:pPr>
        <w:spacing w:after="0"/>
        <w:ind w:left="0"/>
        <w:jc w:val="both"/>
      </w:pPr>
      <w:r>
        <w:rPr>
          <w:rFonts w:ascii="Times New Roman"/>
          <w:b w:val="false"/>
          <w:i w:val="false"/>
          <w:color w:val="000000"/>
          <w:sz w:val="28"/>
        </w:rPr>
        <w:t>
      12.8 10790.4</w:t>
      </w:r>
    </w:p>
    <w:p>
      <w:pPr>
        <w:spacing w:after="0"/>
        <w:ind w:left="0"/>
        <w:jc w:val="both"/>
      </w:pPr>
      <w:r>
        <w:rPr>
          <w:rFonts w:ascii="Times New Roman"/>
          <w:b w:val="false"/>
          <w:i w:val="false"/>
          <w:color w:val="000000"/>
          <w:sz w:val="28"/>
        </w:rPr>
        <w:t>
      6.8 5732.4</w:t>
      </w:r>
    </w:p>
    <w:p>
      <w:pPr>
        <w:spacing w:after="0"/>
        <w:ind w:left="0"/>
        <w:jc w:val="both"/>
      </w:pPr>
      <w:r>
        <w:rPr>
          <w:rFonts w:ascii="Times New Roman"/>
          <w:b w:val="false"/>
          <w:i w:val="false"/>
          <w:color w:val="000000"/>
          <w:sz w:val="28"/>
        </w:rPr>
        <w:t>
      96 Слабоволнистая равнина</w:t>
      </w:r>
    </w:p>
    <w:p>
      <w:pPr>
        <w:spacing w:after="0"/>
        <w:ind w:left="0"/>
        <w:jc w:val="both"/>
      </w:pPr>
      <w:r>
        <w:rPr>
          <w:rFonts w:ascii="Times New Roman"/>
          <w:b w:val="false"/>
          <w:i w:val="false"/>
          <w:color w:val="000000"/>
          <w:sz w:val="28"/>
        </w:rPr>
        <w:t>
      49б Типчаково-злаково-разнотравный</w:t>
      </w:r>
    </w:p>
    <w:p>
      <w:pPr>
        <w:spacing w:after="0"/>
        <w:ind w:left="0"/>
        <w:jc w:val="both"/>
      </w:pPr>
      <w:r>
        <w:rPr>
          <w:rFonts w:ascii="Times New Roman"/>
          <w:b w:val="false"/>
          <w:i w:val="false"/>
          <w:color w:val="000000"/>
          <w:sz w:val="28"/>
        </w:rPr>
        <w:t>
      С-2а с полынью (типчак, тонконог, житняк гребенчатый, тонконог стройный, люцерна желтая, лапчатка гусиная,</w:t>
      </w:r>
    </w:p>
    <w:p>
      <w:pPr>
        <w:spacing w:after="0"/>
        <w:ind w:left="0"/>
        <w:jc w:val="both"/>
      </w:pPr>
      <w:r>
        <w:rPr>
          <w:rFonts w:ascii="Times New Roman"/>
          <w:b w:val="false"/>
          <w:i w:val="false"/>
          <w:color w:val="000000"/>
          <w:sz w:val="28"/>
        </w:rPr>
        <w:t>
      подмаренник настоящий, полынь Шренковская, полынь австрий-ская) на темно-каштановых мало-</w:t>
      </w:r>
    </w:p>
    <w:p>
      <w:pPr>
        <w:spacing w:after="0"/>
        <w:ind w:left="0"/>
        <w:jc w:val="both"/>
      </w:pPr>
      <w:r>
        <w:rPr>
          <w:rFonts w:ascii="Times New Roman"/>
          <w:b w:val="false"/>
          <w:i w:val="false"/>
          <w:color w:val="000000"/>
          <w:sz w:val="28"/>
        </w:rPr>
        <w:t>
      мощных легкоглинистых почвах</w:t>
      </w:r>
    </w:p>
    <w:p>
      <w:pPr>
        <w:spacing w:after="0"/>
        <w:ind w:left="0"/>
        <w:jc w:val="both"/>
      </w:pPr>
      <w:r>
        <w:rPr>
          <w:rFonts w:ascii="Times New Roman"/>
          <w:b w:val="false"/>
          <w:i w:val="false"/>
          <w:color w:val="000000"/>
          <w:sz w:val="28"/>
        </w:rPr>
        <w:t>
      пастб. 100 401</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9.7 12.8 11.3 6.0 6.8 4.7 83.6 61.4 32.2</w:t>
      </w:r>
    </w:p>
    <w:p>
      <w:pPr>
        <w:spacing w:after="0"/>
        <w:ind w:left="0"/>
        <w:jc w:val="both"/>
      </w:pPr>
      <w:r>
        <w:rPr>
          <w:rFonts w:ascii="Times New Roman"/>
          <w:b w:val="false"/>
          <w:i w:val="false"/>
          <w:color w:val="000000"/>
          <w:sz w:val="28"/>
        </w:rPr>
        <w:t>
      12.8 5132.8</w:t>
      </w:r>
    </w:p>
    <w:p>
      <w:pPr>
        <w:spacing w:after="0"/>
        <w:ind w:left="0"/>
        <w:jc w:val="both"/>
      </w:pPr>
      <w:r>
        <w:rPr>
          <w:rFonts w:ascii="Times New Roman"/>
          <w:b w:val="false"/>
          <w:i w:val="false"/>
          <w:color w:val="000000"/>
          <w:sz w:val="28"/>
        </w:rPr>
        <w:t>
      6.8 2726.8</w:t>
      </w:r>
    </w:p>
    <w:p>
      <w:pPr>
        <w:spacing w:after="0"/>
        <w:ind w:left="0"/>
        <w:jc w:val="both"/>
      </w:pPr>
      <w:r>
        <w:rPr>
          <w:rFonts w:ascii="Times New Roman"/>
          <w:b w:val="false"/>
          <w:i w:val="false"/>
          <w:color w:val="000000"/>
          <w:sz w:val="28"/>
        </w:rPr>
        <w:t>
      Чистый В-Л-О пастбища для всех</w:t>
      </w:r>
    </w:p>
    <w:p>
      <w:pPr>
        <w:spacing w:after="0"/>
        <w:ind w:left="0"/>
        <w:jc w:val="both"/>
      </w:pPr>
      <w:r>
        <w:rPr>
          <w:rFonts w:ascii="Times New Roman"/>
          <w:b w:val="false"/>
          <w:i w:val="false"/>
          <w:color w:val="000000"/>
          <w:sz w:val="28"/>
        </w:rPr>
        <w:t>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100 401</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9.7 12.8 11.3</w:t>
      </w:r>
    </w:p>
    <w:p>
      <w:pPr>
        <w:spacing w:after="0"/>
        <w:ind w:left="0"/>
        <w:jc w:val="both"/>
      </w:pPr>
      <w:r>
        <w:rPr>
          <w:rFonts w:ascii="Times New Roman"/>
          <w:b w:val="false"/>
          <w:i w:val="false"/>
          <w:color w:val="000000"/>
          <w:sz w:val="28"/>
        </w:rPr>
        <w:t>
      6.0 6.8 4.7</w:t>
      </w:r>
    </w:p>
    <w:p>
      <w:pPr>
        <w:spacing w:after="0"/>
        <w:ind w:left="0"/>
        <w:jc w:val="both"/>
      </w:pPr>
      <w:r>
        <w:rPr>
          <w:rFonts w:ascii="Times New Roman"/>
          <w:b w:val="false"/>
          <w:i w:val="false"/>
          <w:color w:val="000000"/>
          <w:sz w:val="28"/>
        </w:rPr>
        <w:t>
      12.8 5132.8</w:t>
      </w:r>
    </w:p>
    <w:p>
      <w:pPr>
        <w:spacing w:after="0"/>
        <w:ind w:left="0"/>
        <w:jc w:val="both"/>
      </w:pPr>
      <w:r>
        <w:rPr>
          <w:rFonts w:ascii="Times New Roman"/>
          <w:b w:val="false"/>
          <w:i w:val="false"/>
          <w:color w:val="000000"/>
          <w:sz w:val="28"/>
        </w:rPr>
        <w:t>
      6.8 2726.8</w:t>
      </w:r>
    </w:p>
    <w:p>
      <w:pPr>
        <w:spacing w:after="0"/>
        <w:ind w:left="0"/>
        <w:jc w:val="both"/>
      </w:pPr>
      <w:r>
        <w:rPr>
          <w:rFonts w:ascii="Times New Roman"/>
          <w:b w:val="false"/>
          <w:i w:val="false"/>
          <w:color w:val="000000"/>
          <w:sz w:val="28"/>
        </w:rPr>
        <w:t>
      1 2 3 4 5 6 7 8 9 10 11 12 13 14 15 16 17 18 97 Слабоволнистая равнина</w:t>
      </w:r>
    </w:p>
    <w:p>
      <w:pPr>
        <w:spacing w:after="0"/>
        <w:ind w:left="0"/>
        <w:jc w:val="both"/>
      </w:pPr>
      <w:r>
        <w:rPr>
          <w:rFonts w:ascii="Times New Roman"/>
          <w:b w:val="false"/>
          <w:i w:val="false"/>
          <w:color w:val="000000"/>
          <w:sz w:val="28"/>
        </w:rPr>
        <w:t>
      50 (57) Житняково-злаково-полынный с</w:t>
      </w:r>
    </w:p>
    <w:p>
      <w:pPr>
        <w:spacing w:after="0"/>
        <w:ind w:left="0"/>
        <w:jc w:val="both"/>
      </w:pPr>
      <w:r>
        <w:rPr>
          <w:rFonts w:ascii="Times New Roman"/>
          <w:b w:val="false"/>
          <w:i w:val="false"/>
          <w:color w:val="000000"/>
          <w:sz w:val="28"/>
        </w:rPr>
        <w:t>
      С-2а разнотравьем (житняк гребенчатый, ковыль волосатик, тонконог</w:t>
      </w:r>
    </w:p>
    <w:p>
      <w:pPr>
        <w:spacing w:after="0"/>
        <w:ind w:left="0"/>
        <w:jc w:val="both"/>
      </w:pPr>
      <w:r>
        <w:rPr>
          <w:rFonts w:ascii="Times New Roman"/>
          <w:b w:val="false"/>
          <w:i w:val="false"/>
          <w:color w:val="000000"/>
          <w:sz w:val="28"/>
        </w:rPr>
        <w:t>
      стройный, полынь</w:t>
      </w:r>
    </w:p>
    <w:p>
      <w:pPr>
        <w:spacing w:after="0"/>
        <w:ind w:left="0"/>
        <w:jc w:val="both"/>
      </w:pPr>
      <w:r>
        <w:rPr>
          <w:rFonts w:ascii="Times New Roman"/>
          <w:b w:val="false"/>
          <w:i w:val="false"/>
          <w:color w:val="000000"/>
          <w:sz w:val="28"/>
        </w:rPr>
        <w:t>
      Шренковская, полынь австрийская) кермек Гмелина, тысячилистник обыкновенный, подорожник сред-ний) на темно-каштановых маломощ-</w:t>
      </w:r>
    </w:p>
    <w:p>
      <w:pPr>
        <w:spacing w:after="0"/>
        <w:ind w:left="0"/>
        <w:jc w:val="both"/>
      </w:pPr>
      <w:r>
        <w:rPr>
          <w:rFonts w:ascii="Times New Roman"/>
          <w:b w:val="false"/>
          <w:i w:val="false"/>
          <w:color w:val="000000"/>
          <w:sz w:val="28"/>
        </w:rPr>
        <w:t>
      ных легкоглинистых</w:t>
      </w:r>
    </w:p>
    <w:p>
      <w:pPr>
        <w:spacing w:after="0"/>
        <w:ind w:left="0"/>
        <w:jc w:val="both"/>
      </w:pPr>
      <w:r>
        <w:rPr>
          <w:rFonts w:ascii="Times New Roman"/>
          <w:b w:val="false"/>
          <w:i w:val="false"/>
          <w:color w:val="000000"/>
          <w:sz w:val="28"/>
        </w:rPr>
        <w:t>
      пастб. 100 681</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10.5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7.9 11.3 9.6 5.0 6.4 4.1 71.2 53.3 24.7</w:t>
      </w:r>
    </w:p>
    <w:p>
      <w:pPr>
        <w:spacing w:after="0"/>
        <w:ind w:left="0"/>
        <w:jc w:val="both"/>
      </w:pPr>
      <w:r>
        <w:rPr>
          <w:rFonts w:ascii="Times New Roman"/>
          <w:b w:val="false"/>
          <w:i w:val="false"/>
          <w:color w:val="000000"/>
          <w:sz w:val="28"/>
        </w:rPr>
        <w:t>
      11.3 7695.3</w:t>
      </w:r>
    </w:p>
    <w:p>
      <w:pPr>
        <w:spacing w:after="0"/>
        <w:ind w:left="0"/>
        <w:jc w:val="both"/>
      </w:pPr>
      <w:r>
        <w:rPr>
          <w:rFonts w:ascii="Times New Roman"/>
          <w:b w:val="false"/>
          <w:i w:val="false"/>
          <w:color w:val="000000"/>
          <w:sz w:val="28"/>
        </w:rPr>
        <w:t>
      6.4 4358.4</w:t>
      </w:r>
    </w:p>
    <w:p>
      <w:pPr>
        <w:spacing w:after="0"/>
        <w:ind w:left="0"/>
        <w:jc w:val="both"/>
      </w:pPr>
      <w:r>
        <w:rPr>
          <w:rFonts w:ascii="Times New Roman"/>
          <w:b w:val="false"/>
          <w:i w:val="false"/>
          <w:color w:val="000000"/>
          <w:sz w:val="28"/>
        </w:rPr>
        <w:t>
      Средне</w:t>
      </w:r>
    </w:p>
    <w:p>
      <w:pPr>
        <w:spacing w:after="0"/>
        <w:ind w:left="0"/>
        <w:jc w:val="both"/>
      </w:pPr>
      <w:r>
        <w:rPr>
          <w:rFonts w:ascii="Times New Roman"/>
          <w:b w:val="false"/>
          <w:i w:val="false"/>
          <w:color w:val="000000"/>
          <w:sz w:val="28"/>
        </w:rPr>
        <w:t>
      затырсован</w:t>
      </w:r>
    </w:p>
    <w:p>
      <w:pPr>
        <w:spacing w:after="0"/>
        <w:ind w:left="0"/>
        <w:jc w:val="both"/>
      </w:pPr>
      <w:r>
        <w:rPr>
          <w:rFonts w:ascii="Times New Roman"/>
          <w:b w:val="false"/>
          <w:i w:val="false"/>
          <w:color w:val="000000"/>
          <w:sz w:val="28"/>
        </w:rPr>
        <w:t>
      В-РЛ-О пастбища для всех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100 681</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7.9 11.3 9.6</w:t>
      </w:r>
    </w:p>
    <w:p>
      <w:pPr>
        <w:spacing w:after="0"/>
        <w:ind w:left="0"/>
        <w:jc w:val="both"/>
      </w:pPr>
      <w:r>
        <w:rPr>
          <w:rFonts w:ascii="Times New Roman"/>
          <w:b w:val="false"/>
          <w:i w:val="false"/>
          <w:color w:val="000000"/>
          <w:sz w:val="28"/>
        </w:rPr>
        <w:t>
      5.0 6.4 4.1</w:t>
      </w:r>
    </w:p>
    <w:p>
      <w:pPr>
        <w:spacing w:after="0"/>
        <w:ind w:left="0"/>
        <w:jc w:val="both"/>
      </w:pPr>
      <w:r>
        <w:rPr>
          <w:rFonts w:ascii="Times New Roman"/>
          <w:b w:val="false"/>
          <w:i w:val="false"/>
          <w:color w:val="000000"/>
          <w:sz w:val="28"/>
        </w:rPr>
        <w:t>
      11.3 7695.3</w:t>
      </w:r>
    </w:p>
    <w:p>
      <w:pPr>
        <w:spacing w:after="0"/>
        <w:ind w:left="0"/>
        <w:jc w:val="both"/>
      </w:pPr>
      <w:r>
        <w:rPr>
          <w:rFonts w:ascii="Times New Roman"/>
          <w:b w:val="false"/>
          <w:i w:val="false"/>
          <w:color w:val="000000"/>
          <w:sz w:val="28"/>
        </w:rPr>
        <w:t>
      6.4 4358.4</w:t>
      </w:r>
    </w:p>
    <w:p>
      <w:pPr>
        <w:spacing w:after="0"/>
        <w:ind w:left="0"/>
        <w:jc w:val="both"/>
      </w:pPr>
      <w:r>
        <w:rPr>
          <w:rFonts w:ascii="Times New Roman"/>
          <w:b w:val="false"/>
          <w:i w:val="false"/>
          <w:color w:val="000000"/>
          <w:sz w:val="28"/>
        </w:rPr>
        <w:t>
      98 Слабоволнистая равнина</w:t>
      </w:r>
    </w:p>
    <w:p>
      <w:pPr>
        <w:spacing w:after="0"/>
        <w:ind w:left="0"/>
        <w:jc w:val="both"/>
      </w:pPr>
      <w:r>
        <w:rPr>
          <w:rFonts w:ascii="Times New Roman"/>
          <w:b w:val="false"/>
          <w:i w:val="false"/>
          <w:color w:val="000000"/>
          <w:sz w:val="28"/>
        </w:rPr>
        <w:t>
      50 (59) Житняково-злаково-полынный с С-2а разнотравьем</w:t>
      </w:r>
    </w:p>
    <w:p>
      <w:pPr>
        <w:spacing w:after="0"/>
        <w:ind w:left="0"/>
        <w:jc w:val="both"/>
      </w:pPr>
      <w:r>
        <w:rPr>
          <w:rFonts w:ascii="Times New Roman"/>
          <w:b w:val="false"/>
          <w:i w:val="false"/>
          <w:color w:val="000000"/>
          <w:sz w:val="28"/>
        </w:rPr>
        <w:t>
      (житняк гребенчатый, ковыль воло-сатик, тонконог стройный, полынь Шренковская, полынь австрийская)</w:t>
      </w:r>
    </w:p>
    <w:p>
      <w:pPr>
        <w:spacing w:after="0"/>
        <w:ind w:left="0"/>
        <w:jc w:val="both"/>
      </w:pPr>
      <w:r>
        <w:rPr>
          <w:rFonts w:ascii="Times New Roman"/>
          <w:b w:val="false"/>
          <w:i w:val="false"/>
          <w:color w:val="000000"/>
          <w:sz w:val="28"/>
        </w:rPr>
        <w:t>
      кермек Гмелина, тысячилистник обыкновенный, подорожник сред-ний) на темно-каштановых маломощ-</w:t>
      </w:r>
    </w:p>
    <w:p>
      <w:pPr>
        <w:spacing w:after="0"/>
        <w:ind w:left="0"/>
        <w:jc w:val="both"/>
      </w:pPr>
      <w:r>
        <w:rPr>
          <w:rFonts w:ascii="Times New Roman"/>
          <w:b w:val="false"/>
          <w:i w:val="false"/>
          <w:color w:val="000000"/>
          <w:sz w:val="28"/>
        </w:rPr>
        <w:t>
      ных легкоглинистых</w:t>
      </w:r>
    </w:p>
    <w:p>
      <w:pPr>
        <w:spacing w:after="0"/>
        <w:ind w:left="0"/>
        <w:jc w:val="both"/>
      </w:pPr>
      <w:r>
        <w:rPr>
          <w:rFonts w:ascii="Times New Roman"/>
          <w:b w:val="false"/>
          <w:i w:val="false"/>
          <w:color w:val="000000"/>
          <w:sz w:val="28"/>
        </w:rPr>
        <w:t>
      пастб. 100 226</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6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7.9 11.3 9.6 5.0 6.4 4.1 71.2 53.3 24.7</w:t>
      </w:r>
    </w:p>
    <w:p>
      <w:pPr>
        <w:spacing w:after="0"/>
        <w:ind w:left="0"/>
        <w:jc w:val="both"/>
      </w:pPr>
      <w:r>
        <w:rPr>
          <w:rFonts w:ascii="Times New Roman"/>
          <w:b w:val="false"/>
          <w:i w:val="false"/>
          <w:color w:val="000000"/>
          <w:sz w:val="28"/>
        </w:rPr>
        <w:t>
      11.3 2553.8</w:t>
      </w:r>
    </w:p>
    <w:p>
      <w:pPr>
        <w:spacing w:after="0"/>
        <w:ind w:left="0"/>
        <w:jc w:val="both"/>
      </w:pPr>
      <w:r>
        <w:rPr>
          <w:rFonts w:ascii="Times New Roman"/>
          <w:b w:val="false"/>
          <w:i w:val="false"/>
          <w:color w:val="000000"/>
          <w:sz w:val="28"/>
        </w:rPr>
        <w:t>
      6.4 1446.4</w:t>
      </w:r>
    </w:p>
    <w:p>
      <w:pPr>
        <w:spacing w:after="0"/>
        <w:ind w:left="0"/>
        <w:jc w:val="both"/>
      </w:pPr>
      <w:r>
        <w:rPr>
          <w:rFonts w:ascii="Times New Roman"/>
          <w:b w:val="false"/>
          <w:i w:val="false"/>
          <w:color w:val="000000"/>
          <w:sz w:val="28"/>
        </w:rPr>
        <w:t>
      Сильно засорен полынью</w:t>
      </w:r>
    </w:p>
    <w:p>
      <w:pPr>
        <w:spacing w:after="0"/>
        <w:ind w:left="0"/>
        <w:jc w:val="both"/>
      </w:pPr>
      <w:r>
        <w:rPr>
          <w:rFonts w:ascii="Times New Roman"/>
          <w:b w:val="false"/>
          <w:i w:val="false"/>
          <w:color w:val="000000"/>
          <w:sz w:val="28"/>
        </w:rPr>
        <w:t>
      Средне</w:t>
      </w:r>
    </w:p>
    <w:p>
      <w:pPr>
        <w:spacing w:after="0"/>
        <w:ind w:left="0"/>
        <w:jc w:val="both"/>
      </w:pPr>
      <w:r>
        <w:rPr>
          <w:rFonts w:ascii="Times New Roman"/>
          <w:b w:val="false"/>
          <w:i w:val="false"/>
          <w:color w:val="000000"/>
          <w:sz w:val="28"/>
        </w:rPr>
        <w:t>
      затырсован</w:t>
      </w:r>
    </w:p>
    <w:p>
      <w:pPr>
        <w:spacing w:after="0"/>
        <w:ind w:left="0"/>
        <w:jc w:val="both"/>
      </w:pPr>
      <w:r>
        <w:rPr>
          <w:rFonts w:ascii="Times New Roman"/>
          <w:b w:val="false"/>
          <w:i w:val="false"/>
          <w:color w:val="000000"/>
          <w:sz w:val="28"/>
        </w:rPr>
        <w:t>
      В-РЛ-О пастбища для всех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100 226</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7.9 11.3 9.6</w:t>
      </w:r>
    </w:p>
    <w:p>
      <w:pPr>
        <w:spacing w:after="0"/>
        <w:ind w:left="0"/>
        <w:jc w:val="both"/>
      </w:pPr>
      <w:r>
        <w:rPr>
          <w:rFonts w:ascii="Times New Roman"/>
          <w:b w:val="false"/>
          <w:i w:val="false"/>
          <w:color w:val="000000"/>
          <w:sz w:val="28"/>
        </w:rPr>
        <w:t>
      5.0 6.4 4.1</w:t>
      </w:r>
    </w:p>
    <w:p>
      <w:pPr>
        <w:spacing w:after="0"/>
        <w:ind w:left="0"/>
        <w:jc w:val="both"/>
      </w:pPr>
      <w:r>
        <w:rPr>
          <w:rFonts w:ascii="Times New Roman"/>
          <w:b w:val="false"/>
          <w:i w:val="false"/>
          <w:color w:val="000000"/>
          <w:sz w:val="28"/>
        </w:rPr>
        <w:t>
      11.3 2553.8</w:t>
      </w:r>
    </w:p>
    <w:p>
      <w:pPr>
        <w:spacing w:after="0"/>
        <w:ind w:left="0"/>
        <w:jc w:val="both"/>
      </w:pPr>
      <w:r>
        <w:rPr>
          <w:rFonts w:ascii="Times New Roman"/>
          <w:b w:val="false"/>
          <w:i w:val="false"/>
          <w:color w:val="000000"/>
          <w:sz w:val="28"/>
        </w:rPr>
        <w:t>
      6.4 1446.4</w:t>
      </w:r>
    </w:p>
    <w:p>
      <w:pPr>
        <w:spacing w:after="0"/>
        <w:ind w:left="0"/>
        <w:jc w:val="both"/>
      </w:pPr>
      <w:r>
        <w:rPr>
          <w:rFonts w:ascii="Times New Roman"/>
          <w:b w:val="false"/>
          <w:i w:val="false"/>
          <w:color w:val="000000"/>
          <w:sz w:val="28"/>
        </w:rPr>
        <w:t>
      99 Слабоволнистая равнина</w:t>
      </w:r>
    </w:p>
    <w:p>
      <w:pPr>
        <w:spacing w:after="0"/>
        <w:ind w:left="0"/>
        <w:jc w:val="both"/>
      </w:pPr>
      <w:r>
        <w:rPr>
          <w:rFonts w:ascii="Times New Roman"/>
          <w:b w:val="false"/>
          <w:i w:val="false"/>
          <w:color w:val="000000"/>
          <w:sz w:val="28"/>
        </w:rPr>
        <w:t>
      1 2 3</w:t>
      </w:r>
    </w:p>
    <w:p>
      <w:pPr>
        <w:spacing w:after="0"/>
        <w:ind w:left="0"/>
        <w:jc w:val="both"/>
      </w:pPr>
      <w:r>
        <w:rPr>
          <w:rFonts w:ascii="Times New Roman"/>
          <w:b w:val="false"/>
          <w:i w:val="false"/>
          <w:color w:val="000000"/>
          <w:sz w:val="28"/>
        </w:rPr>
        <w:t>
      50 Житняково-злаково-полынный с С-2а разнотравьем</w:t>
      </w:r>
    </w:p>
    <w:p>
      <w:pPr>
        <w:spacing w:after="0"/>
        <w:ind w:left="0"/>
        <w:jc w:val="both"/>
      </w:pPr>
      <w:r>
        <w:rPr>
          <w:rFonts w:ascii="Times New Roman"/>
          <w:b w:val="false"/>
          <w:i w:val="false"/>
          <w:color w:val="000000"/>
          <w:sz w:val="28"/>
        </w:rPr>
        <w:t>
      (житняк гребенчатый, ковыль воло-сатик, тонконог стройный, полынь Шренковская, полынь австрийская)</w:t>
      </w:r>
    </w:p>
    <w:p>
      <w:pPr>
        <w:spacing w:after="0"/>
        <w:ind w:left="0"/>
        <w:jc w:val="both"/>
      </w:pPr>
      <w:r>
        <w:rPr>
          <w:rFonts w:ascii="Times New Roman"/>
          <w:b w:val="false"/>
          <w:i w:val="false"/>
          <w:color w:val="000000"/>
          <w:sz w:val="28"/>
        </w:rPr>
        <w:t>
      кермек Гмелина, тысячилистник обыкновенный, подорожник сред-ний) на темно-каштановых маломощ-</w:t>
      </w:r>
    </w:p>
    <w:p>
      <w:pPr>
        <w:spacing w:after="0"/>
        <w:ind w:left="0"/>
        <w:jc w:val="both"/>
      </w:pPr>
      <w:r>
        <w:rPr>
          <w:rFonts w:ascii="Times New Roman"/>
          <w:b w:val="false"/>
          <w:i w:val="false"/>
          <w:color w:val="000000"/>
          <w:sz w:val="28"/>
        </w:rPr>
        <w:t>
      ных легкоглинистых</w:t>
      </w:r>
    </w:p>
    <w:p>
      <w:pPr>
        <w:spacing w:after="0"/>
        <w:ind w:left="0"/>
        <w:jc w:val="both"/>
      </w:pPr>
      <w:r>
        <w:rPr>
          <w:rFonts w:ascii="Times New Roman"/>
          <w:b w:val="false"/>
          <w:i w:val="false"/>
          <w:color w:val="000000"/>
          <w:sz w:val="28"/>
        </w:rPr>
        <w:t>
      4 5 6 пастб. 100 317</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7 8 Выпас</w:t>
      </w:r>
    </w:p>
    <w:p>
      <w:pPr>
        <w:spacing w:after="0"/>
        <w:ind w:left="0"/>
        <w:jc w:val="both"/>
      </w:pPr>
      <w:r>
        <w:rPr>
          <w:rFonts w:ascii="Times New Roman"/>
          <w:b w:val="false"/>
          <w:i w:val="false"/>
          <w:color w:val="000000"/>
          <w:sz w:val="28"/>
        </w:rPr>
        <w:t>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9 10 11 12 13 14 15 16 7.9 11.3 9.6 11.3 3582.1 5.0 6.4 4.1 6.4 2028.8</w:t>
      </w:r>
    </w:p>
    <w:p>
      <w:pPr>
        <w:spacing w:after="0"/>
        <w:ind w:left="0"/>
        <w:jc w:val="both"/>
      </w:pPr>
      <w:r>
        <w:rPr>
          <w:rFonts w:ascii="Times New Roman"/>
          <w:b w:val="false"/>
          <w:i w:val="false"/>
          <w:color w:val="000000"/>
          <w:sz w:val="28"/>
        </w:rPr>
        <w:t>
      71.2 53.3 24.7</w:t>
      </w:r>
    </w:p>
    <w:p>
      <w:pPr>
        <w:spacing w:after="0"/>
        <w:ind w:left="0"/>
        <w:jc w:val="both"/>
      </w:pPr>
      <w:r>
        <w:rPr>
          <w:rFonts w:ascii="Times New Roman"/>
          <w:b w:val="false"/>
          <w:i w:val="false"/>
          <w:color w:val="000000"/>
          <w:sz w:val="28"/>
        </w:rPr>
        <w:t>
      17 Сильно засорен полынью</w:t>
      </w:r>
    </w:p>
    <w:p>
      <w:pPr>
        <w:spacing w:after="0"/>
        <w:ind w:left="0"/>
        <w:jc w:val="both"/>
      </w:pPr>
      <w:r>
        <w:rPr>
          <w:rFonts w:ascii="Times New Roman"/>
          <w:b w:val="false"/>
          <w:i w:val="false"/>
          <w:color w:val="000000"/>
          <w:sz w:val="28"/>
        </w:rPr>
        <w:t>
      Средне</w:t>
      </w:r>
    </w:p>
    <w:p>
      <w:pPr>
        <w:spacing w:after="0"/>
        <w:ind w:left="0"/>
        <w:jc w:val="both"/>
      </w:pPr>
      <w:r>
        <w:rPr>
          <w:rFonts w:ascii="Times New Roman"/>
          <w:b w:val="false"/>
          <w:i w:val="false"/>
          <w:color w:val="000000"/>
          <w:sz w:val="28"/>
        </w:rPr>
        <w:t>
      затырсован</w:t>
      </w:r>
    </w:p>
    <w:p>
      <w:pPr>
        <w:spacing w:after="0"/>
        <w:ind w:left="0"/>
        <w:jc w:val="both"/>
      </w:pPr>
      <w:r>
        <w:rPr>
          <w:rFonts w:ascii="Times New Roman"/>
          <w:b w:val="false"/>
          <w:i w:val="false"/>
          <w:color w:val="000000"/>
          <w:sz w:val="28"/>
        </w:rPr>
        <w:t>
      18</w:t>
      </w:r>
    </w:p>
    <w:p>
      <w:pPr>
        <w:spacing w:after="0"/>
        <w:ind w:left="0"/>
        <w:jc w:val="both"/>
      </w:pPr>
      <w:r>
        <w:rPr>
          <w:rFonts w:ascii="Times New Roman"/>
          <w:b w:val="false"/>
          <w:i w:val="false"/>
          <w:color w:val="000000"/>
          <w:sz w:val="28"/>
        </w:rPr>
        <w:t>
      В-РЛ-О пастбища для всех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100 317</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7.9 11.3 9.6</w:t>
      </w:r>
    </w:p>
    <w:p>
      <w:pPr>
        <w:spacing w:after="0"/>
        <w:ind w:left="0"/>
        <w:jc w:val="both"/>
      </w:pPr>
      <w:r>
        <w:rPr>
          <w:rFonts w:ascii="Times New Roman"/>
          <w:b w:val="false"/>
          <w:i w:val="false"/>
          <w:color w:val="000000"/>
          <w:sz w:val="28"/>
        </w:rPr>
        <w:t>
      5.0 6.4 4.1</w:t>
      </w:r>
    </w:p>
    <w:p>
      <w:pPr>
        <w:spacing w:after="0"/>
        <w:ind w:left="0"/>
        <w:jc w:val="both"/>
      </w:pPr>
      <w:r>
        <w:rPr>
          <w:rFonts w:ascii="Times New Roman"/>
          <w:b w:val="false"/>
          <w:i w:val="false"/>
          <w:color w:val="000000"/>
          <w:sz w:val="28"/>
        </w:rPr>
        <w:t>
      11.3 3582.1</w:t>
      </w:r>
    </w:p>
    <w:p>
      <w:pPr>
        <w:spacing w:after="0"/>
        <w:ind w:left="0"/>
        <w:jc w:val="both"/>
      </w:pPr>
      <w:r>
        <w:rPr>
          <w:rFonts w:ascii="Times New Roman"/>
          <w:b w:val="false"/>
          <w:i w:val="false"/>
          <w:color w:val="000000"/>
          <w:sz w:val="28"/>
        </w:rPr>
        <w:t>
      6.4 2028.8</w:t>
      </w:r>
    </w:p>
    <w:p>
      <w:pPr>
        <w:spacing w:after="0"/>
        <w:ind w:left="0"/>
        <w:jc w:val="both"/>
      </w:pPr>
      <w:r>
        <w:rPr>
          <w:rFonts w:ascii="Times New Roman"/>
          <w:b w:val="false"/>
          <w:i w:val="false"/>
          <w:color w:val="000000"/>
          <w:sz w:val="28"/>
        </w:rPr>
        <w:t>
      100 Сопочная долина</w:t>
      </w:r>
    </w:p>
    <w:p>
      <w:pPr>
        <w:spacing w:after="0"/>
        <w:ind w:left="0"/>
        <w:jc w:val="both"/>
      </w:pPr>
      <w:r>
        <w:rPr>
          <w:rFonts w:ascii="Times New Roman"/>
          <w:b w:val="false"/>
          <w:i w:val="false"/>
          <w:color w:val="000000"/>
          <w:sz w:val="28"/>
        </w:rPr>
        <w:t>
      26Б 1.Типчаково-ковыльно-полынный С-2б (типчак, ковыль красный, полынь</w:t>
      </w:r>
    </w:p>
    <w:p>
      <w:pPr>
        <w:spacing w:after="0"/>
        <w:ind w:left="0"/>
        <w:jc w:val="both"/>
      </w:pPr>
      <w:r>
        <w:rPr>
          <w:rFonts w:ascii="Times New Roman"/>
          <w:b w:val="false"/>
          <w:i w:val="false"/>
          <w:color w:val="000000"/>
          <w:sz w:val="28"/>
        </w:rPr>
        <w:t>
      холодная, полынь Шренковская) на темно-каштановых малоразвитых</w:t>
      </w:r>
    </w:p>
    <w:p>
      <w:pPr>
        <w:spacing w:after="0"/>
        <w:ind w:left="0"/>
        <w:jc w:val="both"/>
      </w:pPr>
      <w:r>
        <w:rPr>
          <w:rFonts w:ascii="Times New Roman"/>
          <w:b w:val="false"/>
          <w:i w:val="false"/>
          <w:color w:val="000000"/>
          <w:sz w:val="28"/>
        </w:rPr>
        <w:t>
      суглинистых</w:t>
      </w:r>
    </w:p>
    <w:p>
      <w:pPr>
        <w:spacing w:after="0"/>
        <w:ind w:left="0"/>
        <w:jc w:val="both"/>
      </w:pPr>
      <w:r>
        <w:rPr>
          <w:rFonts w:ascii="Times New Roman"/>
          <w:b w:val="false"/>
          <w:i w:val="false"/>
          <w:color w:val="000000"/>
          <w:sz w:val="28"/>
        </w:rPr>
        <w:t>
      пастб. 40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423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7.0 9.3 8.1 4.4 5.1 3.7 49.3 40.5 22.3</w:t>
      </w:r>
    </w:p>
    <w:p>
      <w:pPr>
        <w:spacing w:after="0"/>
        <w:ind w:left="0"/>
        <w:jc w:val="both"/>
      </w:pPr>
      <w:r>
        <w:rPr>
          <w:rFonts w:ascii="Times New Roman"/>
          <w:b w:val="false"/>
          <w:i w:val="false"/>
          <w:color w:val="000000"/>
          <w:sz w:val="28"/>
        </w:rPr>
        <w:t>
      9.3 3935.8</w:t>
      </w:r>
    </w:p>
    <w:p>
      <w:pPr>
        <w:spacing w:after="0"/>
        <w:ind w:left="0"/>
        <w:jc w:val="both"/>
      </w:pPr>
      <w:r>
        <w:rPr>
          <w:rFonts w:ascii="Times New Roman"/>
          <w:b w:val="false"/>
          <w:i w:val="false"/>
          <w:color w:val="000000"/>
          <w:sz w:val="28"/>
        </w:rPr>
        <w:t>
      5.1 2158.3</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закаменен</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11 2.Ковыльно-типчаковый с полынью С-2б (ковыль волосатик, типчак, полынь</w:t>
      </w:r>
    </w:p>
    <w:p>
      <w:pPr>
        <w:spacing w:after="0"/>
        <w:ind w:left="0"/>
        <w:jc w:val="both"/>
      </w:pPr>
      <w:r>
        <w:rPr>
          <w:rFonts w:ascii="Times New Roman"/>
          <w:b w:val="false"/>
          <w:i w:val="false"/>
          <w:color w:val="000000"/>
          <w:sz w:val="28"/>
        </w:rPr>
        <w:t>
      Шренковская) на темно-каштановых неполноразвитых суглинистых</w:t>
      </w:r>
    </w:p>
    <w:p>
      <w:pPr>
        <w:spacing w:after="0"/>
        <w:ind w:left="0"/>
        <w:jc w:val="both"/>
      </w:pPr>
      <w:r>
        <w:rPr>
          <w:rFonts w:ascii="Times New Roman"/>
          <w:b w:val="false"/>
          <w:i w:val="false"/>
          <w:color w:val="000000"/>
          <w:sz w:val="28"/>
        </w:rPr>
        <w:t>
      почвах по склонам сопок</w:t>
      </w:r>
    </w:p>
    <w:p>
      <w:pPr>
        <w:spacing w:after="0"/>
        <w:ind w:left="0"/>
        <w:jc w:val="both"/>
      </w:pPr>
      <w:r>
        <w:rPr>
          <w:rFonts w:ascii="Times New Roman"/>
          <w:b w:val="false"/>
          <w:i w:val="false"/>
          <w:color w:val="000000"/>
          <w:sz w:val="28"/>
        </w:rPr>
        <w:t>
      пастб. 30 317</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11.7 15.8 13.8 7.8 9.0 6.3 101.6 75.4 38.4</w:t>
      </w:r>
    </w:p>
    <w:p>
      <w:pPr>
        <w:spacing w:after="0"/>
        <w:ind w:left="0"/>
        <w:jc w:val="both"/>
      </w:pPr>
      <w:r>
        <w:rPr>
          <w:rFonts w:ascii="Times New Roman"/>
          <w:b w:val="false"/>
          <w:i w:val="false"/>
          <w:color w:val="000000"/>
          <w:sz w:val="28"/>
        </w:rPr>
        <w:t>
      15.8 5014.9</w:t>
      </w:r>
    </w:p>
    <w:p>
      <w:pPr>
        <w:spacing w:after="0"/>
        <w:ind w:left="0"/>
        <w:jc w:val="both"/>
      </w:pPr>
      <w:r>
        <w:rPr>
          <w:rFonts w:ascii="Times New Roman"/>
          <w:b w:val="false"/>
          <w:i w:val="false"/>
          <w:color w:val="000000"/>
          <w:sz w:val="28"/>
        </w:rPr>
        <w:t>
      9.0 2856.6</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затырсован</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17А (83) 3.Ковыльно-злаково-полынный с С-2а кустарничком (ковыль волосатик,</w:t>
      </w:r>
    </w:p>
    <w:p>
      <w:pPr>
        <w:spacing w:after="0"/>
        <w:ind w:left="0"/>
        <w:jc w:val="both"/>
      </w:pPr>
      <w:r>
        <w:rPr>
          <w:rFonts w:ascii="Times New Roman"/>
          <w:b w:val="false"/>
          <w:i w:val="false"/>
          <w:color w:val="000000"/>
          <w:sz w:val="28"/>
        </w:rPr>
        <w:t>
      тонконог стройный, типчак, полынь Шренковская, полынь австрийская, таволга зверобоелистная) на темно-каштановых маломощных легкогли-</w:t>
      </w:r>
    </w:p>
    <w:p>
      <w:pPr>
        <w:spacing w:after="0"/>
        <w:ind w:left="0"/>
        <w:jc w:val="both"/>
      </w:pPr>
      <w:r>
        <w:rPr>
          <w:rFonts w:ascii="Times New Roman"/>
          <w:b w:val="false"/>
          <w:i w:val="false"/>
          <w:color w:val="000000"/>
          <w:sz w:val="28"/>
        </w:rPr>
        <w:t>
      нистых почвах</w:t>
      </w:r>
    </w:p>
    <w:p>
      <w:pPr>
        <w:spacing w:after="0"/>
        <w:ind w:left="0"/>
        <w:jc w:val="both"/>
      </w:pPr>
      <w:r>
        <w:rPr>
          <w:rFonts w:ascii="Times New Roman"/>
          <w:b w:val="false"/>
          <w:i w:val="false"/>
          <w:color w:val="000000"/>
          <w:sz w:val="28"/>
        </w:rPr>
        <w:t>
      пастб. 20 212 11</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7.2 10.3 9.0 4.8 5.4 4.0 57.9 44.7 25.0</w:t>
      </w:r>
    </w:p>
    <w:p>
      <w:pPr>
        <w:spacing w:after="0"/>
        <w:ind w:left="0"/>
        <w:jc w:val="both"/>
      </w:pPr>
      <w:r>
        <w:rPr>
          <w:rFonts w:ascii="Times New Roman"/>
          <w:b w:val="false"/>
          <w:i w:val="false"/>
          <w:color w:val="000000"/>
          <w:sz w:val="28"/>
        </w:rPr>
        <w:t>
      10.3 2179.5</w:t>
      </w:r>
    </w:p>
    <w:p>
      <w:pPr>
        <w:spacing w:after="0"/>
        <w:ind w:left="0"/>
        <w:jc w:val="both"/>
      </w:pPr>
      <w:r>
        <w:rPr>
          <w:rFonts w:ascii="Times New Roman"/>
          <w:b w:val="false"/>
          <w:i w:val="false"/>
          <w:color w:val="000000"/>
          <w:sz w:val="28"/>
        </w:rPr>
        <w:t>
      5.4 1142.6</w:t>
      </w:r>
    </w:p>
    <w:p>
      <w:pPr>
        <w:spacing w:after="0"/>
        <w:ind w:left="0"/>
        <w:jc w:val="both"/>
      </w:pPr>
      <w:r>
        <w:rPr>
          <w:rFonts w:ascii="Times New Roman"/>
          <w:b w:val="false"/>
          <w:i w:val="false"/>
          <w:color w:val="000000"/>
          <w:sz w:val="28"/>
        </w:rPr>
        <w:t>
      Сильно затырсован Слабо</w:t>
      </w:r>
    </w:p>
    <w:p>
      <w:pPr>
        <w:spacing w:after="0"/>
        <w:ind w:left="0"/>
        <w:jc w:val="both"/>
      </w:pPr>
      <w:r>
        <w:rPr>
          <w:rFonts w:ascii="Times New Roman"/>
          <w:b w:val="false"/>
          <w:i w:val="false"/>
          <w:color w:val="000000"/>
          <w:sz w:val="28"/>
        </w:rPr>
        <w:t>
      закустарен</w:t>
      </w:r>
    </w:p>
    <w:p>
      <w:pPr>
        <w:spacing w:after="0"/>
        <w:ind w:left="0"/>
        <w:jc w:val="both"/>
      </w:pPr>
      <w:r>
        <w:rPr>
          <w:rFonts w:ascii="Times New Roman"/>
          <w:b w:val="false"/>
          <w:i w:val="false"/>
          <w:color w:val="000000"/>
          <w:sz w:val="28"/>
        </w:rPr>
        <w:t>
      16 4.Ковыльно-типчаково-полынный С-2а с разнотравьем (ковыль волосатик,</w:t>
      </w:r>
    </w:p>
    <w:p>
      <w:pPr>
        <w:spacing w:after="0"/>
        <w:ind w:left="0"/>
        <w:jc w:val="both"/>
      </w:pPr>
      <w:r>
        <w:rPr>
          <w:rFonts w:ascii="Times New Roman"/>
          <w:b w:val="false"/>
          <w:i w:val="false"/>
          <w:color w:val="000000"/>
          <w:sz w:val="28"/>
        </w:rPr>
        <w:t>
      типчак, полынь Шренковская, по-лынь австрийская, грудница обык-новенная, лапчатка гусиная, подо-рожник средний) на темно-каштано-вых маломощных легкоглинистых</w:t>
      </w:r>
    </w:p>
    <w:p>
      <w:pPr>
        <w:spacing w:after="0"/>
        <w:ind w:left="0"/>
        <w:jc w:val="both"/>
      </w:pPr>
      <w:r>
        <w:rPr>
          <w:rFonts w:ascii="Times New Roman"/>
          <w:b w:val="false"/>
          <w:i w:val="false"/>
          <w:color w:val="000000"/>
          <w:sz w:val="28"/>
        </w:rPr>
        <w:t>
      почвах по слабоволнистым равнинам</w:t>
      </w:r>
    </w:p>
    <w:p>
      <w:pPr>
        <w:spacing w:after="0"/>
        <w:ind w:left="0"/>
        <w:jc w:val="both"/>
      </w:pPr>
      <w:r>
        <w:rPr>
          <w:rFonts w:ascii="Times New Roman"/>
          <w:b w:val="false"/>
          <w:i w:val="false"/>
          <w:color w:val="000000"/>
          <w:sz w:val="28"/>
        </w:rPr>
        <w:t>
      пастб. 10 106</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7.0 10.0 8.8 4.8 5.7 4.1 63.9 50.3 26.9</w:t>
      </w:r>
    </w:p>
    <w:p>
      <w:pPr>
        <w:spacing w:after="0"/>
        <w:ind w:left="0"/>
        <w:jc w:val="both"/>
      </w:pPr>
      <w:r>
        <w:rPr>
          <w:rFonts w:ascii="Times New Roman"/>
          <w:b w:val="false"/>
          <w:i w:val="false"/>
          <w:color w:val="000000"/>
          <w:sz w:val="28"/>
        </w:rPr>
        <w:t>
      10.0 1058.0</w:t>
      </w:r>
    </w:p>
    <w:p>
      <w:pPr>
        <w:spacing w:after="0"/>
        <w:ind w:left="0"/>
        <w:jc w:val="both"/>
      </w:pPr>
      <w:r>
        <w:rPr>
          <w:rFonts w:ascii="Times New Roman"/>
          <w:b w:val="false"/>
          <w:i w:val="false"/>
          <w:color w:val="000000"/>
          <w:sz w:val="28"/>
        </w:rPr>
        <w:t>
      5.7 603.1</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затырсован</w:t>
      </w:r>
    </w:p>
    <w:p>
      <w:pPr>
        <w:spacing w:after="0"/>
        <w:ind w:left="0"/>
        <w:jc w:val="both"/>
      </w:pPr>
      <w:r>
        <w:rPr>
          <w:rFonts w:ascii="Times New Roman"/>
          <w:b w:val="false"/>
          <w:i w:val="false"/>
          <w:color w:val="000000"/>
          <w:sz w:val="28"/>
        </w:rPr>
        <w:t>
      Итого: пастб. 100 1058</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8.5 11.5 10.1</w:t>
      </w:r>
    </w:p>
    <w:p>
      <w:pPr>
        <w:spacing w:after="0"/>
        <w:ind w:left="0"/>
        <w:jc w:val="both"/>
      </w:pPr>
      <w:r>
        <w:rPr>
          <w:rFonts w:ascii="Times New Roman"/>
          <w:b w:val="false"/>
          <w:i w:val="false"/>
          <w:color w:val="000000"/>
          <w:sz w:val="28"/>
        </w:rPr>
        <w:t>
      5.5 6.4 4.6</w:t>
      </w:r>
    </w:p>
    <w:p>
      <w:pPr>
        <w:spacing w:after="0"/>
        <w:ind w:left="0"/>
        <w:jc w:val="both"/>
      </w:pPr>
      <w:r>
        <w:rPr>
          <w:rFonts w:ascii="Times New Roman"/>
          <w:b w:val="false"/>
          <w:i w:val="false"/>
          <w:color w:val="000000"/>
          <w:sz w:val="28"/>
        </w:rPr>
        <w:t>
      11.5 12188.2</w:t>
      </w:r>
    </w:p>
    <w:p>
      <w:pPr>
        <w:spacing w:after="0"/>
        <w:ind w:left="0"/>
        <w:jc w:val="both"/>
      </w:pPr>
      <w:r>
        <w:rPr>
          <w:rFonts w:ascii="Times New Roman"/>
          <w:b w:val="false"/>
          <w:i w:val="false"/>
          <w:color w:val="000000"/>
          <w:sz w:val="28"/>
        </w:rPr>
        <w:t>
      6.4 6760.6</w:t>
      </w:r>
    </w:p>
    <w:p>
      <w:pPr>
        <w:spacing w:after="0"/>
        <w:ind w:left="0"/>
        <w:jc w:val="both"/>
      </w:pPr>
      <w:r>
        <w:rPr>
          <w:rFonts w:ascii="Times New Roman"/>
          <w:b w:val="false"/>
          <w:i w:val="false"/>
          <w:color w:val="000000"/>
          <w:sz w:val="28"/>
        </w:rPr>
        <w:t>
      101 Слабоволнистая равнина</w:t>
      </w:r>
    </w:p>
    <w:p>
      <w:pPr>
        <w:spacing w:after="0"/>
        <w:ind w:left="0"/>
        <w:jc w:val="both"/>
      </w:pPr>
      <w:r>
        <w:rPr>
          <w:rFonts w:ascii="Times New Roman"/>
          <w:b w:val="false"/>
          <w:i w:val="false"/>
          <w:color w:val="000000"/>
          <w:sz w:val="28"/>
        </w:rPr>
        <w:t>
      48 Селитрянополынно-острецовый с С-4в кермеком (полынь селитряная,</w:t>
      </w:r>
    </w:p>
    <w:p>
      <w:pPr>
        <w:spacing w:after="0"/>
        <w:ind w:left="0"/>
        <w:jc w:val="both"/>
      </w:pPr>
      <w:r>
        <w:rPr>
          <w:rFonts w:ascii="Times New Roman"/>
          <w:b w:val="false"/>
          <w:i w:val="false"/>
          <w:color w:val="000000"/>
          <w:sz w:val="28"/>
        </w:rPr>
        <w:t>
      острец ветвистый, кермек Гмелина) на солончаках типичных тяжело-</w:t>
      </w:r>
    </w:p>
    <w:p>
      <w:pPr>
        <w:spacing w:after="0"/>
        <w:ind w:left="0"/>
        <w:jc w:val="both"/>
      </w:pPr>
      <w:r>
        <w:rPr>
          <w:rFonts w:ascii="Times New Roman"/>
          <w:b w:val="false"/>
          <w:i w:val="false"/>
          <w:color w:val="000000"/>
          <w:sz w:val="28"/>
        </w:rPr>
        <w:t>
      суглинистых</w:t>
      </w:r>
    </w:p>
    <w:p>
      <w:pPr>
        <w:spacing w:after="0"/>
        <w:ind w:left="0"/>
        <w:jc w:val="both"/>
      </w:pPr>
      <w:r>
        <w:rPr>
          <w:rFonts w:ascii="Times New Roman"/>
          <w:b w:val="false"/>
          <w:i w:val="false"/>
          <w:color w:val="000000"/>
          <w:sz w:val="28"/>
        </w:rPr>
        <w:t>
      пастб. 100 64</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9.5 9.5 608.0 Чистый 5.8 5.8 371.2</w:t>
      </w:r>
    </w:p>
    <w:p>
      <w:pPr>
        <w:spacing w:after="0"/>
        <w:ind w:left="0"/>
        <w:jc w:val="both"/>
      </w:pPr>
      <w:r>
        <w:rPr>
          <w:rFonts w:ascii="Times New Roman"/>
          <w:b w:val="false"/>
          <w:i w:val="false"/>
          <w:color w:val="000000"/>
          <w:sz w:val="28"/>
        </w:rPr>
        <w:t>
      45.7</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Итого: пастб. 100 64</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9.5 9.5 608.0</w:t>
      </w:r>
    </w:p>
    <w:p>
      <w:pPr>
        <w:spacing w:after="0"/>
        <w:ind w:left="0"/>
        <w:jc w:val="both"/>
      </w:pPr>
      <w:r>
        <w:rPr>
          <w:rFonts w:ascii="Times New Roman"/>
          <w:b w:val="false"/>
          <w:i w:val="false"/>
          <w:color w:val="000000"/>
          <w:sz w:val="28"/>
        </w:rPr>
        <w:t>
      5.8 5.8 371.2</w:t>
      </w:r>
    </w:p>
    <w:p>
      <w:pPr>
        <w:spacing w:after="0"/>
        <w:ind w:left="0"/>
        <w:jc w:val="both"/>
      </w:pPr>
      <w:r>
        <w:rPr>
          <w:rFonts w:ascii="Times New Roman"/>
          <w:b w:val="false"/>
          <w:i w:val="false"/>
          <w:color w:val="000000"/>
          <w:sz w:val="28"/>
        </w:rPr>
        <w:t>
      102 Удлиненое понижение</w:t>
      </w:r>
    </w:p>
    <w:p>
      <w:pPr>
        <w:spacing w:after="0"/>
        <w:ind w:left="0"/>
        <w:jc w:val="both"/>
      </w:pPr>
      <w:r>
        <w:rPr>
          <w:rFonts w:ascii="Times New Roman"/>
          <w:b w:val="false"/>
          <w:i w:val="false"/>
          <w:color w:val="000000"/>
          <w:sz w:val="28"/>
        </w:rPr>
        <w:t>
      31 Злаковый с разнотравьем (пы-</w:t>
      </w:r>
    </w:p>
    <w:p>
      <w:pPr>
        <w:spacing w:after="0"/>
        <w:ind w:left="0"/>
        <w:jc w:val="both"/>
      </w:pPr>
      <w:r>
        <w:rPr>
          <w:rFonts w:ascii="Times New Roman"/>
          <w:b w:val="false"/>
          <w:i w:val="false"/>
          <w:color w:val="000000"/>
          <w:sz w:val="28"/>
        </w:rPr>
        <w:t>
      С-4а рей ползучий, житняк гребневид-</w:t>
      </w:r>
    </w:p>
    <w:p>
      <w:pPr>
        <w:spacing w:after="0"/>
        <w:ind w:left="0"/>
        <w:jc w:val="both"/>
      </w:pPr>
      <w:r>
        <w:rPr>
          <w:rFonts w:ascii="Times New Roman"/>
          <w:b w:val="false"/>
          <w:i w:val="false"/>
          <w:color w:val="000000"/>
          <w:sz w:val="28"/>
        </w:rPr>
        <w:t>
      пастб. 100 10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w:t>
      </w:r>
    </w:p>
    <w:p>
      <w:pPr>
        <w:spacing w:after="0"/>
        <w:ind w:left="0"/>
        <w:jc w:val="both"/>
      </w:pPr>
      <w:r>
        <w:rPr>
          <w:rFonts w:ascii="Times New Roman"/>
          <w:b w:val="false"/>
          <w:i w:val="false"/>
          <w:color w:val="000000"/>
          <w:sz w:val="28"/>
        </w:rPr>
        <w:t>
      частного</w:t>
      </w:r>
    </w:p>
    <w:p>
      <w:pPr>
        <w:spacing w:after="0"/>
        <w:ind w:left="0"/>
        <w:jc w:val="both"/>
      </w:pPr>
      <w:r>
        <w:rPr>
          <w:rFonts w:ascii="Times New Roman"/>
          <w:b w:val="false"/>
          <w:i w:val="false"/>
          <w:color w:val="000000"/>
          <w:sz w:val="28"/>
        </w:rPr>
        <w:t>
      15.2 30.3 24.2 10.1 15.2 9.5</w:t>
      </w:r>
    </w:p>
    <w:p>
      <w:pPr>
        <w:spacing w:after="0"/>
        <w:ind w:left="0"/>
        <w:jc w:val="both"/>
      </w:pPr>
      <w:r>
        <w:rPr>
          <w:rFonts w:ascii="Times New Roman"/>
          <w:b w:val="false"/>
          <w:i w:val="false"/>
          <w:color w:val="000000"/>
          <w:sz w:val="28"/>
        </w:rPr>
        <w:t>
      30.3 303.0 Чистый</w:t>
      </w:r>
    </w:p>
    <w:p>
      <w:pPr>
        <w:spacing w:after="0"/>
        <w:ind w:left="0"/>
        <w:jc w:val="both"/>
      </w:pPr>
      <w:r>
        <w:rPr>
          <w:rFonts w:ascii="Times New Roman"/>
          <w:b w:val="false"/>
          <w:i w:val="false"/>
          <w:color w:val="000000"/>
          <w:sz w:val="28"/>
        </w:rPr>
        <w:t>
      15.2 152.0</w:t>
      </w:r>
    </w:p>
    <w:p>
      <w:pPr>
        <w:spacing w:after="0"/>
        <w:ind w:left="0"/>
        <w:jc w:val="both"/>
      </w:pPr>
      <w:r>
        <w:rPr>
          <w:rFonts w:ascii="Times New Roman"/>
          <w:b w:val="false"/>
          <w:i w:val="false"/>
          <w:color w:val="000000"/>
          <w:sz w:val="28"/>
        </w:rPr>
        <w:t>
      В-Л-О</w:t>
      </w:r>
    </w:p>
    <w:p>
      <w:pPr>
        <w:spacing w:after="0"/>
        <w:ind w:left="0"/>
        <w:jc w:val="both"/>
      </w:pPr>
      <w:r>
        <w:rPr>
          <w:rFonts w:ascii="Times New Roman"/>
          <w:b w:val="false"/>
          <w:i w:val="false"/>
          <w:color w:val="000000"/>
          <w:sz w:val="28"/>
        </w:rPr>
        <w:t>
      пастбища</w:t>
      </w:r>
    </w:p>
    <w:p>
      <w:pPr>
        <w:spacing w:after="0"/>
        <w:ind w:left="0"/>
        <w:jc w:val="both"/>
      </w:pPr>
      <w:r>
        <w:rPr>
          <w:rFonts w:ascii="Times New Roman"/>
          <w:b w:val="false"/>
          <w:i w:val="false"/>
          <w:color w:val="000000"/>
          <w:sz w:val="28"/>
        </w:rPr>
        <w:t>
      ный; острец, костер безостный; по- скота 151.5 141.8 77.6 дорожник большой, тысячелист-</w:t>
      </w:r>
    </w:p>
    <w:p>
      <w:pPr>
        <w:spacing w:after="0"/>
        <w:ind w:left="0"/>
        <w:jc w:val="both"/>
      </w:pPr>
      <w:r>
        <w:rPr>
          <w:rFonts w:ascii="Times New Roman"/>
          <w:b w:val="false"/>
          <w:i w:val="false"/>
          <w:color w:val="000000"/>
          <w:sz w:val="28"/>
        </w:rPr>
        <w:t>
      ник обыкновенный, тмин обыкно-венный, подмаренник настоящий) на луговато-каштановых средне-мощных тяжелосуглинистых поч-</w:t>
      </w:r>
    </w:p>
    <w:p>
      <w:pPr>
        <w:spacing w:after="0"/>
        <w:ind w:left="0"/>
        <w:jc w:val="both"/>
      </w:pPr>
      <w:r>
        <w:rPr>
          <w:rFonts w:ascii="Times New Roman"/>
          <w:b w:val="false"/>
          <w:i w:val="false"/>
          <w:color w:val="000000"/>
          <w:sz w:val="28"/>
        </w:rPr>
        <w:t>
      вах с промоинами</w:t>
      </w:r>
    </w:p>
    <w:p>
      <w:pPr>
        <w:spacing w:after="0"/>
        <w:ind w:left="0"/>
        <w:jc w:val="both"/>
      </w:pPr>
      <w:r>
        <w:rPr>
          <w:rFonts w:ascii="Times New Roman"/>
          <w:b w:val="false"/>
          <w:i w:val="false"/>
          <w:color w:val="000000"/>
          <w:sz w:val="28"/>
        </w:rPr>
        <w:t>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10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15.2 30.3 24.2</w:t>
      </w:r>
    </w:p>
    <w:p>
      <w:pPr>
        <w:spacing w:after="0"/>
        <w:ind w:left="0"/>
        <w:jc w:val="both"/>
      </w:pPr>
      <w:r>
        <w:rPr>
          <w:rFonts w:ascii="Times New Roman"/>
          <w:b w:val="false"/>
          <w:i w:val="false"/>
          <w:color w:val="000000"/>
          <w:sz w:val="28"/>
        </w:rPr>
        <w:t>
      10.1 15.2 9.5</w:t>
      </w:r>
    </w:p>
    <w:p>
      <w:pPr>
        <w:spacing w:after="0"/>
        <w:ind w:left="0"/>
        <w:jc w:val="both"/>
      </w:pPr>
      <w:r>
        <w:rPr>
          <w:rFonts w:ascii="Times New Roman"/>
          <w:b w:val="false"/>
          <w:i w:val="false"/>
          <w:color w:val="000000"/>
          <w:sz w:val="28"/>
        </w:rPr>
        <w:t>
      30.3 303.0</w:t>
      </w:r>
    </w:p>
    <w:p>
      <w:pPr>
        <w:spacing w:after="0"/>
        <w:ind w:left="0"/>
        <w:jc w:val="both"/>
      </w:pPr>
      <w:r>
        <w:rPr>
          <w:rFonts w:ascii="Times New Roman"/>
          <w:b w:val="false"/>
          <w:i w:val="false"/>
          <w:color w:val="000000"/>
          <w:sz w:val="28"/>
        </w:rPr>
        <w:t>
      15.2 152.0</w:t>
      </w:r>
    </w:p>
    <w:p>
      <w:pPr>
        <w:spacing w:after="0"/>
        <w:ind w:left="0"/>
        <w:jc w:val="both"/>
      </w:pPr>
      <w:r>
        <w:rPr>
          <w:rFonts w:ascii="Times New Roman"/>
          <w:b w:val="false"/>
          <w:i w:val="false"/>
          <w:color w:val="000000"/>
          <w:sz w:val="28"/>
        </w:rPr>
        <w:t>
      26Б 1.Типчаково-ковыльно-полынный С-2б (типчак, ковыль волосатик, ковыль</w:t>
      </w:r>
    </w:p>
    <w:p>
      <w:pPr>
        <w:spacing w:after="0"/>
        <w:ind w:left="0"/>
        <w:jc w:val="both"/>
      </w:pPr>
      <w:r>
        <w:rPr>
          <w:rFonts w:ascii="Times New Roman"/>
          <w:b w:val="false"/>
          <w:i w:val="false"/>
          <w:color w:val="000000"/>
          <w:sz w:val="28"/>
        </w:rPr>
        <w:t>
      красный, полынь Шренковская, по-лынь австрийская) на темно-каш-тановых малоразвитых суглинистых</w:t>
      </w:r>
    </w:p>
    <w:p>
      <w:pPr>
        <w:spacing w:after="0"/>
        <w:ind w:left="0"/>
        <w:jc w:val="both"/>
      </w:pPr>
      <w:r>
        <w:rPr>
          <w:rFonts w:ascii="Times New Roman"/>
          <w:b w:val="false"/>
          <w:i w:val="false"/>
          <w:color w:val="000000"/>
          <w:sz w:val="28"/>
        </w:rPr>
        <w:t>
      почвах</w:t>
      </w:r>
    </w:p>
    <w:p>
      <w:pPr>
        <w:spacing w:after="0"/>
        <w:ind w:left="0"/>
        <w:jc w:val="both"/>
      </w:pPr>
      <w:r>
        <w:rPr>
          <w:rFonts w:ascii="Times New Roman"/>
          <w:b w:val="false"/>
          <w:i w:val="false"/>
          <w:color w:val="000000"/>
          <w:sz w:val="28"/>
        </w:rPr>
        <w:t>
      пастб. 70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144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7.0 9.3 8.1 4.4 5.1 3.7 49.3 40.5 22.3</w:t>
      </w:r>
    </w:p>
    <w:p>
      <w:pPr>
        <w:spacing w:after="0"/>
        <w:ind w:left="0"/>
        <w:jc w:val="both"/>
      </w:pPr>
      <w:r>
        <w:rPr>
          <w:rFonts w:ascii="Times New Roman"/>
          <w:b w:val="false"/>
          <w:i w:val="false"/>
          <w:color w:val="000000"/>
          <w:sz w:val="28"/>
        </w:rPr>
        <w:t>
      9.3 1341.1</w:t>
      </w:r>
    </w:p>
    <w:p>
      <w:pPr>
        <w:spacing w:after="0"/>
        <w:ind w:left="0"/>
        <w:jc w:val="both"/>
      </w:pPr>
      <w:r>
        <w:rPr>
          <w:rFonts w:ascii="Times New Roman"/>
          <w:b w:val="false"/>
          <w:i w:val="false"/>
          <w:color w:val="000000"/>
          <w:sz w:val="28"/>
        </w:rPr>
        <w:t>
      5.1 735.4</w:t>
      </w:r>
    </w:p>
    <w:p>
      <w:pPr>
        <w:spacing w:after="0"/>
        <w:ind w:left="0"/>
        <w:jc w:val="both"/>
      </w:pPr>
      <w:r>
        <w:rPr>
          <w:rFonts w:ascii="Times New Roman"/>
          <w:b w:val="false"/>
          <w:i w:val="false"/>
          <w:color w:val="000000"/>
          <w:sz w:val="28"/>
        </w:rPr>
        <w:t>
      Средне затырсован</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закаменен</w:t>
      </w:r>
    </w:p>
    <w:p>
      <w:pPr>
        <w:spacing w:after="0"/>
        <w:ind w:left="0"/>
        <w:jc w:val="both"/>
      </w:pPr>
      <w:r>
        <w:rPr>
          <w:rFonts w:ascii="Times New Roman"/>
          <w:b w:val="false"/>
          <w:i w:val="false"/>
          <w:color w:val="000000"/>
          <w:sz w:val="28"/>
        </w:rPr>
        <w:t>
      В-РЛ-О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17А (60) 2.Ковыльно-злаково-полынный с С-2а кустарничком</w:t>
      </w:r>
    </w:p>
    <w:p>
      <w:pPr>
        <w:spacing w:after="0"/>
        <w:ind w:left="0"/>
        <w:jc w:val="both"/>
      </w:pPr>
      <w:r>
        <w:rPr>
          <w:rFonts w:ascii="Times New Roman"/>
          <w:b w:val="false"/>
          <w:i w:val="false"/>
          <w:color w:val="000000"/>
          <w:sz w:val="28"/>
        </w:rPr>
        <w:t>
      (ковыль волосатик, тонконог строй-ный, типчак, полынь Шренковская, полынь австрийская, полынь обык-новенная, таволга зверобоелистная) на темно-каштановых</w:t>
      </w:r>
    </w:p>
    <w:p>
      <w:pPr>
        <w:spacing w:after="0"/>
        <w:ind w:left="0"/>
        <w:jc w:val="both"/>
      </w:pPr>
      <w:r>
        <w:rPr>
          <w:rFonts w:ascii="Times New Roman"/>
          <w:b w:val="false"/>
          <w:i w:val="false"/>
          <w:color w:val="000000"/>
          <w:sz w:val="28"/>
        </w:rPr>
        <w:t>
      маломощных легкоглинистых почвах</w:t>
      </w:r>
    </w:p>
    <w:p>
      <w:pPr>
        <w:spacing w:after="0"/>
        <w:ind w:left="0"/>
        <w:jc w:val="both"/>
      </w:pPr>
      <w:r>
        <w:rPr>
          <w:rFonts w:ascii="Times New Roman"/>
          <w:b w:val="false"/>
          <w:i w:val="false"/>
          <w:color w:val="000000"/>
          <w:sz w:val="28"/>
        </w:rPr>
        <w:t>
      по слабоволнистым равнинам</w:t>
      </w:r>
    </w:p>
    <w:p>
      <w:pPr>
        <w:spacing w:after="0"/>
        <w:ind w:left="0"/>
        <w:jc w:val="both"/>
      </w:pPr>
      <w:r>
        <w:rPr>
          <w:rFonts w:ascii="Times New Roman"/>
          <w:b w:val="false"/>
          <w:i w:val="false"/>
          <w:color w:val="000000"/>
          <w:sz w:val="28"/>
        </w:rPr>
        <w:t>
      пастб. 30 62</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11 7.2 10.3 9.0 4.8 5.4 4.0</w:t>
      </w:r>
    </w:p>
    <w:p>
      <w:pPr>
        <w:spacing w:after="0"/>
        <w:ind w:left="0"/>
        <w:jc w:val="both"/>
      </w:pPr>
      <w:r>
        <w:rPr>
          <w:rFonts w:ascii="Times New Roman"/>
          <w:b w:val="false"/>
          <w:i w:val="false"/>
          <w:color w:val="000000"/>
          <w:sz w:val="28"/>
        </w:rPr>
        <w:t>
      57.9 44.7 25.0</w:t>
      </w:r>
    </w:p>
    <w:p>
      <w:pPr>
        <w:spacing w:after="0"/>
        <w:ind w:left="0"/>
        <w:jc w:val="both"/>
      </w:pPr>
      <w:r>
        <w:rPr>
          <w:rFonts w:ascii="Times New Roman"/>
          <w:b w:val="false"/>
          <w:i w:val="false"/>
          <w:color w:val="000000"/>
          <w:sz w:val="28"/>
        </w:rPr>
        <w:t>
      10.3 636.5</w:t>
      </w:r>
    </w:p>
    <w:p>
      <w:pPr>
        <w:spacing w:after="0"/>
        <w:ind w:left="0"/>
        <w:jc w:val="both"/>
      </w:pPr>
      <w:r>
        <w:rPr>
          <w:rFonts w:ascii="Times New Roman"/>
          <w:b w:val="false"/>
          <w:i w:val="false"/>
          <w:color w:val="000000"/>
          <w:sz w:val="28"/>
        </w:rPr>
        <w:t>
      5.4 333.7</w:t>
      </w:r>
    </w:p>
    <w:p>
      <w:pPr>
        <w:spacing w:after="0"/>
        <w:ind w:left="0"/>
        <w:jc w:val="both"/>
      </w:pPr>
      <w:r>
        <w:rPr>
          <w:rFonts w:ascii="Times New Roman"/>
          <w:b w:val="false"/>
          <w:i w:val="false"/>
          <w:color w:val="000000"/>
          <w:sz w:val="28"/>
        </w:rPr>
        <w:t>
      Сильно затырсован Слабо</w:t>
      </w:r>
    </w:p>
    <w:p>
      <w:pPr>
        <w:spacing w:after="0"/>
        <w:ind w:left="0"/>
        <w:jc w:val="both"/>
      </w:pPr>
      <w:r>
        <w:rPr>
          <w:rFonts w:ascii="Times New Roman"/>
          <w:b w:val="false"/>
          <w:i w:val="false"/>
          <w:color w:val="000000"/>
          <w:sz w:val="28"/>
        </w:rPr>
        <w:t>
      закустарен</w:t>
      </w:r>
    </w:p>
    <w:p>
      <w:pPr>
        <w:spacing w:after="0"/>
        <w:ind w:left="0"/>
        <w:jc w:val="both"/>
      </w:pPr>
      <w:r>
        <w:rPr>
          <w:rFonts w:ascii="Times New Roman"/>
          <w:b w:val="false"/>
          <w:i w:val="false"/>
          <w:color w:val="000000"/>
          <w:sz w:val="28"/>
        </w:rPr>
        <w:t>
      Итого: пастб. 100 206</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12.3 9.6 8.4</w:t>
      </w:r>
    </w:p>
    <w:p>
      <w:pPr>
        <w:spacing w:after="0"/>
        <w:ind w:left="0"/>
        <w:jc w:val="both"/>
      </w:pPr>
      <w:r>
        <w:rPr>
          <w:rFonts w:ascii="Times New Roman"/>
          <w:b w:val="false"/>
          <w:i w:val="false"/>
          <w:color w:val="000000"/>
          <w:sz w:val="28"/>
        </w:rPr>
        <w:t>
      4.5 5.2 3.8</w:t>
      </w:r>
    </w:p>
    <w:p>
      <w:pPr>
        <w:spacing w:after="0"/>
        <w:ind w:left="0"/>
        <w:jc w:val="both"/>
      </w:pPr>
      <w:r>
        <w:rPr>
          <w:rFonts w:ascii="Times New Roman"/>
          <w:b w:val="false"/>
          <w:i w:val="false"/>
          <w:color w:val="000000"/>
          <w:sz w:val="28"/>
        </w:rPr>
        <w:t>
      9.6 1977.6</w:t>
      </w:r>
    </w:p>
    <w:p>
      <w:pPr>
        <w:spacing w:after="0"/>
        <w:ind w:left="0"/>
        <w:jc w:val="both"/>
      </w:pPr>
      <w:r>
        <w:rPr>
          <w:rFonts w:ascii="Times New Roman"/>
          <w:b w:val="false"/>
          <w:i w:val="false"/>
          <w:color w:val="000000"/>
          <w:sz w:val="28"/>
        </w:rPr>
        <w:t>
      5.2 1069.1</w:t>
      </w:r>
    </w:p>
    <w:p>
      <w:pPr>
        <w:spacing w:after="0"/>
        <w:ind w:left="0"/>
        <w:jc w:val="both"/>
      </w:pPr>
      <w:r>
        <w:rPr>
          <w:rFonts w:ascii="Times New Roman"/>
          <w:b w:val="false"/>
          <w:i w:val="false"/>
          <w:color w:val="000000"/>
          <w:sz w:val="28"/>
        </w:rPr>
        <w:t>
      104 Слабоволнистая равнина</w:t>
      </w:r>
    </w:p>
    <w:p>
      <w:pPr>
        <w:spacing w:after="0"/>
        <w:ind w:left="0"/>
        <w:jc w:val="both"/>
      </w:pPr>
      <w:r>
        <w:rPr>
          <w:rFonts w:ascii="Times New Roman"/>
          <w:b w:val="false"/>
          <w:i w:val="false"/>
          <w:color w:val="000000"/>
          <w:sz w:val="28"/>
        </w:rPr>
        <w:t>
      53А Житняково-злаково-полынный</w:t>
      </w:r>
    </w:p>
    <w:p>
      <w:pPr>
        <w:spacing w:after="0"/>
        <w:ind w:left="0"/>
        <w:jc w:val="both"/>
      </w:pPr>
      <w:r>
        <w:rPr>
          <w:rFonts w:ascii="Times New Roman"/>
          <w:b w:val="false"/>
          <w:i w:val="false"/>
          <w:color w:val="000000"/>
          <w:sz w:val="28"/>
        </w:rPr>
        <w:t>
      С-2а (житняк гребенчатый, ковыль воло-сатик, тонконог стройный, полынь Шренковская, полынь австрийская)</w:t>
      </w:r>
    </w:p>
    <w:p>
      <w:pPr>
        <w:spacing w:after="0"/>
        <w:ind w:left="0"/>
        <w:jc w:val="both"/>
      </w:pPr>
      <w:r>
        <w:rPr>
          <w:rFonts w:ascii="Times New Roman"/>
          <w:b w:val="false"/>
          <w:i w:val="false"/>
          <w:color w:val="000000"/>
          <w:sz w:val="28"/>
        </w:rPr>
        <w:t>
      кермек Гмелина, тысячилистник обыкновенный, подорожник сред-ний) на темно-каштановых маломощ-</w:t>
      </w:r>
    </w:p>
    <w:p>
      <w:pPr>
        <w:spacing w:after="0"/>
        <w:ind w:left="0"/>
        <w:jc w:val="both"/>
      </w:pPr>
      <w:r>
        <w:rPr>
          <w:rFonts w:ascii="Times New Roman"/>
          <w:b w:val="false"/>
          <w:i w:val="false"/>
          <w:color w:val="000000"/>
          <w:sz w:val="28"/>
        </w:rPr>
        <w:t>
      ных легкоглинистых</w:t>
      </w:r>
    </w:p>
    <w:p>
      <w:pPr>
        <w:spacing w:after="0"/>
        <w:ind w:left="0"/>
        <w:jc w:val="both"/>
      </w:pPr>
      <w:r>
        <w:rPr>
          <w:rFonts w:ascii="Times New Roman"/>
          <w:b w:val="false"/>
          <w:i w:val="false"/>
          <w:color w:val="000000"/>
          <w:sz w:val="28"/>
        </w:rPr>
        <w:t>
      пастб. 100 393</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3.7 5.3 5.1 2.4 3.0 2.3 34 25.1 14.0</w:t>
      </w:r>
    </w:p>
    <w:p>
      <w:pPr>
        <w:spacing w:after="0"/>
        <w:ind w:left="0"/>
        <w:jc w:val="both"/>
      </w:pPr>
      <w:r>
        <w:rPr>
          <w:rFonts w:ascii="Times New Roman"/>
          <w:b w:val="false"/>
          <w:i w:val="false"/>
          <w:color w:val="000000"/>
          <w:sz w:val="28"/>
        </w:rPr>
        <w:t>
      5.3 2082.9</w:t>
      </w:r>
    </w:p>
    <w:p>
      <w:pPr>
        <w:spacing w:after="0"/>
        <w:ind w:left="0"/>
        <w:jc w:val="both"/>
      </w:pPr>
      <w:r>
        <w:rPr>
          <w:rFonts w:ascii="Times New Roman"/>
          <w:b w:val="false"/>
          <w:i w:val="false"/>
          <w:color w:val="000000"/>
          <w:sz w:val="28"/>
        </w:rPr>
        <w:t>
      3.0 1179.0</w:t>
      </w:r>
    </w:p>
    <w:p>
      <w:pPr>
        <w:spacing w:after="0"/>
        <w:ind w:left="0"/>
        <w:jc w:val="both"/>
      </w:pPr>
      <w:r>
        <w:rPr>
          <w:rFonts w:ascii="Times New Roman"/>
          <w:b w:val="false"/>
          <w:i w:val="false"/>
          <w:color w:val="000000"/>
          <w:sz w:val="28"/>
        </w:rPr>
        <w:t>
      Сильно засорен</w:t>
      </w:r>
    </w:p>
    <w:p>
      <w:pPr>
        <w:spacing w:after="0"/>
        <w:ind w:left="0"/>
        <w:jc w:val="both"/>
      </w:pPr>
      <w:r>
        <w:rPr>
          <w:rFonts w:ascii="Times New Roman"/>
          <w:b w:val="false"/>
          <w:i w:val="false"/>
          <w:color w:val="000000"/>
          <w:sz w:val="28"/>
        </w:rPr>
        <w:t>
      полынью</w:t>
      </w:r>
    </w:p>
    <w:p>
      <w:pPr>
        <w:spacing w:after="0"/>
        <w:ind w:left="0"/>
        <w:jc w:val="both"/>
      </w:pPr>
      <w:r>
        <w:rPr>
          <w:rFonts w:ascii="Times New Roman"/>
          <w:b w:val="false"/>
          <w:i w:val="false"/>
          <w:color w:val="000000"/>
          <w:sz w:val="28"/>
        </w:rPr>
        <w:t>
      В-Л-О пастбища для всех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100 393</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3.7 5.3 5.1</w:t>
      </w:r>
    </w:p>
    <w:p>
      <w:pPr>
        <w:spacing w:after="0"/>
        <w:ind w:left="0"/>
        <w:jc w:val="both"/>
      </w:pPr>
      <w:r>
        <w:rPr>
          <w:rFonts w:ascii="Times New Roman"/>
          <w:b w:val="false"/>
          <w:i w:val="false"/>
          <w:color w:val="000000"/>
          <w:sz w:val="28"/>
        </w:rPr>
        <w:t>
      2.4 3.0 2.3</w:t>
      </w:r>
    </w:p>
    <w:p>
      <w:pPr>
        <w:spacing w:after="0"/>
        <w:ind w:left="0"/>
        <w:jc w:val="both"/>
      </w:pPr>
      <w:r>
        <w:rPr>
          <w:rFonts w:ascii="Times New Roman"/>
          <w:b w:val="false"/>
          <w:i w:val="false"/>
          <w:color w:val="000000"/>
          <w:sz w:val="28"/>
        </w:rPr>
        <w:t>
      5.3 2082.9</w:t>
      </w:r>
    </w:p>
    <w:p>
      <w:pPr>
        <w:spacing w:after="0"/>
        <w:ind w:left="0"/>
        <w:jc w:val="both"/>
      </w:pPr>
      <w:r>
        <w:rPr>
          <w:rFonts w:ascii="Times New Roman"/>
          <w:b w:val="false"/>
          <w:i w:val="false"/>
          <w:color w:val="000000"/>
          <w:sz w:val="28"/>
        </w:rPr>
        <w:t>
      3.0 1179.0</w:t>
      </w:r>
    </w:p>
    <w:p>
      <w:pPr>
        <w:spacing w:after="0"/>
        <w:ind w:left="0"/>
        <w:jc w:val="both"/>
      </w:pPr>
      <w:r>
        <w:rPr>
          <w:rFonts w:ascii="Times New Roman"/>
          <w:b w:val="false"/>
          <w:i w:val="false"/>
          <w:color w:val="000000"/>
          <w:sz w:val="28"/>
        </w:rPr>
        <w:t>
      105 Слабоволнистая равнина</w:t>
      </w:r>
    </w:p>
    <w:p>
      <w:pPr>
        <w:spacing w:after="0"/>
        <w:ind w:left="0"/>
        <w:jc w:val="both"/>
      </w:pPr>
      <w:r>
        <w:rPr>
          <w:rFonts w:ascii="Times New Roman"/>
          <w:b w:val="false"/>
          <w:i w:val="false"/>
          <w:color w:val="000000"/>
          <w:sz w:val="28"/>
        </w:rPr>
        <w:t>
      53А Житняково-злаково-полынный пастб. 100 272 Выпас 3.7 5.3 5.1 5.3 1441.6 Сильно В-Л-О</w:t>
      </w:r>
    </w:p>
    <w:p>
      <w:pPr>
        <w:spacing w:after="0"/>
        <w:ind w:left="0"/>
        <w:jc w:val="both"/>
      </w:pPr>
      <w:r>
        <w:rPr>
          <w:rFonts w:ascii="Times New Roman"/>
          <w:b w:val="false"/>
          <w:i w:val="false"/>
          <w:color w:val="000000"/>
          <w:sz w:val="28"/>
        </w:rPr>
        <w:t>
      1 2 3</w:t>
      </w:r>
    </w:p>
    <w:p>
      <w:pPr>
        <w:spacing w:after="0"/>
        <w:ind w:left="0"/>
        <w:jc w:val="both"/>
      </w:pPr>
      <w:r>
        <w:rPr>
          <w:rFonts w:ascii="Times New Roman"/>
          <w:b w:val="false"/>
          <w:i w:val="false"/>
          <w:color w:val="000000"/>
          <w:sz w:val="28"/>
        </w:rPr>
        <w:t>
      С-2а (житняк гребенчатый, ковыль воло-сатик, тонконог стройный, полынь Шренковская, полынь австрийская)</w:t>
      </w:r>
    </w:p>
    <w:p>
      <w:pPr>
        <w:spacing w:after="0"/>
        <w:ind w:left="0"/>
        <w:jc w:val="both"/>
      </w:pPr>
      <w:r>
        <w:rPr>
          <w:rFonts w:ascii="Times New Roman"/>
          <w:b w:val="false"/>
          <w:i w:val="false"/>
          <w:color w:val="000000"/>
          <w:sz w:val="28"/>
        </w:rPr>
        <w:t>
      кермек Гмелина, тысячилистник обыкновенный, подорожник сред-ний) на темно-каштановых маломощ-</w:t>
      </w:r>
    </w:p>
    <w:p>
      <w:pPr>
        <w:spacing w:after="0"/>
        <w:ind w:left="0"/>
        <w:jc w:val="both"/>
      </w:pPr>
      <w:r>
        <w:rPr>
          <w:rFonts w:ascii="Times New Roman"/>
          <w:b w:val="false"/>
          <w:i w:val="false"/>
          <w:color w:val="000000"/>
          <w:sz w:val="28"/>
        </w:rPr>
        <w:t>
      ных легкоглинистых</w:t>
      </w:r>
    </w:p>
    <w:p>
      <w:pPr>
        <w:spacing w:after="0"/>
        <w:ind w:left="0"/>
        <w:jc w:val="both"/>
      </w:pPr>
      <w:r>
        <w:rPr>
          <w:rFonts w:ascii="Times New Roman"/>
          <w:b w:val="false"/>
          <w:i w:val="false"/>
          <w:color w:val="000000"/>
          <w:sz w:val="28"/>
        </w:rPr>
        <w:t>
      4 5 6 7 8 КУ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9 10 11 12 13 14 15 16 2.4 3.0 2.3 3.0 816.0</w:t>
      </w:r>
    </w:p>
    <w:p>
      <w:pPr>
        <w:spacing w:after="0"/>
        <w:ind w:left="0"/>
        <w:jc w:val="both"/>
      </w:pPr>
      <w:r>
        <w:rPr>
          <w:rFonts w:ascii="Times New Roman"/>
          <w:b w:val="false"/>
          <w:i w:val="false"/>
          <w:color w:val="000000"/>
          <w:sz w:val="28"/>
        </w:rPr>
        <w:t>
      34 25.1 14.0</w:t>
      </w:r>
    </w:p>
    <w:p>
      <w:pPr>
        <w:spacing w:after="0"/>
        <w:ind w:left="0"/>
        <w:jc w:val="both"/>
      </w:pPr>
      <w:r>
        <w:rPr>
          <w:rFonts w:ascii="Times New Roman"/>
          <w:b w:val="false"/>
          <w:i w:val="false"/>
          <w:color w:val="000000"/>
          <w:sz w:val="28"/>
        </w:rPr>
        <w:t>
      17 засорен</w:t>
      </w:r>
    </w:p>
    <w:p>
      <w:pPr>
        <w:spacing w:after="0"/>
        <w:ind w:left="0"/>
        <w:jc w:val="both"/>
      </w:pPr>
      <w:r>
        <w:rPr>
          <w:rFonts w:ascii="Times New Roman"/>
          <w:b w:val="false"/>
          <w:i w:val="false"/>
          <w:color w:val="000000"/>
          <w:sz w:val="28"/>
        </w:rPr>
        <w:t>
      полынью</w:t>
      </w:r>
    </w:p>
    <w:p>
      <w:pPr>
        <w:spacing w:after="0"/>
        <w:ind w:left="0"/>
        <w:jc w:val="both"/>
      </w:pPr>
      <w:r>
        <w:rPr>
          <w:rFonts w:ascii="Times New Roman"/>
          <w:b w:val="false"/>
          <w:i w:val="false"/>
          <w:color w:val="000000"/>
          <w:sz w:val="28"/>
        </w:rPr>
        <w:t>
      18 пастбища для всех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100 272</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3.7 5.3 5.1</w:t>
      </w:r>
    </w:p>
    <w:p>
      <w:pPr>
        <w:spacing w:after="0"/>
        <w:ind w:left="0"/>
        <w:jc w:val="both"/>
      </w:pPr>
      <w:r>
        <w:rPr>
          <w:rFonts w:ascii="Times New Roman"/>
          <w:b w:val="false"/>
          <w:i w:val="false"/>
          <w:color w:val="000000"/>
          <w:sz w:val="28"/>
        </w:rPr>
        <w:t>
      2.4 3.0 2.3</w:t>
      </w:r>
    </w:p>
    <w:p>
      <w:pPr>
        <w:spacing w:after="0"/>
        <w:ind w:left="0"/>
        <w:jc w:val="both"/>
      </w:pPr>
      <w:r>
        <w:rPr>
          <w:rFonts w:ascii="Times New Roman"/>
          <w:b w:val="false"/>
          <w:i w:val="false"/>
          <w:color w:val="000000"/>
          <w:sz w:val="28"/>
        </w:rPr>
        <w:t>
      5.3 1441.6</w:t>
      </w:r>
    </w:p>
    <w:p>
      <w:pPr>
        <w:spacing w:after="0"/>
        <w:ind w:left="0"/>
        <w:jc w:val="both"/>
      </w:pPr>
      <w:r>
        <w:rPr>
          <w:rFonts w:ascii="Times New Roman"/>
          <w:b w:val="false"/>
          <w:i w:val="false"/>
          <w:color w:val="000000"/>
          <w:sz w:val="28"/>
        </w:rPr>
        <w:t>
      3.0 816.0</w:t>
      </w:r>
    </w:p>
    <w:p>
      <w:pPr>
        <w:spacing w:after="0"/>
        <w:ind w:left="0"/>
        <w:jc w:val="both"/>
      </w:pPr>
      <w:r>
        <w:rPr>
          <w:rFonts w:ascii="Times New Roman"/>
          <w:b w:val="false"/>
          <w:i w:val="false"/>
          <w:color w:val="000000"/>
          <w:sz w:val="28"/>
        </w:rPr>
        <w:t>
      106 Удлиненое понижение</w:t>
      </w:r>
    </w:p>
    <w:p>
      <w:pPr>
        <w:spacing w:after="0"/>
        <w:ind w:left="0"/>
        <w:jc w:val="both"/>
      </w:pPr>
      <w:r>
        <w:rPr>
          <w:rFonts w:ascii="Times New Roman"/>
          <w:b w:val="false"/>
          <w:i w:val="false"/>
          <w:color w:val="000000"/>
          <w:sz w:val="28"/>
        </w:rPr>
        <w:t>
      31 Злаковый с разнотравьем (пы-</w:t>
      </w:r>
    </w:p>
    <w:p>
      <w:pPr>
        <w:spacing w:after="0"/>
        <w:ind w:left="0"/>
        <w:jc w:val="both"/>
      </w:pPr>
      <w:r>
        <w:rPr>
          <w:rFonts w:ascii="Times New Roman"/>
          <w:b w:val="false"/>
          <w:i w:val="false"/>
          <w:color w:val="000000"/>
          <w:sz w:val="28"/>
        </w:rPr>
        <w:t>
      С-4а рей ползучий, житняк гребневид-</w:t>
      </w:r>
    </w:p>
    <w:p>
      <w:pPr>
        <w:spacing w:after="0"/>
        <w:ind w:left="0"/>
        <w:jc w:val="both"/>
      </w:pPr>
      <w:r>
        <w:rPr>
          <w:rFonts w:ascii="Times New Roman"/>
          <w:b w:val="false"/>
          <w:i w:val="false"/>
          <w:color w:val="000000"/>
          <w:sz w:val="28"/>
        </w:rPr>
        <w:t>
      пастб. 100 201</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w:t>
      </w:r>
    </w:p>
    <w:p>
      <w:pPr>
        <w:spacing w:after="0"/>
        <w:ind w:left="0"/>
        <w:jc w:val="both"/>
      </w:pPr>
      <w:r>
        <w:rPr>
          <w:rFonts w:ascii="Times New Roman"/>
          <w:b w:val="false"/>
          <w:i w:val="false"/>
          <w:color w:val="000000"/>
          <w:sz w:val="28"/>
        </w:rPr>
        <w:t>
      частного</w:t>
      </w:r>
    </w:p>
    <w:p>
      <w:pPr>
        <w:spacing w:after="0"/>
        <w:ind w:left="0"/>
        <w:jc w:val="both"/>
      </w:pPr>
      <w:r>
        <w:rPr>
          <w:rFonts w:ascii="Times New Roman"/>
          <w:b w:val="false"/>
          <w:i w:val="false"/>
          <w:color w:val="000000"/>
          <w:sz w:val="28"/>
        </w:rPr>
        <w:t>
      15.2 30.3 24.2 10.1 15.2 9.5</w:t>
      </w:r>
    </w:p>
    <w:p>
      <w:pPr>
        <w:spacing w:after="0"/>
        <w:ind w:left="0"/>
        <w:jc w:val="both"/>
      </w:pPr>
      <w:r>
        <w:rPr>
          <w:rFonts w:ascii="Times New Roman"/>
          <w:b w:val="false"/>
          <w:i w:val="false"/>
          <w:color w:val="000000"/>
          <w:sz w:val="28"/>
        </w:rPr>
        <w:t>
      30.3 6090.3 Чистый</w:t>
      </w:r>
    </w:p>
    <w:p>
      <w:pPr>
        <w:spacing w:after="0"/>
        <w:ind w:left="0"/>
        <w:jc w:val="both"/>
      </w:pPr>
      <w:r>
        <w:rPr>
          <w:rFonts w:ascii="Times New Roman"/>
          <w:b w:val="false"/>
          <w:i w:val="false"/>
          <w:color w:val="000000"/>
          <w:sz w:val="28"/>
        </w:rPr>
        <w:t>
      15.2 3055.2</w:t>
      </w:r>
    </w:p>
    <w:p>
      <w:pPr>
        <w:spacing w:after="0"/>
        <w:ind w:left="0"/>
        <w:jc w:val="both"/>
      </w:pPr>
      <w:r>
        <w:rPr>
          <w:rFonts w:ascii="Times New Roman"/>
          <w:b w:val="false"/>
          <w:i w:val="false"/>
          <w:color w:val="000000"/>
          <w:sz w:val="28"/>
        </w:rPr>
        <w:t>
      В-Л-О</w:t>
      </w:r>
    </w:p>
    <w:p>
      <w:pPr>
        <w:spacing w:after="0"/>
        <w:ind w:left="0"/>
        <w:jc w:val="both"/>
      </w:pPr>
      <w:r>
        <w:rPr>
          <w:rFonts w:ascii="Times New Roman"/>
          <w:b w:val="false"/>
          <w:i w:val="false"/>
          <w:color w:val="000000"/>
          <w:sz w:val="28"/>
        </w:rPr>
        <w:t>
      пастбища</w:t>
      </w:r>
    </w:p>
    <w:p>
      <w:pPr>
        <w:spacing w:after="0"/>
        <w:ind w:left="0"/>
        <w:jc w:val="both"/>
      </w:pPr>
      <w:r>
        <w:rPr>
          <w:rFonts w:ascii="Times New Roman"/>
          <w:b w:val="false"/>
          <w:i w:val="false"/>
          <w:color w:val="000000"/>
          <w:sz w:val="28"/>
        </w:rPr>
        <w:t>
      ный; острец, костер безостный; по- скота 151.5 141.8 77.6 дорожник большой, тысячелист-</w:t>
      </w:r>
    </w:p>
    <w:p>
      <w:pPr>
        <w:spacing w:after="0"/>
        <w:ind w:left="0"/>
        <w:jc w:val="both"/>
      </w:pPr>
      <w:r>
        <w:rPr>
          <w:rFonts w:ascii="Times New Roman"/>
          <w:b w:val="false"/>
          <w:i w:val="false"/>
          <w:color w:val="000000"/>
          <w:sz w:val="28"/>
        </w:rPr>
        <w:t>
      ник обыкновенный, тмин обыкно-венный, подмаренник настоящий) на луговато-каштановых средне-мощных тяжелосуглинистых поч-</w:t>
      </w:r>
    </w:p>
    <w:p>
      <w:pPr>
        <w:spacing w:after="0"/>
        <w:ind w:left="0"/>
        <w:jc w:val="both"/>
      </w:pPr>
      <w:r>
        <w:rPr>
          <w:rFonts w:ascii="Times New Roman"/>
          <w:b w:val="false"/>
          <w:i w:val="false"/>
          <w:color w:val="000000"/>
          <w:sz w:val="28"/>
        </w:rPr>
        <w:t>
      вах с промоинами</w:t>
      </w:r>
    </w:p>
    <w:p>
      <w:pPr>
        <w:spacing w:after="0"/>
        <w:ind w:left="0"/>
        <w:jc w:val="both"/>
      </w:pPr>
      <w:r>
        <w:rPr>
          <w:rFonts w:ascii="Times New Roman"/>
          <w:b w:val="false"/>
          <w:i w:val="false"/>
          <w:color w:val="000000"/>
          <w:sz w:val="28"/>
        </w:rPr>
        <w:t>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100 201</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15.2 30.3 24.2</w:t>
      </w:r>
    </w:p>
    <w:p>
      <w:pPr>
        <w:spacing w:after="0"/>
        <w:ind w:left="0"/>
        <w:jc w:val="both"/>
      </w:pPr>
      <w:r>
        <w:rPr>
          <w:rFonts w:ascii="Times New Roman"/>
          <w:b w:val="false"/>
          <w:i w:val="false"/>
          <w:color w:val="000000"/>
          <w:sz w:val="28"/>
        </w:rPr>
        <w:t>
      10.1 15.2 9.5</w:t>
      </w:r>
    </w:p>
    <w:p>
      <w:pPr>
        <w:spacing w:after="0"/>
        <w:ind w:left="0"/>
        <w:jc w:val="both"/>
      </w:pPr>
      <w:r>
        <w:rPr>
          <w:rFonts w:ascii="Times New Roman"/>
          <w:b w:val="false"/>
          <w:i w:val="false"/>
          <w:color w:val="000000"/>
          <w:sz w:val="28"/>
        </w:rPr>
        <w:t>
      30.3 6090.3</w:t>
      </w:r>
    </w:p>
    <w:p>
      <w:pPr>
        <w:spacing w:after="0"/>
        <w:ind w:left="0"/>
        <w:jc w:val="both"/>
      </w:pPr>
      <w:r>
        <w:rPr>
          <w:rFonts w:ascii="Times New Roman"/>
          <w:b w:val="false"/>
          <w:i w:val="false"/>
          <w:color w:val="000000"/>
          <w:sz w:val="28"/>
        </w:rPr>
        <w:t>
      15.2 3055.2</w:t>
      </w:r>
    </w:p>
    <w:p>
      <w:pPr>
        <w:spacing w:after="0"/>
        <w:ind w:left="0"/>
        <w:jc w:val="both"/>
      </w:pPr>
      <w:r>
        <w:rPr>
          <w:rFonts w:ascii="Times New Roman"/>
          <w:b w:val="false"/>
          <w:i w:val="false"/>
          <w:color w:val="000000"/>
          <w:sz w:val="28"/>
        </w:rPr>
        <w:t>
      107 Слабоволнистая равнина</w:t>
      </w:r>
    </w:p>
    <w:p>
      <w:pPr>
        <w:spacing w:after="0"/>
        <w:ind w:left="0"/>
        <w:jc w:val="both"/>
      </w:pPr>
      <w:r>
        <w:rPr>
          <w:rFonts w:ascii="Times New Roman"/>
          <w:b w:val="false"/>
          <w:i w:val="false"/>
          <w:color w:val="000000"/>
          <w:sz w:val="28"/>
        </w:rPr>
        <w:t>
      53А Житняково-злаково-полынный</w:t>
      </w:r>
    </w:p>
    <w:p>
      <w:pPr>
        <w:spacing w:after="0"/>
        <w:ind w:left="0"/>
        <w:jc w:val="both"/>
      </w:pPr>
      <w:r>
        <w:rPr>
          <w:rFonts w:ascii="Times New Roman"/>
          <w:b w:val="false"/>
          <w:i w:val="false"/>
          <w:color w:val="000000"/>
          <w:sz w:val="28"/>
        </w:rPr>
        <w:t>
      С-2а (житняк гребенчатый, ковыль воло-сатик, тонконог стройный, полынь</w:t>
      </w:r>
    </w:p>
    <w:p>
      <w:pPr>
        <w:spacing w:after="0"/>
        <w:ind w:left="0"/>
        <w:jc w:val="both"/>
      </w:pPr>
      <w:r>
        <w:rPr>
          <w:rFonts w:ascii="Times New Roman"/>
          <w:b w:val="false"/>
          <w:i w:val="false"/>
          <w:color w:val="000000"/>
          <w:sz w:val="28"/>
        </w:rPr>
        <w:t>
      пастб. 100 86</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3.7 5.3 5.1 2.4 3.0 2.3 34 25.1 14.0</w:t>
      </w:r>
    </w:p>
    <w:p>
      <w:pPr>
        <w:spacing w:after="0"/>
        <w:ind w:left="0"/>
        <w:jc w:val="both"/>
      </w:pPr>
      <w:r>
        <w:rPr>
          <w:rFonts w:ascii="Times New Roman"/>
          <w:b w:val="false"/>
          <w:i w:val="false"/>
          <w:color w:val="000000"/>
          <w:sz w:val="28"/>
        </w:rPr>
        <w:t>
      5.3 455.8</w:t>
      </w:r>
    </w:p>
    <w:p>
      <w:pPr>
        <w:spacing w:after="0"/>
        <w:ind w:left="0"/>
        <w:jc w:val="both"/>
      </w:pPr>
      <w:r>
        <w:rPr>
          <w:rFonts w:ascii="Times New Roman"/>
          <w:b w:val="false"/>
          <w:i w:val="false"/>
          <w:color w:val="000000"/>
          <w:sz w:val="28"/>
        </w:rPr>
        <w:t>
      3.0 258.0</w:t>
      </w:r>
    </w:p>
    <w:p>
      <w:pPr>
        <w:spacing w:after="0"/>
        <w:ind w:left="0"/>
        <w:jc w:val="both"/>
      </w:pPr>
      <w:r>
        <w:rPr>
          <w:rFonts w:ascii="Times New Roman"/>
          <w:b w:val="false"/>
          <w:i w:val="false"/>
          <w:color w:val="000000"/>
          <w:sz w:val="28"/>
        </w:rPr>
        <w:t>
      Сильно засорен</w:t>
      </w:r>
    </w:p>
    <w:p>
      <w:pPr>
        <w:spacing w:after="0"/>
        <w:ind w:left="0"/>
        <w:jc w:val="both"/>
      </w:pPr>
      <w:r>
        <w:rPr>
          <w:rFonts w:ascii="Times New Roman"/>
          <w:b w:val="false"/>
          <w:i w:val="false"/>
          <w:color w:val="000000"/>
          <w:sz w:val="28"/>
        </w:rPr>
        <w:t>
      полынью</w:t>
      </w:r>
    </w:p>
    <w:p>
      <w:pPr>
        <w:spacing w:after="0"/>
        <w:ind w:left="0"/>
        <w:jc w:val="both"/>
      </w:pPr>
      <w:r>
        <w:rPr>
          <w:rFonts w:ascii="Times New Roman"/>
          <w:b w:val="false"/>
          <w:i w:val="false"/>
          <w:color w:val="000000"/>
          <w:sz w:val="28"/>
        </w:rPr>
        <w:t>
      В-Л-О пастбища</w:t>
      </w:r>
    </w:p>
    <w:p>
      <w:pPr>
        <w:spacing w:after="0"/>
        <w:ind w:left="0"/>
        <w:jc w:val="both"/>
      </w:pPr>
      <w:r>
        <w:rPr>
          <w:rFonts w:ascii="Times New Roman"/>
          <w:b w:val="false"/>
          <w:i w:val="false"/>
          <w:color w:val="000000"/>
          <w:sz w:val="28"/>
        </w:rPr>
        <w:t>
      для всех</w:t>
      </w:r>
    </w:p>
    <w:p>
      <w:pPr>
        <w:spacing w:after="0"/>
        <w:ind w:left="0"/>
        <w:jc w:val="both"/>
      </w:pPr>
      <w:r>
        <w:rPr>
          <w:rFonts w:ascii="Times New Roman"/>
          <w:b w:val="false"/>
          <w:i w:val="false"/>
          <w:color w:val="000000"/>
          <w:sz w:val="28"/>
        </w:rPr>
        <w:t>
      1 2 3 4 5 6 7 8 9 10 11 12 13 14 15 16 Шренковская, полынь австрийская)</w:t>
      </w:r>
    </w:p>
    <w:p>
      <w:pPr>
        <w:spacing w:after="0"/>
        <w:ind w:left="0"/>
        <w:jc w:val="both"/>
      </w:pPr>
      <w:r>
        <w:rPr>
          <w:rFonts w:ascii="Times New Roman"/>
          <w:b w:val="false"/>
          <w:i w:val="false"/>
          <w:color w:val="000000"/>
          <w:sz w:val="28"/>
        </w:rPr>
        <w:t>
      кермек Гмелина, тысячилистник обыкновенный, подорожник сред-ний) на темно-каштановых маломощ-</w:t>
      </w:r>
    </w:p>
    <w:p>
      <w:pPr>
        <w:spacing w:after="0"/>
        <w:ind w:left="0"/>
        <w:jc w:val="both"/>
      </w:pPr>
      <w:r>
        <w:rPr>
          <w:rFonts w:ascii="Times New Roman"/>
          <w:b w:val="false"/>
          <w:i w:val="false"/>
          <w:color w:val="000000"/>
          <w:sz w:val="28"/>
        </w:rPr>
        <w:t>
      ных легкоглинистых</w:t>
      </w:r>
    </w:p>
    <w:p>
      <w:pPr>
        <w:spacing w:after="0"/>
        <w:ind w:left="0"/>
        <w:jc w:val="both"/>
      </w:pPr>
      <w:r>
        <w:rPr>
          <w:rFonts w:ascii="Times New Roman"/>
          <w:b w:val="false"/>
          <w:i w:val="false"/>
          <w:color w:val="000000"/>
          <w:sz w:val="28"/>
        </w:rPr>
        <w:t>
      17 18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86</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3.7 5.3 5.1</w:t>
      </w:r>
    </w:p>
    <w:p>
      <w:pPr>
        <w:spacing w:after="0"/>
        <w:ind w:left="0"/>
        <w:jc w:val="both"/>
      </w:pPr>
      <w:r>
        <w:rPr>
          <w:rFonts w:ascii="Times New Roman"/>
          <w:b w:val="false"/>
          <w:i w:val="false"/>
          <w:color w:val="000000"/>
          <w:sz w:val="28"/>
        </w:rPr>
        <w:t>
      2.4 3.0 2.3</w:t>
      </w:r>
    </w:p>
    <w:p>
      <w:pPr>
        <w:spacing w:after="0"/>
        <w:ind w:left="0"/>
        <w:jc w:val="both"/>
      </w:pPr>
      <w:r>
        <w:rPr>
          <w:rFonts w:ascii="Times New Roman"/>
          <w:b w:val="false"/>
          <w:i w:val="false"/>
          <w:color w:val="000000"/>
          <w:sz w:val="28"/>
        </w:rPr>
        <w:t>
      5.3 455.8</w:t>
      </w:r>
    </w:p>
    <w:p>
      <w:pPr>
        <w:spacing w:after="0"/>
        <w:ind w:left="0"/>
        <w:jc w:val="both"/>
      </w:pPr>
      <w:r>
        <w:rPr>
          <w:rFonts w:ascii="Times New Roman"/>
          <w:b w:val="false"/>
          <w:i w:val="false"/>
          <w:color w:val="000000"/>
          <w:sz w:val="28"/>
        </w:rPr>
        <w:t>
      3.0 258.0</w:t>
      </w:r>
    </w:p>
    <w:p>
      <w:pPr>
        <w:spacing w:after="0"/>
        <w:ind w:left="0"/>
        <w:jc w:val="both"/>
      </w:pPr>
      <w:r>
        <w:rPr>
          <w:rFonts w:ascii="Times New Roman"/>
          <w:b w:val="false"/>
          <w:i w:val="false"/>
          <w:color w:val="000000"/>
          <w:sz w:val="28"/>
        </w:rPr>
        <w:t>
      108 Слабоволнистая равнина</w:t>
      </w:r>
    </w:p>
    <w:p>
      <w:pPr>
        <w:spacing w:after="0"/>
        <w:ind w:left="0"/>
        <w:jc w:val="both"/>
      </w:pPr>
      <w:r>
        <w:rPr>
          <w:rFonts w:ascii="Times New Roman"/>
          <w:b w:val="false"/>
          <w:i w:val="false"/>
          <w:color w:val="000000"/>
          <w:sz w:val="28"/>
        </w:rPr>
        <w:t>
      53А Житняково-злаково-полынный</w:t>
      </w:r>
    </w:p>
    <w:p>
      <w:pPr>
        <w:spacing w:after="0"/>
        <w:ind w:left="0"/>
        <w:jc w:val="both"/>
      </w:pPr>
      <w:r>
        <w:rPr>
          <w:rFonts w:ascii="Times New Roman"/>
          <w:b w:val="false"/>
          <w:i w:val="false"/>
          <w:color w:val="000000"/>
          <w:sz w:val="28"/>
        </w:rPr>
        <w:t>
      С-2а (житняк гребенчатый, ковыль воло-сатик, тонконог стройный, полынь Шренковская, полынь австрийская)</w:t>
      </w:r>
    </w:p>
    <w:p>
      <w:pPr>
        <w:spacing w:after="0"/>
        <w:ind w:left="0"/>
        <w:jc w:val="both"/>
      </w:pPr>
      <w:r>
        <w:rPr>
          <w:rFonts w:ascii="Times New Roman"/>
          <w:b w:val="false"/>
          <w:i w:val="false"/>
          <w:color w:val="000000"/>
          <w:sz w:val="28"/>
        </w:rPr>
        <w:t>
      кермек Гмелина, тысячилистник обыкновенный, подорожник сред-ний) на темно-каштановых маломощ-</w:t>
      </w:r>
    </w:p>
    <w:p>
      <w:pPr>
        <w:spacing w:after="0"/>
        <w:ind w:left="0"/>
        <w:jc w:val="both"/>
      </w:pPr>
      <w:r>
        <w:rPr>
          <w:rFonts w:ascii="Times New Roman"/>
          <w:b w:val="false"/>
          <w:i w:val="false"/>
          <w:color w:val="000000"/>
          <w:sz w:val="28"/>
        </w:rPr>
        <w:t>
      ных легкоглинистых</w:t>
      </w:r>
    </w:p>
    <w:p>
      <w:pPr>
        <w:spacing w:after="0"/>
        <w:ind w:left="0"/>
        <w:jc w:val="both"/>
      </w:pPr>
      <w:r>
        <w:rPr>
          <w:rFonts w:ascii="Times New Roman"/>
          <w:b w:val="false"/>
          <w:i w:val="false"/>
          <w:color w:val="000000"/>
          <w:sz w:val="28"/>
        </w:rPr>
        <w:t>
      пастб. 100 9</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3.7 5.3 5.1 2.4 3.0 2.3 34 25.1 14.0</w:t>
      </w:r>
    </w:p>
    <w:p>
      <w:pPr>
        <w:spacing w:after="0"/>
        <w:ind w:left="0"/>
        <w:jc w:val="both"/>
      </w:pPr>
      <w:r>
        <w:rPr>
          <w:rFonts w:ascii="Times New Roman"/>
          <w:b w:val="false"/>
          <w:i w:val="false"/>
          <w:color w:val="000000"/>
          <w:sz w:val="28"/>
        </w:rPr>
        <w:t>
      5.3 47.7</w:t>
      </w:r>
    </w:p>
    <w:p>
      <w:pPr>
        <w:spacing w:after="0"/>
        <w:ind w:left="0"/>
        <w:jc w:val="both"/>
      </w:pPr>
      <w:r>
        <w:rPr>
          <w:rFonts w:ascii="Times New Roman"/>
          <w:b w:val="false"/>
          <w:i w:val="false"/>
          <w:color w:val="000000"/>
          <w:sz w:val="28"/>
        </w:rPr>
        <w:t>
      3.0 27.0</w:t>
      </w:r>
    </w:p>
    <w:p>
      <w:pPr>
        <w:spacing w:after="0"/>
        <w:ind w:left="0"/>
        <w:jc w:val="both"/>
      </w:pPr>
      <w:r>
        <w:rPr>
          <w:rFonts w:ascii="Times New Roman"/>
          <w:b w:val="false"/>
          <w:i w:val="false"/>
          <w:color w:val="000000"/>
          <w:sz w:val="28"/>
        </w:rPr>
        <w:t>
      Сильно засорен</w:t>
      </w:r>
    </w:p>
    <w:p>
      <w:pPr>
        <w:spacing w:after="0"/>
        <w:ind w:left="0"/>
        <w:jc w:val="both"/>
      </w:pPr>
      <w:r>
        <w:rPr>
          <w:rFonts w:ascii="Times New Roman"/>
          <w:b w:val="false"/>
          <w:i w:val="false"/>
          <w:color w:val="000000"/>
          <w:sz w:val="28"/>
        </w:rPr>
        <w:t>
      полынью</w:t>
      </w:r>
    </w:p>
    <w:p>
      <w:pPr>
        <w:spacing w:after="0"/>
        <w:ind w:left="0"/>
        <w:jc w:val="both"/>
      </w:pPr>
      <w:r>
        <w:rPr>
          <w:rFonts w:ascii="Times New Roman"/>
          <w:b w:val="false"/>
          <w:i w:val="false"/>
          <w:color w:val="000000"/>
          <w:sz w:val="28"/>
        </w:rPr>
        <w:t>
      В-Л-О пастбища для всех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9</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3.7 5.3 5.1</w:t>
      </w:r>
    </w:p>
    <w:p>
      <w:pPr>
        <w:spacing w:after="0"/>
        <w:ind w:left="0"/>
        <w:jc w:val="both"/>
      </w:pPr>
      <w:r>
        <w:rPr>
          <w:rFonts w:ascii="Times New Roman"/>
          <w:b w:val="false"/>
          <w:i w:val="false"/>
          <w:color w:val="000000"/>
          <w:sz w:val="28"/>
        </w:rPr>
        <w:t>
      2.4 3.0 2.3</w:t>
      </w:r>
    </w:p>
    <w:p>
      <w:pPr>
        <w:spacing w:after="0"/>
        <w:ind w:left="0"/>
        <w:jc w:val="both"/>
      </w:pPr>
      <w:r>
        <w:rPr>
          <w:rFonts w:ascii="Times New Roman"/>
          <w:b w:val="false"/>
          <w:i w:val="false"/>
          <w:color w:val="000000"/>
          <w:sz w:val="28"/>
        </w:rPr>
        <w:t>
      5.3 47.7</w:t>
      </w:r>
    </w:p>
    <w:p>
      <w:pPr>
        <w:spacing w:after="0"/>
        <w:ind w:left="0"/>
        <w:jc w:val="both"/>
      </w:pPr>
      <w:r>
        <w:rPr>
          <w:rFonts w:ascii="Times New Roman"/>
          <w:b w:val="false"/>
          <w:i w:val="false"/>
          <w:color w:val="000000"/>
          <w:sz w:val="28"/>
        </w:rPr>
        <w:t>
      3.0 27.0</w:t>
      </w:r>
    </w:p>
    <w:p>
      <w:pPr>
        <w:spacing w:after="0"/>
        <w:ind w:left="0"/>
        <w:jc w:val="both"/>
      </w:pPr>
      <w:r>
        <w:rPr>
          <w:rFonts w:ascii="Times New Roman"/>
          <w:b w:val="false"/>
          <w:i w:val="false"/>
          <w:color w:val="000000"/>
          <w:sz w:val="28"/>
        </w:rPr>
        <w:t>
      109 Слабоволнистая равнина</w:t>
      </w:r>
    </w:p>
    <w:p>
      <w:pPr>
        <w:spacing w:after="0"/>
        <w:ind w:left="0"/>
        <w:jc w:val="both"/>
      </w:pPr>
      <w:r>
        <w:rPr>
          <w:rFonts w:ascii="Times New Roman"/>
          <w:b w:val="false"/>
          <w:i w:val="false"/>
          <w:color w:val="000000"/>
          <w:sz w:val="28"/>
        </w:rPr>
        <w:t>
      48 Селитрянополынно-острецовый с С-4в кермеком (полынь селитряная,</w:t>
      </w:r>
    </w:p>
    <w:p>
      <w:pPr>
        <w:spacing w:after="0"/>
        <w:ind w:left="0"/>
        <w:jc w:val="both"/>
      </w:pPr>
      <w:r>
        <w:rPr>
          <w:rFonts w:ascii="Times New Roman"/>
          <w:b w:val="false"/>
          <w:i w:val="false"/>
          <w:color w:val="000000"/>
          <w:sz w:val="28"/>
        </w:rPr>
        <w:t>
      острец ветвистый, кермек Гмелина) на солончаках типичных тяжело-</w:t>
      </w:r>
    </w:p>
    <w:p>
      <w:pPr>
        <w:spacing w:after="0"/>
        <w:ind w:left="0"/>
        <w:jc w:val="both"/>
      </w:pPr>
      <w:r>
        <w:rPr>
          <w:rFonts w:ascii="Times New Roman"/>
          <w:b w:val="false"/>
          <w:i w:val="false"/>
          <w:color w:val="000000"/>
          <w:sz w:val="28"/>
        </w:rPr>
        <w:t>
      суглинистых</w:t>
      </w:r>
    </w:p>
    <w:p>
      <w:pPr>
        <w:spacing w:after="0"/>
        <w:ind w:left="0"/>
        <w:jc w:val="both"/>
      </w:pPr>
      <w:r>
        <w:rPr>
          <w:rFonts w:ascii="Times New Roman"/>
          <w:b w:val="false"/>
          <w:i w:val="false"/>
          <w:color w:val="000000"/>
          <w:sz w:val="28"/>
        </w:rPr>
        <w:t>
      пастб. 100 10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9.5 9.5 95.0 5.8 5.8 58.0</w:t>
      </w:r>
    </w:p>
    <w:p>
      <w:pPr>
        <w:spacing w:after="0"/>
        <w:ind w:left="0"/>
        <w:jc w:val="both"/>
      </w:pPr>
      <w:r>
        <w:rPr>
          <w:rFonts w:ascii="Times New Roman"/>
          <w:b w:val="false"/>
          <w:i w:val="false"/>
          <w:color w:val="000000"/>
          <w:sz w:val="28"/>
        </w:rPr>
        <w:t>
      45.7</w:t>
      </w:r>
    </w:p>
    <w:p>
      <w:pPr>
        <w:spacing w:after="0"/>
        <w:ind w:left="0"/>
        <w:jc w:val="both"/>
      </w:pPr>
      <w:r>
        <w:rPr>
          <w:rFonts w:ascii="Times New Roman"/>
          <w:b w:val="false"/>
          <w:i w:val="false"/>
          <w:color w:val="000000"/>
          <w:sz w:val="28"/>
        </w:rPr>
        <w:t>
      Чистый В-Л-О пастбища для всех</w:t>
      </w:r>
    </w:p>
    <w:p>
      <w:pPr>
        <w:spacing w:after="0"/>
        <w:ind w:left="0"/>
        <w:jc w:val="both"/>
      </w:pPr>
      <w:r>
        <w:rPr>
          <w:rFonts w:ascii="Times New Roman"/>
          <w:b w:val="false"/>
          <w:i w:val="false"/>
          <w:color w:val="000000"/>
          <w:sz w:val="28"/>
        </w:rPr>
        <w:t>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Итого: пастб. 100 10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9.5 9.5 95.0</w:t>
      </w:r>
    </w:p>
    <w:p>
      <w:pPr>
        <w:spacing w:after="0"/>
        <w:ind w:left="0"/>
        <w:jc w:val="both"/>
      </w:pPr>
      <w:r>
        <w:rPr>
          <w:rFonts w:ascii="Times New Roman"/>
          <w:b w:val="false"/>
          <w:i w:val="false"/>
          <w:color w:val="000000"/>
          <w:sz w:val="28"/>
        </w:rPr>
        <w:t>
      5.8 5.8 58.0</w:t>
      </w:r>
    </w:p>
    <w:p>
      <w:pPr>
        <w:spacing w:after="0"/>
        <w:ind w:left="0"/>
        <w:jc w:val="both"/>
      </w:pPr>
      <w:r>
        <w:rPr>
          <w:rFonts w:ascii="Times New Roman"/>
          <w:b w:val="false"/>
          <w:i w:val="false"/>
          <w:color w:val="000000"/>
          <w:sz w:val="28"/>
        </w:rPr>
        <w:t>
      110 Удлиненое понижение</w:t>
      </w:r>
    </w:p>
    <w:p>
      <w:pPr>
        <w:spacing w:after="0"/>
        <w:ind w:left="0"/>
        <w:jc w:val="both"/>
      </w:pPr>
      <w:r>
        <w:rPr>
          <w:rFonts w:ascii="Times New Roman"/>
          <w:b w:val="false"/>
          <w:i w:val="false"/>
          <w:color w:val="000000"/>
          <w:sz w:val="28"/>
        </w:rPr>
        <w:t>
      31 Злаковый с разнотравьем (пы-</w:t>
      </w:r>
    </w:p>
    <w:p>
      <w:pPr>
        <w:spacing w:after="0"/>
        <w:ind w:left="0"/>
        <w:jc w:val="both"/>
      </w:pPr>
      <w:r>
        <w:rPr>
          <w:rFonts w:ascii="Times New Roman"/>
          <w:b w:val="false"/>
          <w:i w:val="false"/>
          <w:color w:val="000000"/>
          <w:sz w:val="28"/>
        </w:rPr>
        <w:t>
      С-4а рей ползучий, житняк гребневид-</w:t>
      </w:r>
    </w:p>
    <w:p>
      <w:pPr>
        <w:spacing w:after="0"/>
        <w:ind w:left="0"/>
        <w:jc w:val="both"/>
      </w:pPr>
      <w:r>
        <w:rPr>
          <w:rFonts w:ascii="Times New Roman"/>
          <w:b w:val="false"/>
          <w:i w:val="false"/>
          <w:color w:val="000000"/>
          <w:sz w:val="28"/>
        </w:rPr>
        <w:t>
      пастб. 100 14</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w:t>
      </w:r>
    </w:p>
    <w:p>
      <w:pPr>
        <w:spacing w:after="0"/>
        <w:ind w:left="0"/>
        <w:jc w:val="both"/>
      </w:pPr>
      <w:r>
        <w:rPr>
          <w:rFonts w:ascii="Times New Roman"/>
          <w:b w:val="false"/>
          <w:i w:val="false"/>
          <w:color w:val="000000"/>
          <w:sz w:val="28"/>
        </w:rPr>
        <w:t>
      частного</w:t>
      </w:r>
    </w:p>
    <w:p>
      <w:pPr>
        <w:spacing w:after="0"/>
        <w:ind w:left="0"/>
        <w:jc w:val="both"/>
      </w:pPr>
      <w:r>
        <w:rPr>
          <w:rFonts w:ascii="Times New Roman"/>
          <w:b w:val="false"/>
          <w:i w:val="false"/>
          <w:color w:val="000000"/>
          <w:sz w:val="28"/>
        </w:rPr>
        <w:t>
      15.2 30.3 24.2 10.1 15.2 9.5</w:t>
      </w:r>
    </w:p>
    <w:p>
      <w:pPr>
        <w:spacing w:after="0"/>
        <w:ind w:left="0"/>
        <w:jc w:val="both"/>
      </w:pPr>
      <w:r>
        <w:rPr>
          <w:rFonts w:ascii="Times New Roman"/>
          <w:b w:val="false"/>
          <w:i w:val="false"/>
          <w:color w:val="000000"/>
          <w:sz w:val="28"/>
        </w:rPr>
        <w:t>
      30.3 424.2 Чистый</w:t>
      </w:r>
    </w:p>
    <w:p>
      <w:pPr>
        <w:spacing w:after="0"/>
        <w:ind w:left="0"/>
        <w:jc w:val="both"/>
      </w:pPr>
      <w:r>
        <w:rPr>
          <w:rFonts w:ascii="Times New Roman"/>
          <w:b w:val="false"/>
          <w:i w:val="false"/>
          <w:color w:val="000000"/>
          <w:sz w:val="28"/>
        </w:rPr>
        <w:t>
      15.2 212.8</w:t>
      </w:r>
    </w:p>
    <w:p>
      <w:pPr>
        <w:spacing w:after="0"/>
        <w:ind w:left="0"/>
        <w:jc w:val="both"/>
      </w:pPr>
      <w:r>
        <w:rPr>
          <w:rFonts w:ascii="Times New Roman"/>
          <w:b w:val="false"/>
          <w:i w:val="false"/>
          <w:color w:val="000000"/>
          <w:sz w:val="28"/>
        </w:rPr>
        <w:t>
      В-Л-О</w:t>
      </w:r>
    </w:p>
    <w:p>
      <w:pPr>
        <w:spacing w:after="0"/>
        <w:ind w:left="0"/>
        <w:jc w:val="both"/>
      </w:pPr>
      <w:r>
        <w:rPr>
          <w:rFonts w:ascii="Times New Roman"/>
          <w:b w:val="false"/>
          <w:i w:val="false"/>
          <w:color w:val="000000"/>
          <w:sz w:val="28"/>
        </w:rPr>
        <w:t>
      пастбища</w:t>
      </w:r>
    </w:p>
    <w:p>
      <w:pPr>
        <w:spacing w:after="0"/>
        <w:ind w:left="0"/>
        <w:jc w:val="both"/>
      </w:pPr>
      <w:r>
        <w:rPr>
          <w:rFonts w:ascii="Times New Roman"/>
          <w:b w:val="false"/>
          <w:i w:val="false"/>
          <w:color w:val="000000"/>
          <w:sz w:val="28"/>
        </w:rPr>
        <w:t>
      ный; острец, костер безостный; по- скота 151.5 141.8 77.6 дорожник большой, тысячелист-</w:t>
      </w:r>
    </w:p>
    <w:p>
      <w:pPr>
        <w:spacing w:after="0"/>
        <w:ind w:left="0"/>
        <w:jc w:val="both"/>
      </w:pPr>
      <w:r>
        <w:rPr>
          <w:rFonts w:ascii="Times New Roman"/>
          <w:b w:val="false"/>
          <w:i w:val="false"/>
          <w:color w:val="000000"/>
          <w:sz w:val="28"/>
        </w:rPr>
        <w:t>
      ник обыкновенный, тмин обыкно-венный, подмаренник настоящий) на луговато-каштановых средне-мощных тяжелосуглинистых поч-</w:t>
      </w:r>
    </w:p>
    <w:p>
      <w:pPr>
        <w:spacing w:after="0"/>
        <w:ind w:left="0"/>
        <w:jc w:val="both"/>
      </w:pPr>
      <w:r>
        <w:rPr>
          <w:rFonts w:ascii="Times New Roman"/>
          <w:b w:val="false"/>
          <w:i w:val="false"/>
          <w:color w:val="000000"/>
          <w:sz w:val="28"/>
        </w:rPr>
        <w:t>
      вах с промоинами</w:t>
      </w:r>
    </w:p>
    <w:p>
      <w:pPr>
        <w:spacing w:after="0"/>
        <w:ind w:left="0"/>
        <w:jc w:val="both"/>
      </w:pPr>
      <w:r>
        <w:rPr>
          <w:rFonts w:ascii="Times New Roman"/>
          <w:b w:val="false"/>
          <w:i w:val="false"/>
          <w:color w:val="000000"/>
          <w:sz w:val="28"/>
        </w:rPr>
        <w:t>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14</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15.2 30.3 24.2</w:t>
      </w:r>
    </w:p>
    <w:p>
      <w:pPr>
        <w:spacing w:after="0"/>
        <w:ind w:left="0"/>
        <w:jc w:val="both"/>
      </w:pPr>
      <w:r>
        <w:rPr>
          <w:rFonts w:ascii="Times New Roman"/>
          <w:b w:val="false"/>
          <w:i w:val="false"/>
          <w:color w:val="000000"/>
          <w:sz w:val="28"/>
        </w:rPr>
        <w:t>
      10.1 15.2 9.5</w:t>
      </w:r>
    </w:p>
    <w:p>
      <w:pPr>
        <w:spacing w:after="0"/>
        <w:ind w:left="0"/>
        <w:jc w:val="both"/>
      </w:pPr>
      <w:r>
        <w:rPr>
          <w:rFonts w:ascii="Times New Roman"/>
          <w:b w:val="false"/>
          <w:i w:val="false"/>
          <w:color w:val="000000"/>
          <w:sz w:val="28"/>
        </w:rPr>
        <w:t>
      30.3 424.2</w:t>
      </w:r>
    </w:p>
    <w:p>
      <w:pPr>
        <w:spacing w:after="0"/>
        <w:ind w:left="0"/>
        <w:jc w:val="both"/>
      </w:pPr>
      <w:r>
        <w:rPr>
          <w:rFonts w:ascii="Times New Roman"/>
          <w:b w:val="false"/>
          <w:i w:val="false"/>
          <w:color w:val="000000"/>
          <w:sz w:val="28"/>
        </w:rPr>
        <w:t>
      15.2 212.8</w:t>
      </w:r>
    </w:p>
    <w:p>
      <w:pPr>
        <w:spacing w:after="0"/>
        <w:ind w:left="0"/>
        <w:jc w:val="both"/>
      </w:pPr>
      <w:r>
        <w:rPr>
          <w:rFonts w:ascii="Times New Roman"/>
          <w:b w:val="false"/>
          <w:i w:val="false"/>
          <w:color w:val="000000"/>
          <w:sz w:val="28"/>
        </w:rPr>
        <w:t>
      111 Слабоволнистая равнина</w:t>
      </w:r>
    </w:p>
    <w:p>
      <w:pPr>
        <w:spacing w:after="0"/>
        <w:ind w:left="0"/>
        <w:jc w:val="both"/>
      </w:pPr>
      <w:r>
        <w:rPr>
          <w:rFonts w:ascii="Times New Roman"/>
          <w:b w:val="false"/>
          <w:i w:val="false"/>
          <w:color w:val="000000"/>
          <w:sz w:val="28"/>
        </w:rPr>
        <w:t>
      53А Житняково-злаково-полынный</w:t>
      </w:r>
    </w:p>
    <w:p>
      <w:pPr>
        <w:spacing w:after="0"/>
        <w:ind w:left="0"/>
        <w:jc w:val="both"/>
      </w:pPr>
      <w:r>
        <w:rPr>
          <w:rFonts w:ascii="Times New Roman"/>
          <w:b w:val="false"/>
          <w:i w:val="false"/>
          <w:color w:val="000000"/>
          <w:sz w:val="28"/>
        </w:rPr>
        <w:t>
      С-2а (житняк гребенчатый, ковыль воло-сатик, тонконог стройный, полынь Шренковская, полынь австрийская)</w:t>
      </w:r>
    </w:p>
    <w:p>
      <w:pPr>
        <w:spacing w:after="0"/>
        <w:ind w:left="0"/>
        <w:jc w:val="both"/>
      </w:pPr>
      <w:r>
        <w:rPr>
          <w:rFonts w:ascii="Times New Roman"/>
          <w:b w:val="false"/>
          <w:i w:val="false"/>
          <w:color w:val="000000"/>
          <w:sz w:val="28"/>
        </w:rPr>
        <w:t>
      кермек Гмелина, тысячилистник обыкновенный, подорожник сред-</w:t>
      </w:r>
    </w:p>
    <w:p>
      <w:pPr>
        <w:spacing w:after="0"/>
        <w:ind w:left="0"/>
        <w:jc w:val="both"/>
      </w:pPr>
      <w:r>
        <w:rPr>
          <w:rFonts w:ascii="Times New Roman"/>
          <w:b w:val="false"/>
          <w:i w:val="false"/>
          <w:color w:val="000000"/>
          <w:sz w:val="28"/>
        </w:rPr>
        <w:t>
      ний) на темно-каштановых маломощ- ных легкоглинистых</w:t>
      </w:r>
    </w:p>
    <w:p>
      <w:pPr>
        <w:spacing w:after="0"/>
        <w:ind w:left="0"/>
        <w:jc w:val="both"/>
      </w:pPr>
      <w:r>
        <w:rPr>
          <w:rFonts w:ascii="Times New Roman"/>
          <w:b w:val="false"/>
          <w:i w:val="false"/>
          <w:color w:val="000000"/>
          <w:sz w:val="28"/>
        </w:rPr>
        <w:t>
      пастб. 100 448</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3.7 5.3 5.1 2.4 3.0 2.3 34 25.1 14.0</w:t>
      </w:r>
    </w:p>
    <w:p>
      <w:pPr>
        <w:spacing w:after="0"/>
        <w:ind w:left="0"/>
        <w:jc w:val="both"/>
      </w:pPr>
      <w:r>
        <w:rPr>
          <w:rFonts w:ascii="Times New Roman"/>
          <w:b w:val="false"/>
          <w:i w:val="false"/>
          <w:color w:val="000000"/>
          <w:sz w:val="28"/>
        </w:rPr>
        <w:t>
      5.3 2374.4</w:t>
      </w:r>
    </w:p>
    <w:p>
      <w:pPr>
        <w:spacing w:after="0"/>
        <w:ind w:left="0"/>
        <w:jc w:val="both"/>
      </w:pPr>
      <w:r>
        <w:rPr>
          <w:rFonts w:ascii="Times New Roman"/>
          <w:b w:val="false"/>
          <w:i w:val="false"/>
          <w:color w:val="000000"/>
          <w:sz w:val="28"/>
        </w:rPr>
        <w:t>
      3.0 1344.0</w:t>
      </w:r>
    </w:p>
    <w:p>
      <w:pPr>
        <w:spacing w:after="0"/>
        <w:ind w:left="0"/>
        <w:jc w:val="both"/>
      </w:pPr>
      <w:r>
        <w:rPr>
          <w:rFonts w:ascii="Times New Roman"/>
          <w:b w:val="false"/>
          <w:i w:val="false"/>
          <w:color w:val="000000"/>
          <w:sz w:val="28"/>
        </w:rPr>
        <w:t>
      Сильно засорен полынью</w:t>
      </w:r>
    </w:p>
    <w:p>
      <w:pPr>
        <w:spacing w:after="0"/>
        <w:ind w:left="0"/>
        <w:jc w:val="both"/>
      </w:pPr>
      <w:r>
        <w:rPr>
          <w:rFonts w:ascii="Times New Roman"/>
          <w:b w:val="false"/>
          <w:i w:val="false"/>
          <w:color w:val="000000"/>
          <w:sz w:val="28"/>
        </w:rPr>
        <w:t>
      Средне</w:t>
      </w:r>
    </w:p>
    <w:p>
      <w:pPr>
        <w:spacing w:after="0"/>
        <w:ind w:left="0"/>
        <w:jc w:val="both"/>
      </w:pPr>
      <w:r>
        <w:rPr>
          <w:rFonts w:ascii="Times New Roman"/>
          <w:b w:val="false"/>
          <w:i w:val="false"/>
          <w:color w:val="000000"/>
          <w:sz w:val="28"/>
        </w:rPr>
        <w:t>
      затырсован</w:t>
      </w:r>
    </w:p>
    <w:p>
      <w:pPr>
        <w:spacing w:after="0"/>
        <w:ind w:left="0"/>
        <w:jc w:val="both"/>
      </w:pPr>
      <w:r>
        <w:rPr>
          <w:rFonts w:ascii="Times New Roman"/>
          <w:b w:val="false"/>
          <w:i w:val="false"/>
          <w:color w:val="000000"/>
          <w:sz w:val="28"/>
        </w:rPr>
        <w:t>
      В-РЛ-О пастбища для всех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xml:space="preserve">
      1 2 3 4 5 6 7 8 9 10 11 12 13 14 15 16 17 18 </w:t>
      </w:r>
    </w:p>
    <w:p>
      <w:pPr>
        <w:spacing w:after="0"/>
        <w:ind w:left="0"/>
        <w:jc w:val="both"/>
      </w:pPr>
      <w:r>
        <w:rPr>
          <w:rFonts w:ascii="Times New Roman"/>
          <w:b w:val="false"/>
          <w:i w:val="false"/>
          <w:color w:val="000000"/>
          <w:sz w:val="28"/>
        </w:rPr>
        <w:t>
      Итого: пастб. 100 448</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3.7 5.3 5.1</w:t>
      </w:r>
    </w:p>
    <w:p>
      <w:pPr>
        <w:spacing w:after="0"/>
        <w:ind w:left="0"/>
        <w:jc w:val="both"/>
      </w:pPr>
      <w:r>
        <w:rPr>
          <w:rFonts w:ascii="Times New Roman"/>
          <w:b w:val="false"/>
          <w:i w:val="false"/>
          <w:color w:val="000000"/>
          <w:sz w:val="28"/>
        </w:rPr>
        <w:t>
      2.4 3.0 2.3</w:t>
      </w:r>
    </w:p>
    <w:p>
      <w:pPr>
        <w:spacing w:after="0"/>
        <w:ind w:left="0"/>
        <w:jc w:val="both"/>
      </w:pPr>
      <w:r>
        <w:rPr>
          <w:rFonts w:ascii="Times New Roman"/>
          <w:b w:val="false"/>
          <w:i w:val="false"/>
          <w:color w:val="000000"/>
          <w:sz w:val="28"/>
        </w:rPr>
        <w:t>
      5.3 2374.4</w:t>
      </w:r>
    </w:p>
    <w:p>
      <w:pPr>
        <w:spacing w:after="0"/>
        <w:ind w:left="0"/>
        <w:jc w:val="both"/>
      </w:pPr>
      <w:r>
        <w:rPr>
          <w:rFonts w:ascii="Times New Roman"/>
          <w:b w:val="false"/>
          <w:i w:val="false"/>
          <w:color w:val="000000"/>
          <w:sz w:val="28"/>
        </w:rPr>
        <w:t>
      3.0 1344.0</w:t>
      </w:r>
    </w:p>
    <w:p>
      <w:pPr>
        <w:spacing w:after="0"/>
        <w:ind w:left="0"/>
        <w:jc w:val="both"/>
      </w:pPr>
      <w:r>
        <w:rPr>
          <w:rFonts w:ascii="Times New Roman"/>
          <w:b w:val="false"/>
          <w:i w:val="false"/>
          <w:color w:val="000000"/>
          <w:sz w:val="28"/>
        </w:rPr>
        <w:t>
      112 Вершины и склоны сопок.</w:t>
      </w:r>
    </w:p>
    <w:p>
      <w:pPr>
        <w:spacing w:after="0"/>
        <w:ind w:left="0"/>
        <w:jc w:val="both"/>
      </w:pPr>
      <w:r>
        <w:rPr>
          <w:rFonts w:ascii="Times New Roman"/>
          <w:b w:val="false"/>
          <w:i w:val="false"/>
          <w:color w:val="000000"/>
          <w:sz w:val="28"/>
        </w:rPr>
        <w:t>
      17Б Ковыльно-злаково-полынный</w:t>
      </w:r>
    </w:p>
    <w:p>
      <w:pPr>
        <w:spacing w:after="0"/>
        <w:ind w:left="0"/>
        <w:jc w:val="both"/>
      </w:pPr>
      <w:r>
        <w:rPr>
          <w:rFonts w:ascii="Times New Roman"/>
          <w:b w:val="false"/>
          <w:i w:val="false"/>
          <w:color w:val="000000"/>
          <w:sz w:val="28"/>
        </w:rPr>
        <w:t>
      С-2а с кустарничком (ковыль волосатик, типчак, тонконог стройный, ковыль красный, полынь Шренковская, по-лынь австрийская, таволга зверо-боелистная) на темно-каштановых неполно-, малоразвитых суглинистых</w:t>
      </w:r>
    </w:p>
    <w:p>
      <w:pPr>
        <w:spacing w:after="0"/>
        <w:ind w:left="0"/>
        <w:jc w:val="both"/>
      </w:pPr>
      <w:r>
        <w:rPr>
          <w:rFonts w:ascii="Times New Roman"/>
          <w:b w:val="false"/>
          <w:i w:val="false"/>
          <w:color w:val="000000"/>
          <w:sz w:val="28"/>
        </w:rPr>
        <w:t>
      почвах</w:t>
      </w:r>
    </w:p>
    <w:p>
      <w:pPr>
        <w:spacing w:after="0"/>
        <w:ind w:left="0"/>
        <w:jc w:val="both"/>
      </w:pPr>
      <w:r>
        <w:rPr>
          <w:rFonts w:ascii="Times New Roman"/>
          <w:b w:val="false"/>
          <w:i w:val="false"/>
          <w:color w:val="000000"/>
          <w:sz w:val="28"/>
        </w:rPr>
        <w:t>
      пастб. 100 16</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7.1 10.1 8.7 4.7 5.4 3.9 58.5 45.1 24.0</w:t>
      </w:r>
    </w:p>
    <w:p>
      <w:pPr>
        <w:spacing w:after="0"/>
        <w:ind w:left="0"/>
        <w:jc w:val="both"/>
      </w:pPr>
      <w:r>
        <w:rPr>
          <w:rFonts w:ascii="Times New Roman"/>
          <w:b w:val="false"/>
          <w:i w:val="false"/>
          <w:color w:val="000000"/>
          <w:sz w:val="28"/>
        </w:rPr>
        <w:t>
      10.1 161.6</w:t>
      </w:r>
    </w:p>
    <w:p>
      <w:pPr>
        <w:spacing w:after="0"/>
        <w:ind w:left="0"/>
        <w:jc w:val="both"/>
      </w:pPr>
      <w:r>
        <w:rPr>
          <w:rFonts w:ascii="Times New Roman"/>
          <w:b w:val="false"/>
          <w:i w:val="false"/>
          <w:color w:val="000000"/>
          <w:sz w:val="28"/>
        </w:rPr>
        <w:t>
      5.4 86.4</w:t>
      </w:r>
    </w:p>
    <w:p>
      <w:pPr>
        <w:spacing w:after="0"/>
        <w:ind w:left="0"/>
        <w:jc w:val="both"/>
      </w:pPr>
      <w:r>
        <w:rPr>
          <w:rFonts w:ascii="Times New Roman"/>
          <w:b w:val="false"/>
          <w:i w:val="false"/>
          <w:color w:val="000000"/>
          <w:sz w:val="28"/>
        </w:rPr>
        <w:t>
      Сильно затырсован Слабо</w:t>
      </w:r>
    </w:p>
    <w:p>
      <w:pPr>
        <w:spacing w:after="0"/>
        <w:ind w:left="0"/>
        <w:jc w:val="both"/>
      </w:pPr>
      <w:r>
        <w:rPr>
          <w:rFonts w:ascii="Times New Roman"/>
          <w:b w:val="false"/>
          <w:i w:val="false"/>
          <w:color w:val="000000"/>
          <w:sz w:val="28"/>
        </w:rPr>
        <w:t>
      закустарен</w:t>
      </w:r>
    </w:p>
    <w:p>
      <w:pPr>
        <w:spacing w:after="0"/>
        <w:ind w:left="0"/>
        <w:jc w:val="both"/>
      </w:pPr>
      <w:r>
        <w:rPr>
          <w:rFonts w:ascii="Times New Roman"/>
          <w:b w:val="false"/>
          <w:i w:val="false"/>
          <w:color w:val="000000"/>
          <w:sz w:val="28"/>
        </w:rPr>
        <w:t>
      В-РЛ-О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16</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7.1 10.1 8.7</w:t>
      </w:r>
    </w:p>
    <w:p>
      <w:pPr>
        <w:spacing w:after="0"/>
        <w:ind w:left="0"/>
        <w:jc w:val="both"/>
      </w:pPr>
      <w:r>
        <w:rPr>
          <w:rFonts w:ascii="Times New Roman"/>
          <w:b w:val="false"/>
          <w:i w:val="false"/>
          <w:color w:val="000000"/>
          <w:sz w:val="28"/>
        </w:rPr>
        <w:t>
      4.7 5.4 3.9</w:t>
      </w:r>
    </w:p>
    <w:p>
      <w:pPr>
        <w:spacing w:after="0"/>
        <w:ind w:left="0"/>
        <w:jc w:val="both"/>
      </w:pPr>
      <w:r>
        <w:rPr>
          <w:rFonts w:ascii="Times New Roman"/>
          <w:b w:val="false"/>
          <w:i w:val="false"/>
          <w:color w:val="000000"/>
          <w:sz w:val="28"/>
        </w:rPr>
        <w:t>
      10.1 161.6</w:t>
      </w:r>
    </w:p>
    <w:p>
      <w:pPr>
        <w:spacing w:after="0"/>
        <w:ind w:left="0"/>
        <w:jc w:val="both"/>
      </w:pPr>
      <w:r>
        <w:rPr>
          <w:rFonts w:ascii="Times New Roman"/>
          <w:b w:val="false"/>
          <w:i w:val="false"/>
          <w:color w:val="000000"/>
          <w:sz w:val="28"/>
        </w:rPr>
        <w:t>
      5.4 86.4</w:t>
      </w:r>
    </w:p>
    <w:p>
      <w:pPr>
        <w:spacing w:after="0"/>
        <w:ind w:left="0"/>
        <w:jc w:val="both"/>
      </w:pPr>
      <w:r>
        <w:rPr>
          <w:rFonts w:ascii="Times New Roman"/>
          <w:b w:val="false"/>
          <w:i w:val="false"/>
          <w:color w:val="000000"/>
          <w:sz w:val="28"/>
        </w:rPr>
        <w:t>
      113 Слабоволнистая равнина</w:t>
      </w:r>
    </w:p>
    <w:p>
      <w:pPr>
        <w:spacing w:after="0"/>
        <w:ind w:left="0"/>
        <w:jc w:val="both"/>
      </w:pPr>
      <w:r>
        <w:rPr>
          <w:rFonts w:ascii="Times New Roman"/>
          <w:b w:val="false"/>
          <w:i w:val="false"/>
          <w:color w:val="000000"/>
          <w:sz w:val="28"/>
        </w:rPr>
        <w:t>
      53А Житняково-злаково-полынный</w:t>
      </w:r>
    </w:p>
    <w:p>
      <w:pPr>
        <w:spacing w:after="0"/>
        <w:ind w:left="0"/>
        <w:jc w:val="both"/>
      </w:pPr>
      <w:r>
        <w:rPr>
          <w:rFonts w:ascii="Times New Roman"/>
          <w:b w:val="false"/>
          <w:i w:val="false"/>
          <w:color w:val="000000"/>
          <w:sz w:val="28"/>
        </w:rPr>
        <w:t>
      С-2а (житняк гребенчатый, ковыль воло-сатик, тонконог стройный, полынь Шренковская, полынь австрийская)</w:t>
      </w:r>
    </w:p>
    <w:p>
      <w:pPr>
        <w:spacing w:after="0"/>
        <w:ind w:left="0"/>
        <w:jc w:val="both"/>
      </w:pPr>
      <w:r>
        <w:rPr>
          <w:rFonts w:ascii="Times New Roman"/>
          <w:b w:val="false"/>
          <w:i w:val="false"/>
          <w:color w:val="000000"/>
          <w:sz w:val="28"/>
        </w:rPr>
        <w:t>
      кермек Гмелина, тысячилистник обыкновенный, подорожник сред-ний) на темно-каштановых маломощ-</w:t>
      </w:r>
    </w:p>
    <w:p>
      <w:pPr>
        <w:spacing w:after="0"/>
        <w:ind w:left="0"/>
        <w:jc w:val="both"/>
      </w:pPr>
      <w:r>
        <w:rPr>
          <w:rFonts w:ascii="Times New Roman"/>
          <w:b w:val="false"/>
          <w:i w:val="false"/>
          <w:color w:val="000000"/>
          <w:sz w:val="28"/>
        </w:rPr>
        <w:t>
      ных легкоглинистых</w:t>
      </w:r>
    </w:p>
    <w:p>
      <w:pPr>
        <w:spacing w:after="0"/>
        <w:ind w:left="0"/>
        <w:jc w:val="both"/>
      </w:pPr>
      <w:r>
        <w:rPr>
          <w:rFonts w:ascii="Times New Roman"/>
          <w:b w:val="false"/>
          <w:i w:val="false"/>
          <w:color w:val="000000"/>
          <w:sz w:val="28"/>
        </w:rPr>
        <w:t>
      пастб. 100 494</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3.7 5.3 5.1 2.4 3.0 2.3 34 25.1 14.0</w:t>
      </w:r>
    </w:p>
    <w:p>
      <w:pPr>
        <w:spacing w:after="0"/>
        <w:ind w:left="0"/>
        <w:jc w:val="both"/>
      </w:pPr>
      <w:r>
        <w:rPr>
          <w:rFonts w:ascii="Times New Roman"/>
          <w:b w:val="false"/>
          <w:i w:val="false"/>
          <w:color w:val="000000"/>
          <w:sz w:val="28"/>
        </w:rPr>
        <w:t>
      5.3 2618.2</w:t>
      </w:r>
    </w:p>
    <w:p>
      <w:pPr>
        <w:spacing w:after="0"/>
        <w:ind w:left="0"/>
        <w:jc w:val="both"/>
      </w:pPr>
      <w:r>
        <w:rPr>
          <w:rFonts w:ascii="Times New Roman"/>
          <w:b w:val="false"/>
          <w:i w:val="false"/>
          <w:color w:val="000000"/>
          <w:sz w:val="28"/>
        </w:rPr>
        <w:t>
      3.0 1482.0</w:t>
      </w:r>
    </w:p>
    <w:p>
      <w:pPr>
        <w:spacing w:after="0"/>
        <w:ind w:left="0"/>
        <w:jc w:val="both"/>
      </w:pPr>
      <w:r>
        <w:rPr>
          <w:rFonts w:ascii="Times New Roman"/>
          <w:b w:val="false"/>
          <w:i w:val="false"/>
          <w:color w:val="000000"/>
          <w:sz w:val="28"/>
        </w:rPr>
        <w:t>
      Сильно засорен полынью</w:t>
      </w:r>
    </w:p>
    <w:p>
      <w:pPr>
        <w:spacing w:after="0"/>
        <w:ind w:left="0"/>
        <w:jc w:val="both"/>
      </w:pPr>
      <w:r>
        <w:rPr>
          <w:rFonts w:ascii="Times New Roman"/>
          <w:b w:val="false"/>
          <w:i w:val="false"/>
          <w:color w:val="000000"/>
          <w:sz w:val="28"/>
        </w:rPr>
        <w:t>
      Средне</w:t>
      </w:r>
    </w:p>
    <w:p>
      <w:pPr>
        <w:spacing w:after="0"/>
        <w:ind w:left="0"/>
        <w:jc w:val="both"/>
      </w:pPr>
      <w:r>
        <w:rPr>
          <w:rFonts w:ascii="Times New Roman"/>
          <w:b w:val="false"/>
          <w:i w:val="false"/>
          <w:color w:val="000000"/>
          <w:sz w:val="28"/>
        </w:rPr>
        <w:t>
      затырсован</w:t>
      </w:r>
    </w:p>
    <w:p>
      <w:pPr>
        <w:spacing w:after="0"/>
        <w:ind w:left="0"/>
        <w:jc w:val="both"/>
      </w:pPr>
      <w:r>
        <w:rPr>
          <w:rFonts w:ascii="Times New Roman"/>
          <w:b w:val="false"/>
          <w:i w:val="false"/>
          <w:color w:val="000000"/>
          <w:sz w:val="28"/>
        </w:rPr>
        <w:t>
      В-РЛ-О пастбища для всех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Итого: пастб. 100 494</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3.7 5.3 5.1</w:t>
      </w:r>
    </w:p>
    <w:p>
      <w:pPr>
        <w:spacing w:after="0"/>
        <w:ind w:left="0"/>
        <w:jc w:val="both"/>
      </w:pPr>
      <w:r>
        <w:rPr>
          <w:rFonts w:ascii="Times New Roman"/>
          <w:b w:val="false"/>
          <w:i w:val="false"/>
          <w:color w:val="000000"/>
          <w:sz w:val="28"/>
        </w:rPr>
        <w:t>
      2.4 3.0 2.3</w:t>
      </w:r>
    </w:p>
    <w:p>
      <w:pPr>
        <w:spacing w:after="0"/>
        <w:ind w:left="0"/>
        <w:jc w:val="both"/>
      </w:pPr>
      <w:r>
        <w:rPr>
          <w:rFonts w:ascii="Times New Roman"/>
          <w:b w:val="false"/>
          <w:i w:val="false"/>
          <w:color w:val="000000"/>
          <w:sz w:val="28"/>
        </w:rPr>
        <w:t>
      5.3 2618.2</w:t>
      </w:r>
    </w:p>
    <w:p>
      <w:pPr>
        <w:spacing w:after="0"/>
        <w:ind w:left="0"/>
        <w:jc w:val="both"/>
      </w:pPr>
      <w:r>
        <w:rPr>
          <w:rFonts w:ascii="Times New Roman"/>
          <w:b w:val="false"/>
          <w:i w:val="false"/>
          <w:color w:val="000000"/>
          <w:sz w:val="28"/>
        </w:rPr>
        <w:t>
      3.0 1482.0</w:t>
      </w:r>
    </w:p>
    <w:p>
      <w:pPr>
        <w:spacing w:after="0"/>
        <w:ind w:left="0"/>
        <w:jc w:val="both"/>
      </w:pPr>
      <w:r>
        <w:rPr>
          <w:rFonts w:ascii="Times New Roman"/>
          <w:b w:val="false"/>
          <w:i w:val="false"/>
          <w:color w:val="000000"/>
          <w:sz w:val="28"/>
        </w:rPr>
        <w:t>
      114 Слабоволнистая равнина</w:t>
      </w:r>
    </w:p>
    <w:p>
      <w:pPr>
        <w:spacing w:after="0"/>
        <w:ind w:left="0"/>
        <w:jc w:val="both"/>
      </w:pPr>
      <w:r>
        <w:rPr>
          <w:rFonts w:ascii="Times New Roman"/>
          <w:b w:val="false"/>
          <w:i w:val="false"/>
          <w:color w:val="000000"/>
          <w:sz w:val="28"/>
        </w:rPr>
        <w:t>
      53А (85) Житняково-злаково-полынный</w:t>
      </w:r>
    </w:p>
    <w:p>
      <w:pPr>
        <w:spacing w:after="0"/>
        <w:ind w:left="0"/>
        <w:jc w:val="both"/>
      </w:pPr>
      <w:r>
        <w:rPr>
          <w:rFonts w:ascii="Times New Roman"/>
          <w:b w:val="false"/>
          <w:i w:val="false"/>
          <w:color w:val="000000"/>
          <w:sz w:val="28"/>
        </w:rPr>
        <w:t>
      С-2а (житняк гребенчатый, ковыль воло-сатик, тонконог стройный, полынь Шренковская, полынь австрийская)</w:t>
      </w:r>
    </w:p>
    <w:p>
      <w:pPr>
        <w:spacing w:after="0"/>
        <w:ind w:left="0"/>
        <w:jc w:val="both"/>
      </w:pPr>
      <w:r>
        <w:rPr>
          <w:rFonts w:ascii="Times New Roman"/>
          <w:b w:val="false"/>
          <w:i w:val="false"/>
          <w:color w:val="000000"/>
          <w:sz w:val="28"/>
        </w:rPr>
        <w:t>
      кермек Гмелина, тысячилистник обыкновенный, подорожник сред-ний) на темно-каштановых маломощ-</w:t>
      </w:r>
    </w:p>
    <w:p>
      <w:pPr>
        <w:spacing w:after="0"/>
        <w:ind w:left="0"/>
        <w:jc w:val="both"/>
      </w:pPr>
      <w:r>
        <w:rPr>
          <w:rFonts w:ascii="Times New Roman"/>
          <w:b w:val="false"/>
          <w:i w:val="false"/>
          <w:color w:val="000000"/>
          <w:sz w:val="28"/>
        </w:rPr>
        <w:t>
      ных легкоглинистых</w:t>
      </w:r>
    </w:p>
    <w:p>
      <w:pPr>
        <w:spacing w:after="0"/>
        <w:ind w:left="0"/>
        <w:jc w:val="both"/>
      </w:pPr>
      <w:r>
        <w:rPr>
          <w:rFonts w:ascii="Times New Roman"/>
          <w:b w:val="false"/>
          <w:i w:val="false"/>
          <w:color w:val="000000"/>
          <w:sz w:val="28"/>
        </w:rPr>
        <w:t>
      пастб. 100 387</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11.8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3.7 5.3 5.1 2.4 3.0 2.3 34 25.1 14.0</w:t>
      </w:r>
    </w:p>
    <w:p>
      <w:pPr>
        <w:spacing w:after="0"/>
        <w:ind w:left="0"/>
        <w:jc w:val="both"/>
      </w:pPr>
      <w:r>
        <w:rPr>
          <w:rFonts w:ascii="Times New Roman"/>
          <w:b w:val="false"/>
          <w:i w:val="false"/>
          <w:color w:val="000000"/>
          <w:sz w:val="28"/>
        </w:rPr>
        <w:t>
      5.3 2051.1</w:t>
      </w:r>
    </w:p>
    <w:p>
      <w:pPr>
        <w:spacing w:after="0"/>
        <w:ind w:left="0"/>
        <w:jc w:val="both"/>
      </w:pPr>
      <w:r>
        <w:rPr>
          <w:rFonts w:ascii="Times New Roman"/>
          <w:b w:val="false"/>
          <w:i w:val="false"/>
          <w:color w:val="000000"/>
          <w:sz w:val="28"/>
        </w:rPr>
        <w:t>
      3.0 1161.0</w:t>
      </w:r>
    </w:p>
    <w:p>
      <w:pPr>
        <w:spacing w:after="0"/>
        <w:ind w:left="0"/>
        <w:jc w:val="both"/>
      </w:pPr>
      <w:r>
        <w:rPr>
          <w:rFonts w:ascii="Times New Roman"/>
          <w:b w:val="false"/>
          <w:i w:val="false"/>
          <w:color w:val="000000"/>
          <w:sz w:val="28"/>
        </w:rPr>
        <w:t>
      Сильно засорен полынью</w:t>
      </w:r>
    </w:p>
    <w:p>
      <w:pPr>
        <w:spacing w:after="0"/>
        <w:ind w:left="0"/>
        <w:jc w:val="both"/>
      </w:pPr>
      <w:r>
        <w:rPr>
          <w:rFonts w:ascii="Times New Roman"/>
          <w:b w:val="false"/>
          <w:i w:val="false"/>
          <w:color w:val="000000"/>
          <w:sz w:val="28"/>
        </w:rPr>
        <w:t>
      Средне</w:t>
      </w:r>
    </w:p>
    <w:p>
      <w:pPr>
        <w:spacing w:after="0"/>
        <w:ind w:left="0"/>
        <w:jc w:val="both"/>
      </w:pPr>
      <w:r>
        <w:rPr>
          <w:rFonts w:ascii="Times New Roman"/>
          <w:b w:val="false"/>
          <w:i w:val="false"/>
          <w:color w:val="000000"/>
          <w:sz w:val="28"/>
        </w:rPr>
        <w:t>
      затырсован</w:t>
      </w:r>
    </w:p>
    <w:p>
      <w:pPr>
        <w:spacing w:after="0"/>
        <w:ind w:left="0"/>
        <w:jc w:val="both"/>
      </w:pPr>
      <w:r>
        <w:rPr>
          <w:rFonts w:ascii="Times New Roman"/>
          <w:b w:val="false"/>
          <w:i w:val="false"/>
          <w:color w:val="000000"/>
          <w:sz w:val="28"/>
        </w:rPr>
        <w:t>
      В-РЛ-О пастбища для всех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100 387</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3.7 5.3 5.1</w:t>
      </w:r>
    </w:p>
    <w:p>
      <w:pPr>
        <w:spacing w:after="0"/>
        <w:ind w:left="0"/>
        <w:jc w:val="both"/>
      </w:pPr>
      <w:r>
        <w:rPr>
          <w:rFonts w:ascii="Times New Roman"/>
          <w:b w:val="false"/>
          <w:i w:val="false"/>
          <w:color w:val="000000"/>
          <w:sz w:val="28"/>
        </w:rPr>
        <w:t>
      2.4 3.0 2.3</w:t>
      </w:r>
    </w:p>
    <w:p>
      <w:pPr>
        <w:spacing w:after="0"/>
        <w:ind w:left="0"/>
        <w:jc w:val="both"/>
      </w:pPr>
      <w:r>
        <w:rPr>
          <w:rFonts w:ascii="Times New Roman"/>
          <w:b w:val="false"/>
          <w:i w:val="false"/>
          <w:color w:val="000000"/>
          <w:sz w:val="28"/>
        </w:rPr>
        <w:t>
      5.3 2051.1</w:t>
      </w:r>
    </w:p>
    <w:p>
      <w:pPr>
        <w:spacing w:after="0"/>
        <w:ind w:left="0"/>
        <w:jc w:val="both"/>
      </w:pPr>
      <w:r>
        <w:rPr>
          <w:rFonts w:ascii="Times New Roman"/>
          <w:b w:val="false"/>
          <w:i w:val="false"/>
          <w:color w:val="000000"/>
          <w:sz w:val="28"/>
        </w:rPr>
        <w:t>
      3.0 1161.0</w:t>
      </w:r>
    </w:p>
    <w:p>
      <w:pPr>
        <w:spacing w:after="0"/>
        <w:ind w:left="0"/>
        <w:jc w:val="both"/>
      </w:pPr>
      <w:r>
        <w:rPr>
          <w:rFonts w:ascii="Times New Roman"/>
          <w:b w:val="false"/>
          <w:i w:val="false"/>
          <w:color w:val="000000"/>
          <w:sz w:val="28"/>
        </w:rPr>
        <w:t>
      115 Слабоволнистая равнина</w:t>
      </w:r>
    </w:p>
    <w:p>
      <w:pPr>
        <w:spacing w:after="0"/>
        <w:ind w:left="0"/>
        <w:jc w:val="both"/>
      </w:pPr>
      <w:r>
        <w:rPr>
          <w:rFonts w:ascii="Times New Roman"/>
          <w:b w:val="false"/>
          <w:i w:val="false"/>
          <w:color w:val="000000"/>
          <w:sz w:val="28"/>
        </w:rPr>
        <w:t>
      49б (84) Типчаково-злаково-разнотравный</w:t>
      </w:r>
    </w:p>
    <w:p>
      <w:pPr>
        <w:spacing w:after="0"/>
        <w:ind w:left="0"/>
        <w:jc w:val="both"/>
      </w:pPr>
      <w:r>
        <w:rPr>
          <w:rFonts w:ascii="Times New Roman"/>
          <w:b w:val="false"/>
          <w:i w:val="false"/>
          <w:color w:val="000000"/>
          <w:sz w:val="28"/>
        </w:rPr>
        <w:t>
      С-2а с полынью (типчак, ковыль волосатик,</w:t>
      </w:r>
    </w:p>
    <w:p>
      <w:pPr>
        <w:spacing w:after="0"/>
        <w:ind w:left="0"/>
        <w:jc w:val="both"/>
      </w:pPr>
      <w:r>
        <w:rPr>
          <w:rFonts w:ascii="Times New Roman"/>
          <w:b w:val="false"/>
          <w:i w:val="false"/>
          <w:color w:val="000000"/>
          <w:sz w:val="28"/>
        </w:rPr>
        <w:t>
      пастб. 100 208</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12.5</w:t>
      </w:r>
    </w:p>
    <w:p>
      <w:pPr>
        <w:spacing w:after="0"/>
        <w:ind w:left="0"/>
        <w:jc w:val="both"/>
      </w:pPr>
      <w:r>
        <w:rPr>
          <w:rFonts w:ascii="Times New Roman"/>
          <w:b w:val="false"/>
          <w:i w:val="false"/>
          <w:color w:val="000000"/>
          <w:sz w:val="28"/>
        </w:rPr>
        <w:t>
      частного</w:t>
      </w:r>
    </w:p>
    <w:p>
      <w:pPr>
        <w:spacing w:after="0"/>
        <w:ind w:left="0"/>
        <w:jc w:val="both"/>
      </w:pPr>
      <w:r>
        <w:rPr>
          <w:rFonts w:ascii="Times New Roman"/>
          <w:b w:val="false"/>
          <w:i w:val="false"/>
          <w:color w:val="000000"/>
          <w:sz w:val="28"/>
        </w:rPr>
        <w:t>
      9.7 12.8 11.3 6.0 6.8 4.7</w:t>
      </w:r>
    </w:p>
    <w:p>
      <w:pPr>
        <w:spacing w:after="0"/>
        <w:ind w:left="0"/>
        <w:jc w:val="both"/>
      </w:pPr>
      <w:r>
        <w:rPr>
          <w:rFonts w:ascii="Times New Roman"/>
          <w:b w:val="false"/>
          <w:i w:val="false"/>
          <w:color w:val="000000"/>
          <w:sz w:val="28"/>
        </w:rPr>
        <w:t>
      12.8 2662.4</w:t>
      </w:r>
    </w:p>
    <w:p>
      <w:pPr>
        <w:spacing w:after="0"/>
        <w:ind w:left="0"/>
        <w:jc w:val="both"/>
      </w:pPr>
      <w:r>
        <w:rPr>
          <w:rFonts w:ascii="Times New Roman"/>
          <w:b w:val="false"/>
          <w:i w:val="false"/>
          <w:color w:val="000000"/>
          <w:sz w:val="28"/>
        </w:rPr>
        <w:t>
      6.8 1414.4</w:t>
      </w:r>
    </w:p>
    <w:p>
      <w:pPr>
        <w:spacing w:after="0"/>
        <w:ind w:left="0"/>
        <w:jc w:val="both"/>
      </w:pPr>
      <w:r>
        <w:rPr>
          <w:rFonts w:ascii="Times New Roman"/>
          <w:b w:val="false"/>
          <w:i w:val="false"/>
          <w:color w:val="000000"/>
          <w:sz w:val="28"/>
        </w:rPr>
        <w:t>
      Средне</w:t>
      </w:r>
    </w:p>
    <w:p>
      <w:pPr>
        <w:spacing w:after="0"/>
        <w:ind w:left="0"/>
        <w:jc w:val="both"/>
      </w:pPr>
      <w:r>
        <w:rPr>
          <w:rFonts w:ascii="Times New Roman"/>
          <w:b w:val="false"/>
          <w:i w:val="false"/>
          <w:color w:val="000000"/>
          <w:sz w:val="28"/>
        </w:rPr>
        <w:t>
      затырсован</w:t>
      </w:r>
    </w:p>
    <w:p>
      <w:pPr>
        <w:spacing w:after="0"/>
        <w:ind w:left="0"/>
        <w:jc w:val="both"/>
      </w:pPr>
      <w:r>
        <w:rPr>
          <w:rFonts w:ascii="Times New Roman"/>
          <w:b w:val="false"/>
          <w:i w:val="false"/>
          <w:color w:val="000000"/>
          <w:sz w:val="28"/>
        </w:rPr>
        <w:t>
      В-РЛ-О</w:t>
      </w:r>
    </w:p>
    <w:p>
      <w:pPr>
        <w:spacing w:after="0"/>
        <w:ind w:left="0"/>
        <w:jc w:val="both"/>
      </w:pPr>
      <w:r>
        <w:rPr>
          <w:rFonts w:ascii="Times New Roman"/>
          <w:b w:val="false"/>
          <w:i w:val="false"/>
          <w:color w:val="000000"/>
          <w:sz w:val="28"/>
        </w:rPr>
        <w:t>
      пастбища</w:t>
      </w:r>
    </w:p>
    <w:p>
      <w:pPr>
        <w:spacing w:after="0"/>
        <w:ind w:left="0"/>
        <w:jc w:val="both"/>
      </w:pPr>
      <w:r>
        <w:rPr>
          <w:rFonts w:ascii="Times New Roman"/>
          <w:b w:val="false"/>
          <w:i w:val="false"/>
          <w:color w:val="000000"/>
          <w:sz w:val="28"/>
        </w:rPr>
        <w:t>
      житняк гребенчатый, тонконог стройный, скота 83.6 61.4 32.2 люцерна желтая, лапчатка гусиная,</w:t>
      </w:r>
    </w:p>
    <w:p>
      <w:pPr>
        <w:spacing w:after="0"/>
        <w:ind w:left="0"/>
        <w:jc w:val="both"/>
      </w:pPr>
      <w:r>
        <w:rPr>
          <w:rFonts w:ascii="Times New Roman"/>
          <w:b w:val="false"/>
          <w:i w:val="false"/>
          <w:color w:val="000000"/>
          <w:sz w:val="28"/>
        </w:rPr>
        <w:t>
      подмаренник настоящий, полынь Шренковская, полынь австрий-ская) на темно-каштановых мало-</w:t>
      </w:r>
    </w:p>
    <w:p>
      <w:pPr>
        <w:spacing w:after="0"/>
        <w:ind w:left="0"/>
        <w:jc w:val="both"/>
      </w:pPr>
      <w:r>
        <w:rPr>
          <w:rFonts w:ascii="Times New Roman"/>
          <w:b w:val="false"/>
          <w:i w:val="false"/>
          <w:color w:val="000000"/>
          <w:sz w:val="28"/>
        </w:rPr>
        <w:t>
      мощных легкоглинистых почвах</w:t>
      </w:r>
    </w:p>
    <w:p>
      <w:pPr>
        <w:spacing w:after="0"/>
        <w:ind w:left="0"/>
        <w:jc w:val="both"/>
      </w:pPr>
      <w:r>
        <w:rPr>
          <w:rFonts w:ascii="Times New Roman"/>
          <w:b w:val="false"/>
          <w:i w:val="false"/>
          <w:color w:val="000000"/>
          <w:sz w:val="28"/>
        </w:rPr>
        <w:t>
      для всех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1 2 3 4 5 6 7 Итого: пастб. 100 208</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8 9 10 11 12 13 14 15 16 17 18 9.7 12.8 11.3 12.8 2662.4</w:t>
      </w:r>
    </w:p>
    <w:p>
      <w:pPr>
        <w:spacing w:after="0"/>
        <w:ind w:left="0"/>
        <w:jc w:val="both"/>
      </w:pPr>
      <w:r>
        <w:rPr>
          <w:rFonts w:ascii="Times New Roman"/>
          <w:b w:val="false"/>
          <w:i w:val="false"/>
          <w:color w:val="000000"/>
          <w:sz w:val="28"/>
        </w:rPr>
        <w:t>
      6.0 6.8 4.7 6.8 1414.4</w:t>
      </w:r>
    </w:p>
    <w:p>
      <w:pPr>
        <w:spacing w:after="0"/>
        <w:ind w:left="0"/>
        <w:jc w:val="both"/>
      </w:pPr>
      <w:r>
        <w:rPr>
          <w:rFonts w:ascii="Times New Roman"/>
          <w:b w:val="false"/>
          <w:i w:val="false"/>
          <w:color w:val="000000"/>
          <w:sz w:val="28"/>
        </w:rPr>
        <w:t>
      116 Слабоволнистая равнина</w:t>
      </w:r>
    </w:p>
    <w:p>
      <w:pPr>
        <w:spacing w:after="0"/>
        <w:ind w:left="0"/>
        <w:jc w:val="both"/>
      </w:pPr>
      <w:r>
        <w:rPr>
          <w:rFonts w:ascii="Times New Roman"/>
          <w:b w:val="false"/>
          <w:i w:val="false"/>
          <w:color w:val="000000"/>
          <w:sz w:val="28"/>
        </w:rPr>
        <w:t>
      49б Типчаково-злаково-разнотравный</w:t>
      </w:r>
    </w:p>
    <w:p>
      <w:pPr>
        <w:spacing w:after="0"/>
        <w:ind w:left="0"/>
        <w:jc w:val="both"/>
      </w:pPr>
      <w:r>
        <w:rPr>
          <w:rFonts w:ascii="Times New Roman"/>
          <w:b w:val="false"/>
          <w:i w:val="false"/>
          <w:color w:val="000000"/>
          <w:sz w:val="28"/>
        </w:rPr>
        <w:t>
      С-2а с полынью (типчак, ковыль волосатик,</w:t>
      </w:r>
    </w:p>
    <w:p>
      <w:pPr>
        <w:spacing w:after="0"/>
        <w:ind w:left="0"/>
        <w:jc w:val="both"/>
      </w:pPr>
      <w:r>
        <w:rPr>
          <w:rFonts w:ascii="Times New Roman"/>
          <w:b w:val="false"/>
          <w:i w:val="false"/>
          <w:color w:val="000000"/>
          <w:sz w:val="28"/>
        </w:rPr>
        <w:t>
      пастб. 100 215</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w:t>
      </w:r>
    </w:p>
    <w:p>
      <w:pPr>
        <w:spacing w:after="0"/>
        <w:ind w:left="0"/>
        <w:jc w:val="both"/>
      </w:pPr>
      <w:r>
        <w:rPr>
          <w:rFonts w:ascii="Times New Roman"/>
          <w:b w:val="false"/>
          <w:i w:val="false"/>
          <w:color w:val="000000"/>
          <w:sz w:val="28"/>
        </w:rPr>
        <w:t>
      частного</w:t>
      </w:r>
    </w:p>
    <w:p>
      <w:pPr>
        <w:spacing w:after="0"/>
        <w:ind w:left="0"/>
        <w:jc w:val="both"/>
      </w:pPr>
      <w:r>
        <w:rPr>
          <w:rFonts w:ascii="Times New Roman"/>
          <w:b w:val="false"/>
          <w:i w:val="false"/>
          <w:color w:val="000000"/>
          <w:sz w:val="28"/>
        </w:rPr>
        <w:t>
      9.7 12.8 11.3 6.0 6.8 4.7</w:t>
      </w:r>
    </w:p>
    <w:p>
      <w:pPr>
        <w:spacing w:after="0"/>
        <w:ind w:left="0"/>
        <w:jc w:val="both"/>
      </w:pPr>
      <w:r>
        <w:rPr>
          <w:rFonts w:ascii="Times New Roman"/>
          <w:b w:val="false"/>
          <w:i w:val="false"/>
          <w:color w:val="000000"/>
          <w:sz w:val="28"/>
        </w:rPr>
        <w:t>
      12.8 2752.0</w:t>
      </w:r>
    </w:p>
    <w:p>
      <w:pPr>
        <w:spacing w:after="0"/>
        <w:ind w:left="0"/>
        <w:jc w:val="both"/>
      </w:pPr>
      <w:r>
        <w:rPr>
          <w:rFonts w:ascii="Times New Roman"/>
          <w:b w:val="false"/>
          <w:i w:val="false"/>
          <w:color w:val="000000"/>
          <w:sz w:val="28"/>
        </w:rPr>
        <w:t>
      6.8 1462.0</w:t>
      </w:r>
    </w:p>
    <w:p>
      <w:pPr>
        <w:spacing w:after="0"/>
        <w:ind w:left="0"/>
        <w:jc w:val="both"/>
      </w:pPr>
      <w:r>
        <w:rPr>
          <w:rFonts w:ascii="Times New Roman"/>
          <w:b w:val="false"/>
          <w:i w:val="false"/>
          <w:color w:val="000000"/>
          <w:sz w:val="28"/>
        </w:rPr>
        <w:t>
      Средне</w:t>
      </w:r>
    </w:p>
    <w:p>
      <w:pPr>
        <w:spacing w:after="0"/>
        <w:ind w:left="0"/>
        <w:jc w:val="both"/>
      </w:pPr>
      <w:r>
        <w:rPr>
          <w:rFonts w:ascii="Times New Roman"/>
          <w:b w:val="false"/>
          <w:i w:val="false"/>
          <w:color w:val="000000"/>
          <w:sz w:val="28"/>
        </w:rPr>
        <w:t>
      затырсован</w:t>
      </w:r>
    </w:p>
    <w:p>
      <w:pPr>
        <w:spacing w:after="0"/>
        <w:ind w:left="0"/>
        <w:jc w:val="both"/>
      </w:pPr>
      <w:r>
        <w:rPr>
          <w:rFonts w:ascii="Times New Roman"/>
          <w:b w:val="false"/>
          <w:i w:val="false"/>
          <w:color w:val="000000"/>
          <w:sz w:val="28"/>
        </w:rPr>
        <w:t>
      В-РЛ-О</w:t>
      </w:r>
    </w:p>
    <w:p>
      <w:pPr>
        <w:spacing w:after="0"/>
        <w:ind w:left="0"/>
        <w:jc w:val="both"/>
      </w:pPr>
      <w:r>
        <w:rPr>
          <w:rFonts w:ascii="Times New Roman"/>
          <w:b w:val="false"/>
          <w:i w:val="false"/>
          <w:color w:val="000000"/>
          <w:sz w:val="28"/>
        </w:rPr>
        <w:t>
      пастбища</w:t>
      </w:r>
    </w:p>
    <w:p>
      <w:pPr>
        <w:spacing w:after="0"/>
        <w:ind w:left="0"/>
        <w:jc w:val="both"/>
      </w:pPr>
      <w:r>
        <w:rPr>
          <w:rFonts w:ascii="Times New Roman"/>
          <w:b w:val="false"/>
          <w:i w:val="false"/>
          <w:color w:val="000000"/>
          <w:sz w:val="28"/>
        </w:rPr>
        <w:t>
      житняк гребенчатый, тонконог стройный, скота 83.6 61.4 32.2 люцерна желтая, лапчатка гусиная,</w:t>
      </w:r>
    </w:p>
    <w:p>
      <w:pPr>
        <w:spacing w:after="0"/>
        <w:ind w:left="0"/>
        <w:jc w:val="both"/>
      </w:pPr>
      <w:r>
        <w:rPr>
          <w:rFonts w:ascii="Times New Roman"/>
          <w:b w:val="false"/>
          <w:i w:val="false"/>
          <w:color w:val="000000"/>
          <w:sz w:val="28"/>
        </w:rPr>
        <w:t>
      подмаренник настоящий, полынь Шренковская, полынь австрий-ская) на темно-каштановых мало-</w:t>
      </w:r>
    </w:p>
    <w:p>
      <w:pPr>
        <w:spacing w:after="0"/>
        <w:ind w:left="0"/>
        <w:jc w:val="both"/>
      </w:pPr>
      <w:r>
        <w:rPr>
          <w:rFonts w:ascii="Times New Roman"/>
          <w:b w:val="false"/>
          <w:i w:val="false"/>
          <w:color w:val="000000"/>
          <w:sz w:val="28"/>
        </w:rPr>
        <w:t>
      мощных легкоглинистых почвах</w:t>
      </w:r>
    </w:p>
    <w:p>
      <w:pPr>
        <w:spacing w:after="0"/>
        <w:ind w:left="0"/>
        <w:jc w:val="both"/>
      </w:pPr>
      <w:r>
        <w:rPr>
          <w:rFonts w:ascii="Times New Roman"/>
          <w:b w:val="false"/>
          <w:i w:val="false"/>
          <w:color w:val="000000"/>
          <w:sz w:val="28"/>
        </w:rPr>
        <w:t>
      для всех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100 215</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9.7 12.8 11.3</w:t>
      </w:r>
    </w:p>
    <w:p>
      <w:pPr>
        <w:spacing w:after="0"/>
        <w:ind w:left="0"/>
        <w:jc w:val="both"/>
      </w:pPr>
      <w:r>
        <w:rPr>
          <w:rFonts w:ascii="Times New Roman"/>
          <w:b w:val="false"/>
          <w:i w:val="false"/>
          <w:color w:val="000000"/>
          <w:sz w:val="28"/>
        </w:rPr>
        <w:t>
      6.0 6.8 4.7</w:t>
      </w:r>
    </w:p>
    <w:p>
      <w:pPr>
        <w:spacing w:after="0"/>
        <w:ind w:left="0"/>
        <w:jc w:val="both"/>
      </w:pPr>
      <w:r>
        <w:rPr>
          <w:rFonts w:ascii="Times New Roman"/>
          <w:b w:val="false"/>
          <w:i w:val="false"/>
          <w:color w:val="000000"/>
          <w:sz w:val="28"/>
        </w:rPr>
        <w:t>
      12.8 2752.0</w:t>
      </w:r>
    </w:p>
    <w:p>
      <w:pPr>
        <w:spacing w:after="0"/>
        <w:ind w:left="0"/>
        <w:jc w:val="both"/>
      </w:pPr>
      <w:r>
        <w:rPr>
          <w:rFonts w:ascii="Times New Roman"/>
          <w:b w:val="false"/>
          <w:i w:val="false"/>
          <w:color w:val="000000"/>
          <w:sz w:val="28"/>
        </w:rPr>
        <w:t>
      6.8 1462.0</w:t>
      </w:r>
    </w:p>
    <w:p>
      <w:pPr>
        <w:spacing w:after="0"/>
        <w:ind w:left="0"/>
        <w:jc w:val="both"/>
      </w:pPr>
      <w:r>
        <w:rPr>
          <w:rFonts w:ascii="Times New Roman"/>
          <w:b w:val="false"/>
          <w:i w:val="false"/>
          <w:color w:val="000000"/>
          <w:sz w:val="28"/>
        </w:rPr>
        <w:t>
      117 Слабоволнистая равнина</w:t>
      </w:r>
    </w:p>
    <w:p>
      <w:pPr>
        <w:spacing w:after="0"/>
        <w:ind w:left="0"/>
        <w:jc w:val="both"/>
      </w:pPr>
      <w:r>
        <w:rPr>
          <w:rFonts w:ascii="Times New Roman"/>
          <w:b w:val="false"/>
          <w:i w:val="false"/>
          <w:color w:val="000000"/>
          <w:sz w:val="28"/>
        </w:rPr>
        <w:t>
      49б Типчаково-злаково-разнотравный</w:t>
      </w:r>
    </w:p>
    <w:p>
      <w:pPr>
        <w:spacing w:after="0"/>
        <w:ind w:left="0"/>
        <w:jc w:val="both"/>
      </w:pPr>
      <w:r>
        <w:rPr>
          <w:rFonts w:ascii="Times New Roman"/>
          <w:b w:val="false"/>
          <w:i w:val="false"/>
          <w:color w:val="000000"/>
          <w:sz w:val="28"/>
        </w:rPr>
        <w:t>
      С-2а с полынью (типчак, ковыль волосатик,</w:t>
      </w:r>
    </w:p>
    <w:p>
      <w:pPr>
        <w:spacing w:after="0"/>
        <w:ind w:left="0"/>
        <w:jc w:val="both"/>
      </w:pPr>
      <w:r>
        <w:rPr>
          <w:rFonts w:ascii="Times New Roman"/>
          <w:b w:val="false"/>
          <w:i w:val="false"/>
          <w:color w:val="000000"/>
          <w:sz w:val="28"/>
        </w:rPr>
        <w:t>
      пастб. 100 89</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w:t>
      </w:r>
    </w:p>
    <w:p>
      <w:pPr>
        <w:spacing w:after="0"/>
        <w:ind w:left="0"/>
        <w:jc w:val="both"/>
      </w:pPr>
      <w:r>
        <w:rPr>
          <w:rFonts w:ascii="Times New Roman"/>
          <w:b w:val="false"/>
          <w:i w:val="false"/>
          <w:color w:val="000000"/>
          <w:sz w:val="28"/>
        </w:rPr>
        <w:t>
      частного</w:t>
      </w:r>
    </w:p>
    <w:p>
      <w:pPr>
        <w:spacing w:after="0"/>
        <w:ind w:left="0"/>
        <w:jc w:val="both"/>
      </w:pPr>
      <w:r>
        <w:rPr>
          <w:rFonts w:ascii="Times New Roman"/>
          <w:b w:val="false"/>
          <w:i w:val="false"/>
          <w:color w:val="000000"/>
          <w:sz w:val="28"/>
        </w:rPr>
        <w:t>
      9.7 12.8 11.3 6.0 6.8 4.7</w:t>
      </w:r>
    </w:p>
    <w:p>
      <w:pPr>
        <w:spacing w:after="0"/>
        <w:ind w:left="0"/>
        <w:jc w:val="both"/>
      </w:pPr>
      <w:r>
        <w:rPr>
          <w:rFonts w:ascii="Times New Roman"/>
          <w:b w:val="false"/>
          <w:i w:val="false"/>
          <w:color w:val="000000"/>
          <w:sz w:val="28"/>
        </w:rPr>
        <w:t>
      12.8 1139.2</w:t>
      </w:r>
    </w:p>
    <w:p>
      <w:pPr>
        <w:spacing w:after="0"/>
        <w:ind w:left="0"/>
        <w:jc w:val="both"/>
      </w:pPr>
      <w:r>
        <w:rPr>
          <w:rFonts w:ascii="Times New Roman"/>
          <w:b w:val="false"/>
          <w:i w:val="false"/>
          <w:color w:val="000000"/>
          <w:sz w:val="28"/>
        </w:rPr>
        <w:t>
      6.8 605.2</w:t>
      </w:r>
    </w:p>
    <w:p>
      <w:pPr>
        <w:spacing w:after="0"/>
        <w:ind w:left="0"/>
        <w:jc w:val="both"/>
      </w:pPr>
      <w:r>
        <w:rPr>
          <w:rFonts w:ascii="Times New Roman"/>
          <w:b w:val="false"/>
          <w:i w:val="false"/>
          <w:color w:val="000000"/>
          <w:sz w:val="28"/>
        </w:rPr>
        <w:t>
      Средне</w:t>
      </w:r>
    </w:p>
    <w:p>
      <w:pPr>
        <w:spacing w:after="0"/>
        <w:ind w:left="0"/>
        <w:jc w:val="both"/>
      </w:pPr>
      <w:r>
        <w:rPr>
          <w:rFonts w:ascii="Times New Roman"/>
          <w:b w:val="false"/>
          <w:i w:val="false"/>
          <w:color w:val="000000"/>
          <w:sz w:val="28"/>
        </w:rPr>
        <w:t>
      затырсован</w:t>
      </w:r>
    </w:p>
    <w:p>
      <w:pPr>
        <w:spacing w:after="0"/>
        <w:ind w:left="0"/>
        <w:jc w:val="both"/>
      </w:pPr>
      <w:r>
        <w:rPr>
          <w:rFonts w:ascii="Times New Roman"/>
          <w:b w:val="false"/>
          <w:i w:val="false"/>
          <w:color w:val="000000"/>
          <w:sz w:val="28"/>
        </w:rPr>
        <w:t>
      В-РЛ-О</w:t>
      </w:r>
    </w:p>
    <w:p>
      <w:pPr>
        <w:spacing w:after="0"/>
        <w:ind w:left="0"/>
        <w:jc w:val="both"/>
      </w:pPr>
      <w:r>
        <w:rPr>
          <w:rFonts w:ascii="Times New Roman"/>
          <w:b w:val="false"/>
          <w:i w:val="false"/>
          <w:color w:val="000000"/>
          <w:sz w:val="28"/>
        </w:rPr>
        <w:t>
      пастбища</w:t>
      </w:r>
    </w:p>
    <w:p>
      <w:pPr>
        <w:spacing w:after="0"/>
        <w:ind w:left="0"/>
        <w:jc w:val="both"/>
      </w:pPr>
      <w:r>
        <w:rPr>
          <w:rFonts w:ascii="Times New Roman"/>
          <w:b w:val="false"/>
          <w:i w:val="false"/>
          <w:color w:val="000000"/>
          <w:sz w:val="28"/>
        </w:rPr>
        <w:t>
      житняк гребенчатый, тонконог стройный, скота 83.6 61.4 32.2 люцерна желтая, лапчатка гусиная,</w:t>
      </w:r>
    </w:p>
    <w:p>
      <w:pPr>
        <w:spacing w:after="0"/>
        <w:ind w:left="0"/>
        <w:jc w:val="both"/>
      </w:pPr>
      <w:r>
        <w:rPr>
          <w:rFonts w:ascii="Times New Roman"/>
          <w:b w:val="false"/>
          <w:i w:val="false"/>
          <w:color w:val="000000"/>
          <w:sz w:val="28"/>
        </w:rPr>
        <w:t>
      подмаренник настоящий, полынь Шренковская, полынь австрий-ская) на темно-каштановых мало-</w:t>
      </w:r>
    </w:p>
    <w:p>
      <w:pPr>
        <w:spacing w:after="0"/>
        <w:ind w:left="0"/>
        <w:jc w:val="both"/>
      </w:pPr>
      <w:r>
        <w:rPr>
          <w:rFonts w:ascii="Times New Roman"/>
          <w:b w:val="false"/>
          <w:i w:val="false"/>
          <w:color w:val="000000"/>
          <w:sz w:val="28"/>
        </w:rPr>
        <w:t>
      мощных легкоглинистых почвах</w:t>
      </w:r>
    </w:p>
    <w:p>
      <w:pPr>
        <w:spacing w:after="0"/>
        <w:ind w:left="0"/>
        <w:jc w:val="both"/>
      </w:pPr>
      <w:r>
        <w:rPr>
          <w:rFonts w:ascii="Times New Roman"/>
          <w:b w:val="false"/>
          <w:i w:val="false"/>
          <w:color w:val="000000"/>
          <w:sz w:val="28"/>
        </w:rPr>
        <w:t>
      для всех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89</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9.7 12.8 11.3</w:t>
      </w:r>
    </w:p>
    <w:p>
      <w:pPr>
        <w:spacing w:after="0"/>
        <w:ind w:left="0"/>
        <w:jc w:val="both"/>
      </w:pPr>
      <w:r>
        <w:rPr>
          <w:rFonts w:ascii="Times New Roman"/>
          <w:b w:val="false"/>
          <w:i w:val="false"/>
          <w:color w:val="000000"/>
          <w:sz w:val="28"/>
        </w:rPr>
        <w:t>
      6.0 6.8 4.7</w:t>
      </w:r>
    </w:p>
    <w:p>
      <w:pPr>
        <w:spacing w:after="0"/>
        <w:ind w:left="0"/>
        <w:jc w:val="both"/>
      </w:pPr>
      <w:r>
        <w:rPr>
          <w:rFonts w:ascii="Times New Roman"/>
          <w:b w:val="false"/>
          <w:i w:val="false"/>
          <w:color w:val="000000"/>
          <w:sz w:val="28"/>
        </w:rPr>
        <w:t>
      12.8 1139.2</w:t>
      </w:r>
    </w:p>
    <w:p>
      <w:pPr>
        <w:spacing w:after="0"/>
        <w:ind w:left="0"/>
        <w:jc w:val="both"/>
      </w:pPr>
      <w:r>
        <w:rPr>
          <w:rFonts w:ascii="Times New Roman"/>
          <w:b w:val="false"/>
          <w:i w:val="false"/>
          <w:color w:val="000000"/>
          <w:sz w:val="28"/>
        </w:rPr>
        <w:t>
      6.8 605.2</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118 Волнистая равнина</w:t>
      </w:r>
    </w:p>
    <w:p>
      <w:pPr>
        <w:spacing w:after="0"/>
        <w:ind w:left="0"/>
        <w:jc w:val="both"/>
      </w:pPr>
      <w:r>
        <w:rPr>
          <w:rFonts w:ascii="Times New Roman"/>
          <w:b w:val="false"/>
          <w:i w:val="false"/>
          <w:color w:val="000000"/>
          <w:sz w:val="28"/>
        </w:rPr>
        <w:t>
      23 1.Ковыльно-полынно-разнотрав-С-2д ный с кустарником (ковыль воло-</w:t>
      </w:r>
    </w:p>
    <w:p>
      <w:pPr>
        <w:spacing w:after="0"/>
        <w:ind w:left="0"/>
        <w:jc w:val="both"/>
      </w:pPr>
      <w:r>
        <w:rPr>
          <w:rFonts w:ascii="Times New Roman"/>
          <w:b w:val="false"/>
          <w:i w:val="false"/>
          <w:color w:val="000000"/>
          <w:sz w:val="28"/>
        </w:rPr>
        <w:t>
      сатик; полынь белая, полынь си-зая, полынь селитрянная; кермек Гмелина, солодка уральская; та-волга зверобоелистная ) на тем-но-каштановых карбонатно-со-лончаковатых почвах</w:t>
      </w:r>
    </w:p>
    <w:p>
      <w:pPr>
        <w:spacing w:after="0"/>
        <w:ind w:left="0"/>
        <w:jc w:val="both"/>
      </w:pPr>
      <w:r>
        <w:rPr>
          <w:rFonts w:ascii="Times New Roman"/>
          <w:b w:val="false"/>
          <w:i w:val="false"/>
          <w:color w:val="000000"/>
          <w:sz w:val="28"/>
        </w:rPr>
        <w:t>
      26Б 2.Типчаково-ковыльно-полынный С-2б (типчак, ковыль красный, ковыль</w:t>
      </w:r>
    </w:p>
    <w:p>
      <w:pPr>
        <w:spacing w:after="0"/>
        <w:ind w:left="0"/>
        <w:jc w:val="both"/>
      </w:pPr>
      <w:r>
        <w:rPr>
          <w:rFonts w:ascii="Times New Roman"/>
          <w:b w:val="false"/>
          <w:i w:val="false"/>
          <w:color w:val="000000"/>
          <w:sz w:val="28"/>
        </w:rPr>
        <w:t>
      волосатик, полынь Шренковская, по-лынь австрийская) на темно-каш-тановых малоразвитых суглинистых</w:t>
      </w:r>
    </w:p>
    <w:p>
      <w:pPr>
        <w:spacing w:after="0"/>
        <w:ind w:left="0"/>
        <w:jc w:val="both"/>
      </w:pPr>
      <w:r>
        <w:rPr>
          <w:rFonts w:ascii="Times New Roman"/>
          <w:b w:val="false"/>
          <w:i w:val="false"/>
          <w:color w:val="000000"/>
          <w:sz w:val="28"/>
        </w:rPr>
        <w:t>
      почвах</w:t>
      </w:r>
    </w:p>
    <w:p>
      <w:pPr>
        <w:spacing w:after="0"/>
        <w:ind w:left="0"/>
        <w:jc w:val="both"/>
      </w:pPr>
      <w:r>
        <w:rPr>
          <w:rFonts w:ascii="Times New Roman"/>
          <w:b w:val="false"/>
          <w:i w:val="false"/>
          <w:color w:val="000000"/>
          <w:sz w:val="28"/>
        </w:rPr>
        <w:t>
      пастб. 60 ест.</w:t>
      </w:r>
    </w:p>
    <w:p>
      <w:pPr>
        <w:spacing w:after="0"/>
        <w:ind w:left="0"/>
        <w:jc w:val="both"/>
      </w:pPr>
      <w:r>
        <w:rPr>
          <w:rFonts w:ascii="Times New Roman"/>
          <w:b w:val="false"/>
          <w:i w:val="false"/>
          <w:color w:val="000000"/>
          <w:sz w:val="28"/>
        </w:rPr>
        <w:t>
      пастб. 30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110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55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4.1 6.0 6.7 2.8 3.6 3.4 39.7 31.8 23.0</w:t>
      </w:r>
    </w:p>
    <w:p>
      <w:pPr>
        <w:spacing w:after="0"/>
        <w:ind w:left="0"/>
        <w:jc w:val="both"/>
      </w:pPr>
      <w:r>
        <w:rPr>
          <w:rFonts w:ascii="Times New Roman"/>
          <w:b w:val="false"/>
          <w:i w:val="false"/>
          <w:color w:val="000000"/>
          <w:sz w:val="28"/>
        </w:rPr>
        <w:t>
      7.0 9.3 8.1 4.4 5.1 3.7 49.3 40.5 22.3</w:t>
      </w:r>
    </w:p>
    <w:p>
      <w:pPr>
        <w:spacing w:after="0"/>
        <w:ind w:left="0"/>
        <w:jc w:val="both"/>
      </w:pPr>
      <w:r>
        <w:rPr>
          <w:rFonts w:ascii="Times New Roman"/>
          <w:b w:val="false"/>
          <w:i w:val="false"/>
          <w:color w:val="000000"/>
          <w:sz w:val="28"/>
        </w:rPr>
        <w:t>
      6.0 658.8 3.6 395.3</w:t>
      </w:r>
    </w:p>
    <w:p>
      <w:pPr>
        <w:spacing w:after="0"/>
        <w:ind w:left="0"/>
        <w:jc w:val="both"/>
      </w:pPr>
      <w:r>
        <w:rPr>
          <w:rFonts w:ascii="Times New Roman"/>
          <w:b w:val="false"/>
          <w:i w:val="false"/>
          <w:color w:val="000000"/>
          <w:sz w:val="28"/>
        </w:rPr>
        <w:t>
      9.3 510.6</w:t>
      </w:r>
    </w:p>
    <w:p>
      <w:pPr>
        <w:spacing w:after="0"/>
        <w:ind w:left="0"/>
        <w:jc w:val="both"/>
      </w:pPr>
      <w:r>
        <w:rPr>
          <w:rFonts w:ascii="Times New Roman"/>
          <w:b w:val="false"/>
          <w:i w:val="false"/>
          <w:color w:val="000000"/>
          <w:sz w:val="28"/>
        </w:rPr>
        <w:t>
      5.1 280.0</w:t>
      </w:r>
    </w:p>
    <w:p>
      <w:pPr>
        <w:spacing w:after="0"/>
        <w:ind w:left="0"/>
        <w:jc w:val="both"/>
      </w:pPr>
      <w:r>
        <w:rPr>
          <w:rFonts w:ascii="Times New Roman"/>
          <w:b w:val="false"/>
          <w:i w:val="false"/>
          <w:color w:val="000000"/>
          <w:sz w:val="28"/>
        </w:rPr>
        <w:t>
      Сильно затырсован Слабо закустарен</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закаменен</w:t>
      </w:r>
    </w:p>
    <w:p>
      <w:pPr>
        <w:spacing w:after="0"/>
        <w:ind w:left="0"/>
        <w:jc w:val="both"/>
      </w:pPr>
      <w:r>
        <w:rPr>
          <w:rFonts w:ascii="Times New Roman"/>
          <w:b w:val="false"/>
          <w:i w:val="false"/>
          <w:color w:val="000000"/>
          <w:sz w:val="28"/>
        </w:rPr>
        <w:t>
      В-РЛ-О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34А 3.Злаково-разнотравно-полынный С-4в (вейник наземный, камыш озерный,</w:t>
      </w:r>
    </w:p>
    <w:p>
      <w:pPr>
        <w:spacing w:after="0"/>
        <w:ind w:left="0"/>
        <w:jc w:val="both"/>
      </w:pPr>
      <w:r>
        <w:rPr>
          <w:rFonts w:ascii="Times New Roman"/>
          <w:b w:val="false"/>
          <w:i w:val="false"/>
          <w:color w:val="000000"/>
          <w:sz w:val="28"/>
        </w:rPr>
        <w:t>
      острец ветвистый, пырей ползучий, солодка уральская, кермек Гмели-на, полынь селитряная, полынь понтийская) на луговых каштано-</w:t>
      </w:r>
    </w:p>
    <w:p>
      <w:pPr>
        <w:spacing w:after="0"/>
        <w:ind w:left="0"/>
        <w:jc w:val="both"/>
      </w:pPr>
      <w:r>
        <w:rPr>
          <w:rFonts w:ascii="Times New Roman"/>
          <w:b w:val="false"/>
          <w:i w:val="false"/>
          <w:color w:val="000000"/>
          <w:sz w:val="28"/>
        </w:rPr>
        <w:t>
      вых сильносолонцевато-солончакова-</w:t>
      </w:r>
    </w:p>
    <w:p>
      <w:pPr>
        <w:spacing w:after="0"/>
        <w:ind w:left="0"/>
        <w:jc w:val="both"/>
      </w:pPr>
      <w:r>
        <w:rPr>
          <w:rFonts w:ascii="Times New Roman"/>
          <w:b w:val="false"/>
          <w:i w:val="false"/>
          <w:color w:val="000000"/>
          <w:sz w:val="28"/>
        </w:rPr>
        <w:t>
      тых легкоглинистых почвах</w:t>
      </w:r>
    </w:p>
    <w:p>
      <w:pPr>
        <w:spacing w:after="0"/>
        <w:ind w:left="0"/>
        <w:jc w:val="both"/>
      </w:pPr>
      <w:r>
        <w:rPr>
          <w:rFonts w:ascii="Times New Roman"/>
          <w:b w:val="false"/>
          <w:i w:val="false"/>
          <w:color w:val="000000"/>
          <w:sz w:val="28"/>
        </w:rPr>
        <w:t>
      пастб. 10 18</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6.3 8.8 8.3 3.8 5.2 4.5 37.4 39.0 25.1</w:t>
      </w:r>
    </w:p>
    <w:p>
      <w:pPr>
        <w:spacing w:after="0"/>
        <w:ind w:left="0"/>
        <w:jc w:val="both"/>
      </w:pPr>
      <w:r>
        <w:rPr>
          <w:rFonts w:ascii="Times New Roman"/>
          <w:b w:val="false"/>
          <w:i w:val="false"/>
          <w:color w:val="000000"/>
          <w:sz w:val="28"/>
        </w:rPr>
        <w:t>
      8.8 161.0 Чистый</w:t>
      </w:r>
    </w:p>
    <w:p>
      <w:pPr>
        <w:spacing w:after="0"/>
        <w:ind w:left="0"/>
        <w:jc w:val="both"/>
      </w:pPr>
      <w:r>
        <w:rPr>
          <w:rFonts w:ascii="Times New Roman"/>
          <w:b w:val="false"/>
          <w:i w:val="false"/>
          <w:color w:val="000000"/>
          <w:sz w:val="28"/>
        </w:rPr>
        <w:t>
      5.2 95.2</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Итого: пастб. 100 183</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5.2 7.3 7.3</w:t>
      </w:r>
    </w:p>
    <w:p>
      <w:pPr>
        <w:spacing w:after="0"/>
        <w:ind w:left="0"/>
        <w:jc w:val="both"/>
      </w:pPr>
      <w:r>
        <w:rPr>
          <w:rFonts w:ascii="Times New Roman"/>
          <w:b w:val="false"/>
          <w:i w:val="false"/>
          <w:color w:val="000000"/>
          <w:sz w:val="28"/>
        </w:rPr>
        <w:t>
      3.4 4.2 3.6</w:t>
      </w:r>
    </w:p>
    <w:p>
      <w:pPr>
        <w:spacing w:after="0"/>
        <w:ind w:left="0"/>
        <w:jc w:val="both"/>
      </w:pPr>
      <w:r>
        <w:rPr>
          <w:rFonts w:ascii="Times New Roman"/>
          <w:b w:val="false"/>
          <w:i w:val="false"/>
          <w:color w:val="000000"/>
          <w:sz w:val="28"/>
        </w:rPr>
        <w:t>
      7.3 1330.4</w:t>
      </w:r>
    </w:p>
    <w:p>
      <w:pPr>
        <w:spacing w:after="0"/>
        <w:ind w:left="0"/>
        <w:jc w:val="both"/>
      </w:pPr>
      <w:r>
        <w:rPr>
          <w:rFonts w:ascii="Times New Roman"/>
          <w:b w:val="false"/>
          <w:i w:val="false"/>
          <w:color w:val="000000"/>
          <w:sz w:val="28"/>
        </w:rPr>
        <w:t>
      4.2 770.4</w:t>
      </w:r>
    </w:p>
    <w:p>
      <w:pPr>
        <w:spacing w:after="0"/>
        <w:ind w:left="0"/>
        <w:jc w:val="both"/>
      </w:pPr>
      <w:r>
        <w:rPr>
          <w:rFonts w:ascii="Times New Roman"/>
          <w:b w:val="false"/>
          <w:i w:val="false"/>
          <w:color w:val="000000"/>
          <w:sz w:val="28"/>
        </w:rPr>
        <w:t>
      119 Сопочная долина</w:t>
      </w:r>
    </w:p>
    <w:p>
      <w:pPr>
        <w:spacing w:after="0"/>
        <w:ind w:left="0"/>
        <w:jc w:val="both"/>
      </w:pPr>
      <w:r>
        <w:rPr>
          <w:rFonts w:ascii="Times New Roman"/>
          <w:b w:val="false"/>
          <w:i w:val="false"/>
          <w:color w:val="000000"/>
          <w:sz w:val="28"/>
        </w:rPr>
        <w:t>
      13 (87) 1.Ковыльно-типчаково-полынный с С-2а кустарничком (ковыль волосатик,</w:t>
      </w:r>
    </w:p>
    <w:p>
      <w:pPr>
        <w:spacing w:after="0"/>
        <w:ind w:left="0"/>
        <w:jc w:val="both"/>
      </w:pPr>
      <w:r>
        <w:rPr>
          <w:rFonts w:ascii="Times New Roman"/>
          <w:b w:val="false"/>
          <w:i w:val="false"/>
          <w:color w:val="000000"/>
          <w:sz w:val="28"/>
        </w:rPr>
        <w:t>
      типчак, полынь Шренковская, по-лынь австрийская, таволга зверо-боелистная) на темно-каштановых</w:t>
      </w:r>
    </w:p>
    <w:p>
      <w:pPr>
        <w:spacing w:after="0"/>
        <w:ind w:left="0"/>
        <w:jc w:val="both"/>
      </w:pPr>
      <w:r>
        <w:rPr>
          <w:rFonts w:ascii="Times New Roman"/>
          <w:b w:val="false"/>
          <w:i w:val="false"/>
          <w:color w:val="000000"/>
          <w:sz w:val="28"/>
        </w:rPr>
        <w:t>
      маломощных легкоглинистых почвах</w:t>
      </w:r>
    </w:p>
    <w:p>
      <w:pPr>
        <w:spacing w:after="0"/>
        <w:ind w:left="0"/>
        <w:jc w:val="both"/>
      </w:pPr>
      <w:r>
        <w:rPr>
          <w:rFonts w:ascii="Times New Roman"/>
          <w:b w:val="false"/>
          <w:i w:val="false"/>
          <w:color w:val="000000"/>
          <w:sz w:val="28"/>
        </w:rPr>
        <w:t>
      пастб. 40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780 Выпас 12.5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8.9 12.1 10.4 5.9 6.9 4.7 78.4 58.6 28.5</w:t>
      </w:r>
    </w:p>
    <w:p>
      <w:pPr>
        <w:spacing w:after="0"/>
        <w:ind w:left="0"/>
        <w:jc w:val="both"/>
      </w:pPr>
      <w:r>
        <w:rPr>
          <w:rFonts w:ascii="Times New Roman"/>
          <w:b w:val="false"/>
          <w:i w:val="false"/>
          <w:color w:val="000000"/>
          <w:sz w:val="28"/>
        </w:rPr>
        <w:t>
      12.1 9442.8</w:t>
      </w:r>
    </w:p>
    <w:p>
      <w:pPr>
        <w:spacing w:after="0"/>
        <w:ind w:left="0"/>
        <w:jc w:val="both"/>
      </w:pPr>
      <w:r>
        <w:rPr>
          <w:rFonts w:ascii="Times New Roman"/>
          <w:b w:val="false"/>
          <w:i w:val="false"/>
          <w:color w:val="000000"/>
          <w:sz w:val="28"/>
        </w:rPr>
        <w:t>
      6.9 5384.8</w:t>
      </w:r>
    </w:p>
    <w:p>
      <w:pPr>
        <w:spacing w:after="0"/>
        <w:ind w:left="0"/>
        <w:jc w:val="both"/>
      </w:pPr>
      <w:r>
        <w:rPr>
          <w:rFonts w:ascii="Times New Roman"/>
          <w:b w:val="false"/>
          <w:i w:val="false"/>
          <w:color w:val="000000"/>
          <w:sz w:val="28"/>
        </w:rPr>
        <w:t>
      Сильно затырсован Слабо</w:t>
      </w:r>
    </w:p>
    <w:p>
      <w:pPr>
        <w:spacing w:after="0"/>
        <w:ind w:left="0"/>
        <w:jc w:val="both"/>
      </w:pPr>
      <w:r>
        <w:rPr>
          <w:rFonts w:ascii="Times New Roman"/>
          <w:b w:val="false"/>
          <w:i w:val="false"/>
          <w:color w:val="000000"/>
          <w:sz w:val="28"/>
        </w:rPr>
        <w:t>
      закустарен</w:t>
      </w:r>
    </w:p>
    <w:p>
      <w:pPr>
        <w:spacing w:after="0"/>
        <w:ind w:left="0"/>
        <w:jc w:val="both"/>
      </w:pPr>
      <w:r>
        <w:rPr>
          <w:rFonts w:ascii="Times New Roman"/>
          <w:b w:val="false"/>
          <w:i w:val="false"/>
          <w:color w:val="000000"/>
          <w:sz w:val="28"/>
        </w:rPr>
        <w:t>
      В-РЛ-О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18Б (86) 2.Ковыльно-злаковый с полынью С-2б (ковыль волосатик, типчак, полынь</w:t>
      </w:r>
    </w:p>
    <w:p>
      <w:pPr>
        <w:spacing w:after="0"/>
        <w:ind w:left="0"/>
        <w:jc w:val="both"/>
      </w:pPr>
      <w:r>
        <w:rPr>
          <w:rFonts w:ascii="Times New Roman"/>
          <w:b w:val="false"/>
          <w:i w:val="false"/>
          <w:color w:val="000000"/>
          <w:sz w:val="28"/>
        </w:rPr>
        <w:t>
      Шренковская) на темно-каштановых малоразвитых суглинистых</w:t>
      </w:r>
    </w:p>
    <w:p>
      <w:pPr>
        <w:spacing w:after="0"/>
        <w:ind w:left="0"/>
        <w:jc w:val="both"/>
      </w:pPr>
      <w:r>
        <w:rPr>
          <w:rFonts w:ascii="Times New Roman"/>
          <w:b w:val="false"/>
          <w:i w:val="false"/>
          <w:color w:val="000000"/>
          <w:sz w:val="28"/>
        </w:rPr>
        <w:t>
      почвах по склонам сопок</w:t>
      </w:r>
    </w:p>
    <w:p>
      <w:pPr>
        <w:spacing w:after="0"/>
        <w:ind w:left="0"/>
        <w:jc w:val="both"/>
      </w:pPr>
      <w:r>
        <w:rPr>
          <w:rFonts w:ascii="Times New Roman"/>
          <w:b w:val="false"/>
          <w:i w:val="false"/>
          <w:color w:val="000000"/>
          <w:sz w:val="28"/>
        </w:rPr>
        <w:t>
      пастб. 30 585 9</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6.1 8.3 7.7 4.1 4.8 3.6 53.8 40.3 23.0</w:t>
      </w:r>
    </w:p>
    <w:p>
      <w:pPr>
        <w:spacing w:after="0"/>
        <w:ind w:left="0"/>
        <w:jc w:val="both"/>
      </w:pPr>
      <w:r>
        <w:rPr>
          <w:rFonts w:ascii="Times New Roman"/>
          <w:b w:val="false"/>
          <w:i w:val="false"/>
          <w:color w:val="000000"/>
          <w:sz w:val="28"/>
        </w:rPr>
        <w:t>
      8.3 4858.0</w:t>
      </w:r>
    </w:p>
    <w:p>
      <w:pPr>
        <w:spacing w:after="0"/>
        <w:ind w:left="0"/>
        <w:jc w:val="both"/>
      </w:pPr>
      <w:r>
        <w:rPr>
          <w:rFonts w:ascii="Times New Roman"/>
          <w:b w:val="false"/>
          <w:i w:val="false"/>
          <w:color w:val="000000"/>
          <w:sz w:val="28"/>
        </w:rPr>
        <w:t>
      4.8 2809.4</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затырсован</w:t>
      </w:r>
    </w:p>
    <w:p>
      <w:pPr>
        <w:spacing w:after="0"/>
        <w:ind w:left="0"/>
        <w:jc w:val="both"/>
      </w:pPr>
      <w:r>
        <w:rPr>
          <w:rFonts w:ascii="Times New Roman"/>
          <w:b w:val="false"/>
          <w:i w:val="false"/>
          <w:color w:val="000000"/>
          <w:sz w:val="28"/>
        </w:rPr>
        <w:t>
      17А 3.Ковыльно-злаково-полынный с С-2а кустарничком (ковыль волосатик,</w:t>
      </w:r>
    </w:p>
    <w:p>
      <w:pPr>
        <w:spacing w:after="0"/>
        <w:ind w:left="0"/>
        <w:jc w:val="both"/>
      </w:pPr>
      <w:r>
        <w:rPr>
          <w:rFonts w:ascii="Times New Roman"/>
          <w:b w:val="false"/>
          <w:i w:val="false"/>
          <w:color w:val="000000"/>
          <w:sz w:val="28"/>
        </w:rPr>
        <w:t>
      тонконог стройный, типчак, полынь Шренковская, полынь австрийская, таволга зверобоелистная) на темно-каштановых маломощных легкогли-</w:t>
      </w:r>
    </w:p>
    <w:p>
      <w:pPr>
        <w:spacing w:after="0"/>
        <w:ind w:left="0"/>
        <w:jc w:val="both"/>
      </w:pPr>
      <w:r>
        <w:rPr>
          <w:rFonts w:ascii="Times New Roman"/>
          <w:b w:val="false"/>
          <w:i w:val="false"/>
          <w:color w:val="000000"/>
          <w:sz w:val="28"/>
        </w:rPr>
        <w:t>
      нистых почвах</w:t>
      </w:r>
    </w:p>
    <w:p>
      <w:pPr>
        <w:spacing w:after="0"/>
        <w:ind w:left="0"/>
        <w:jc w:val="both"/>
      </w:pPr>
      <w:r>
        <w:rPr>
          <w:rFonts w:ascii="Times New Roman"/>
          <w:b w:val="false"/>
          <w:i w:val="false"/>
          <w:color w:val="000000"/>
          <w:sz w:val="28"/>
        </w:rPr>
        <w:t>
      пастб. 20 390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7.2 10.3 9.0 4.8 5.4 4.0 57.9 44.7 25.0</w:t>
      </w:r>
    </w:p>
    <w:p>
      <w:pPr>
        <w:spacing w:after="0"/>
        <w:ind w:left="0"/>
        <w:jc w:val="both"/>
      </w:pPr>
      <w:r>
        <w:rPr>
          <w:rFonts w:ascii="Times New Roman"/>
          <w:b w:val="false"/>
          <w:i w:val="false"/>
          <w:color w:val="000000"/>
          <w:sz w:val="28"/>
        </w:rPr>
        <w:t>
      10.3 4019.1</w:t>
      </w:r>
    </w:p>
    <w:p>
      <w:pPr>
        <w:spacing w:after="0"/>
        <w:ind w:left="0"/>
        <w:jc w:val="both"/>
      </w:pPr>
      <w:r>
        <w:rPr>
          <w:rFonts w:ascii="Times New Roman"/>
          <w:b w:val="false"/>
          <w:i w:val="false"/>
          <w:color w:val="000000"/>
          <w:sz w:val="28"/>
        </w:rPr>
        <w:t>
      5.4 2107.1</w:t>
      </w:r>
    </w:p>
    <w:p>
      <w:pPr>
        <w:spacing w:after="0"/>
        <w:ind w:left="0"/>
        <w:jc w:val="both"/>
      </w:pPr>
      <w:r>
        <w:rPr>
          <w:rFonts w:ascii="Times New Roman"/>
          <w:b w:val="false"/>
          <w:i w:val="false"/>
          <w:color w:val="000000"/>
          <w:sz w:val="28"/>
        </w:rPr>
        <w:t>
      Сильно затырсован Слабо</w:t>
      </w:r>
    </w:p>
    <w:p>
      <w:pPr>
        <w:spacing w:after="0"/>
        <w:ind w:left="0"/>
        <w:jc w:val="both"/>
      </w:pPr>
      <w:r>
        <w:rPr>
          <w:rFonts w:ascii="Times New Roman"/>
          <w:b w:val="false"/>
          <w:i w:val="false"/>
          <w:color w:val="000000"/>
          <w:sz w:val="28"/>
        </w:rPr>
        <w:t>
      закустарен</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16 4.Ковыльно-типчаково-полынный С-2а с разнотравьем (ковыль волосатик,</w:t>
      </w:r>
    </w:p>
    <w:p>
      <w:pPr>
        <w:spacing w:after="0"/>
        <w:ind w:left="0"/>
        <w:jc w:val="both"/>
      </w:pPr>
      <w:r>
        <w:rPr>
          <w:rFonts w:ascii="Times New Roman"/>
          <w:b w:val="false"/>
          <w:i w:val="false"/>
          <w:color w:val="000000"/>
          <w:sz w:val="28"/>
        </w:rPr>
        <w:t>
      типчак, полынь Шренковская, по-лынь австрийская, грудница обык-новенная, лапчатка гусиная, подо-рожник средний) на темно-каштано-вых маломощных легкоглинистых</w:t>
      </w:r>
    </w:p>
    <w:p>
      <w:pPr>
        <w:spacing w:after="0"/>
        <w:ind w:left="0"/>
        <w:jc w:val="both"/>
      </w:pPr>
      <w:r>
        <w:rPr>
          <w:rFonts w:ascii="Times New Roman"/>
          <w:b w:val="false"/>
          <w:i w:val="false"/>
          <w:color w:val="000000"/>
          <w:sz w:val="28"/>
        </w:rPr>
        <w:t>
      почвах по слабоволнистым равнинам</w:t>
      </w:r>
    </w:p>
    <w:p>
      <w:pPr>
        <w:spacing w:after="0"/>
        <w:ind w:left="0"/>
        <w:jc w:val="both"/>
      </w:pPr>
      <w:r>
        <w:rPr>
          <w:rFonts w:ascii="Times New Roman"/>
          <w:b w:val="false"/>
          <w:i w:val="false"/>
          <w:color w:val="000000"/>
          <w:sz w:val="28"/>
        </w:rPr>
        <w:t>
      пастб. 10 195</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7.0 10.0 8.8 4.8 5.7 4.1 63.9 50.3 26.9</w:t>
      </w:r>
    </w:p>
    <w:p>
      <w:pPr>
        <w:spacing w:after="0"/>
        <w:ind w:left="0"/>
        <w:jc w:val="both"/>
      </w:pPr>
      <w:r>
        <w:rPr>
          <w:rFonts w:ascii="Times New Roman"/>
          <w:b w:val="false"/>
          <w:i w:val="false"/>
          <w:color w:val="000000"/>
          <w:sz w:val="28"/>
        </w:rPr>
        <w:t>
      10.0 1951.0</w:t>
      </w:r>
    </w:p>
    <w:p>
      <w:pPr>
        <w:spacing w:after="0"/>
        <w:ind w:left="0"/>
        <w:jc w:val="both"/>
      </w:pPr>
      <w:r>
        <w:rPr>
          <w:rFonts w:ascii="Times New Roman"/>
          <w:b w:val="false"/>
          <w:i w:val="false"/>
          <w:color w:val="000000"/>
          <w:sz w:val="28"/>
        </w:rPr>
        <w:t>
      5.7 1112.1</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затырсован</w:t>
      </w:r>
    </w:p>
    <w:p>
      <w:pPr>
        <w:spacing w:after="0"/>
        <w:ind w:left="0"/>
        <w:jc w:val="both"/>
      </w:pPr>
      <w:r>
        <w:rPr>
          <w:rFonts w:ascii="Times New Roman"/>
          <w:b w:val="false"/>
          <w:i w:val="false"/>
          <w:color w:val="000000"/>
          <w:sz w:val="28"/>
        </w:rPr>
        <w:t>
      Итого: пастб. 100 1951</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7.5 10.4 9.2</w:t>
      </w:r>
    </w:p>
    <w:p>
      <w:pPr>
        <w:spacing w:after="0"/>
        <w:ind w:left="0"/>
        <w:jc w:val="both"/>
      </w:pPr>
      <w:r>
        <w:rPr>
          <w:rFonts w:ascii="Times New Roman"/>
          <w:b w:val="false"/>
          <w:i w:val="false"/>
          <w:color w:val="000000"/>
          <w:sz w:val="28"/>
        </w:rPr>
        <w:t>
      5.0 5.9 4.2</w:t>
      </w:r>
    </w:p>
    <w:p>
      <w:pPr>
        <w:spacing w:after="0"/>
        <w:ind w:left="0"/>
        <w:jc w:val="both"/>
      </w:pPr>
      <w:r>
        <w:rPr>
          <w:rFonts w:ascii="Times New Roman"/>
          <w:b w:val="false"/>
          <w:i w:val="false"/>
          <w:color w:val="000000"/>
          <w:sz w:val="28"/>
        </w:rPr>
        <w:t>
      10.4 20270.9</w:t>
      </w:r>
    </w:p>
    <w:p>
      <w:pPr>
        <w:spacing w:after="0"/>
        <w:ind w:left="0"/>
        <w:jc w:val="both"/>
      </w:pPr>
      <w:r>
        <w:rPr>
          <w:rFonts w:ascii="Times New Roman"/>
          <w:b w:val="false"/>
          <w:i w:val="false"/>
          <w:color w:val="000000"/>
          <w:sz w:val="28"/>
        </w:rPr>
        <w:t>
      5.9 11413.4</w:t>
      </w:r>
    </w:p>
    <w:p>
      <w:pPr>
        <w:spacing w:after="0"/>
        <w:ind w:left="0"/>
        <w:jc w:val="both"/>
      </w:pPr>
      <w:r>
        <w:rPr>
          <w:rFonts w:ascii="Times New Roman"/>
          <w:b w:val="false"/>
          <w:i w:val="false"/>
          <w:color w:val="000000"/>
          <w:sz w:val="28"/>
        </w:rPr>
        <w:t>
      120 Слабоволнистая равнина</w:t>
      </w:r>
    </w:p>
    <w:p>
      <w:pPr>
        <w:spacing w:after="0"/>
        <w:ind w:left="0"/>
        <w:jc w:val="both"/>
      </w:pPr>
      <w:r>
        <w:rPr>
          <w:rFonts w:ascii="Times New Roman"/>
          <w:b w:val="false"/>
          <w:i w:val="false"/>
          <w:color w:val="000000"/>
          <w:sz w:val="28"/>
        </w:rPr>
        <w:t>
      48 Селитрянополынно-острецовый с С-4в кермеком (полынь селитряная,</w:t>
      </w:r>
    </w:p>
    <w:p>
      <w:pPr>
        <w:spacing w:after="0"/>
        <w:ind w:left="0"/>
        <w:jc w:val="both"/>
      </w:pPr>
      <w:r>
        <w:rPr>
          <w:rFonts w:ascii="Times New Roman"/>
          <w:b w:val="false"/>
          <w:i w:val="false"/>
          <w:color w:val="000000"/>
          <w:sz w:val="28"/>
        </w:rPr>
        <w:t>
      острец ветвистый, кермек Гмелина) на солончаках типичных тяжело-</w:t>
      </w:r>
    </w:p>
    <w:p>
      <w:pPr>
        <w:spacing w:after="0"/>
        <w:ind w:left="0"/>
        <w:jc w:val="both"/>
      </w:pPr>
      <w:r>
        <w:rPr>
          <w:rFonts w:ascii="Times New Roman"/>
          <w:b w:val="false"/>
          <w:i w:val="false"/>
          <w:color w:val="000000"/>
          <w:sz w:val="28"/>
        </w:rPr>
        <w:t>
      суглинистых</w:t>
      </w:r>
    </w:p>
    <w:p>
      <w:pPr>
        <w:spacing w:after="0"/>
        <w:ind w:left="0"/>
        <w:jc w:val="both"/>
      </w:pPr>
      <w:r>
        <w:rPr>
          <w:rFonts w:ascii="Times New Roman"/>
          <w:b w:val="false"/>
          <w:i w:val="false"/>
          <w:color w:val="000000"/>
          <w:sz w:val="28"/>
        </w:rPr>
        <w:t>
      пастб. 100 16</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9.5 9.5 152.0 Чистый 5.8 5.8 92.8</w:t>
      </w:r>
    </w:p>
    <w:p>
      <w:pPr>
        <w:spacing w:after="0"/>
        <w:ind w:left="0"/>
        <w:jc w:val="both"/>
      </w:pPr>
      <w:r>
        <w:rPr>
          <w:rFonts w:ascii="Times New Roman"/>
          <w:b w:val="false"/>
          <w:i w:val="false"/>
          <w:color w:val="000000"/>
          <w:sz w:val="28"/>
        </w:rPr>
        <w:t>
      45.7</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16</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9.5 9.5 152.0</w:t>
      </w:r>
    </w:p>
    <w:p>
      <w:pPr>
        <w:spacing w:after="0"/>
        <w:ind w:left="0"/>
        <w:jc w:val="both"/>
      </w:pPr>
      <w:r>
        <w:rPr>
          <w:rFonts w:ascii="Times New Roman"/>
          <w:b w:val="false"/>
          <w:i w:val="false"/>
          <w:color w:val="000000"/>
          <w:sz w:val="28"/>
        </w:rPr>
        <w:t>
      5.8 5.8 92.8</w:t>
      </w:r>
    </w:p>
    <w:p>
      <w:pPr>
        <w:spacing w:after="0"/>
        <w:ind w:left="0"/>
        <w:jc w:val="both"/>
      </w:pPr>
      <w:r>
        <w:rPr>
          <w:rFonts w:ascii="Times New Roman"/>
          <w:b w:val="false"/>
          <w:i w:val="false"/>
          <w:color w:val="000000"/>
          <w:sz w:val="28"/>
        </w:rPr>
        <w:t>
      1 2 3 4 5 6 7 8 9 10 11 12 13 14 15 16 17 18 121 Слабоволнистая равнина</w:t>
      </w:r>
    </w:p>
    <w:p>
      <w:pPr>
        <w:spacing w:after="0"/>
        <w:ind w:left="0"/>
        <w:jc w:val="both"/>
      </w:pPr>
      <w:r>
        <w:rPr>
          <w:rFonts w:ascii="Times New Roman"/>
          <w:b w:val="false"/>
          <w:i w:val="false"/>
          <w:color w:val="000000"/>
          <w:sz w:val="28"/>
        </w:rPr>
        <w:t>
      49б Типчаково-злаково-разнотравный</w:t>
      </w:r>
    </w:p>
    <w:p>
      <w:pPr>
        <w:spacing w:after="0"/>
        <w:ind w:left="0"/>
        <w:jc w:val="both"/>
      </w:pPr>
      <w:r>
        <w:rPr>
          <w:rFonts w:ascii="Times New Roman"/>
          <w:b w:val="false"/>
          <w:i w:val="false"/>
          <w:color w:val="000000"/>
          <w:sz w:val="28"/>
        </w:rPr>
        <w:t>
      С-2а с полынью (типчак, тонконог, житняк гребенчатый, тонконог стройный, люцерна желтая, лапчатка гусиная,</w:t>
      </w:r>
    </w:p>
    <w:p>
      <w:pPr>
        <w:spacing w:after="0"/>
        <w:ind w:left="0"/>
        <w:jc w:val="both"/>
      </w:pPr>
      <w:r>
        <w:rPr>
          <w:rFonts w:ascii="Times New Roman"/>
          <w:b w:val="false"/>
          <w:i w:val="false"/>
          <w:color w:val="000000"/>
          <w:sz w:val="28"/>
        </w:rPr>
        <w:t>
      подмаренник настоящий, полынь Шренковская, полынь австрий-ская) на темно-каштановых мало-</w:t>
      </w:r>
    </w:p>
    <w:p>
      <w:pPr>
        <w:spacing w:after="0"/>
        <w:ind w:left="0"/>
        <w:jc w:val="both"/>
      </w:pPr>
      <w:r>
        <w:rPr>
          <w:rFonts w:ascii="Times New Roman"/>
          <w:b w:val="false"/>
          <w:i w:val="false"/>
          <w:color w:val="000000"/>
          <w:sz w:val="28"/>
        </w:rPr>
        <w:t>
      мощных легкоглинистых почвах</w:t>
      </w:r>
    </w:p>
    <w:p>
      <w:pPr>
        <w:spacing w:after="0"/>
        <w:ind w:left="0"/>
        <w:jc w:val="both"/>
      </w:pPr>
      <w:r>
        <w:rPr>
          <w:rFonts w:ascii="Times New Roman"/>
          <w:b w:val="false"/>
          <w:i w:val="false"/>
          <w:color w:val="000000"/>
          <w:sz w:val="28"/>
        </w:rPr>
        <w:t>
      пастб. 100 70</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9.7 12.8 11.3 6.0 6.8 4.7 83.6 61.4 32.2</w:t>
      </w:r>
    </w:p>
    <w:p>
      <w:pPr>
        <w:spacing w:after="0"/>
        <w:ind w:left="0"/>
        <w:jc w:val="both"/>
      </w:pPr>
      <w:r>
        <w:rPr>
          <w:rFonts w:ascii="Times New Roman"/>
          <w:b w:val="false"/>
          <w:i w:val="false"/>
          <w:color w:val="000000"/>
          <w:sz w:val="28"/>
        </w:rPr>
        <w:t>
      12.8 896.0</w:t>
      </w:r>
    </w:p>
    <w:p>
      <w:pPr>
        <w:spacing w:after="0"/>
        <w:ind w:left="0"/>
        <w:jc w:val="both"/>
      </w:pPr>
      <w:r>
        <w:rPr>
          <w:rFonts w:ascii="Times New Roman"/>
          <w:b w:val="false"/>
          <w:i w:val="false"/>
          <w:color w:val="000000"/>
          <w:sz w:val="28"/>
        </w:rPr>
        <w:t>
      6.8 476.0</w:t>
      </w:r>
    </w:p>
    <w:p>
      <w:pPr>
        <w:spacing w:after="0"/>
        <w:ind w:left="0"/>
        <w:jc w:val="both"/>
      </w:pPr>
      <w:r>
        <w:rPr>
          <w:rFonts w:ascii="Times New Roman"/>
          <w:b w:val="false"/>
          <w:i w:val="false"/>
          <w:color w:val="000000"/>
          <w:sz w:val="28"/>
        </w:rPr>
        <w:t>
      Чистый В-Л-О пастбища для всех</w:t>
      </w:r>
    </w:p>
    <w:p>
      <w:pPr>
        <w:spacing w:after="0"/>
        <w:ind w:left="0"/>
        <w:jc w:val="both"/>
      </w:pPr>
      <w:r>
        <w:rPr>
          <w:rFonts w:ascii="Times New Roman"/>
          <w:b w:val="false"/>
          <w:i w:val="false"/>
          <w:color w:val="000000"/>
          <w:sz w:val="28"/>
        </w:rPr>
        <w:t>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70</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9.7 12.8 11.3</w:t>
      </w:r>
    </w:p>
    <w:p>
      <w:pPr>
        <w:spacing w:after="0"/>
        <w:ind w:left="0"/>
        <w:jc w:val="both"/>
      </w:pPr>
      <w:r>
        <w:rPr>
          <w:rFonts w:ascii="Times New Roman"/>
          <w:b w:val="false"/>
          <w:i w:val="false"/>
          <w:color w:val="000000"/>
          <w:sz w:val="28"/>
        </w:rPr>
        <w:t>
      6.0 6.8 4.7</w:t>
      </w:r>
    </w:p>
    <w:p>
      <w:pPr>
        <w:spacing w:after="0"/>
        <w:ind w:left="0"/>
        <w:jc w:val="both"/>
      </w:pPr>
      <w:r>
        <w:rPr>
          <w:rFonts w:ascii="Times New Roman"/>
          <w:b w:val="false"/>
          <w:i w:val="false"/>
          <w:color w:val="000000"/>
          <w:sz w:val="28"/>
        </w:rPr>
        <w:t>
      12.8 896.0</w:t>
      </w:r>
    </w:p>
    <w:p>
      <w:pPr>
        <w:spacing w:after="0"/>
        <w:ind w:left="0"/>
        <w:jc w:val="both"/>
      </w:pPr>
      <w:r>
        <w:rPr>
          <w:rFonts w:ascii="Times New Roman"/>
          <w:b w:val="false"/>
          <w:i w:val="false"/>
          <w:color w:val="000000"/>
          <w:sz w:val="28"/>
        </w:rPr>
        <w:t>
      6.8 476.0</w:t>
      </w:r>
    </w:p>
    <w:p>
      <w:pPr>
        <w:spacing w:after="0"/>
        <w:ind w:left="0"/>
        <w:jc w:val="both"/>
      </w:pPr>
      <w:r>
        <w:rPr>
          <w:rFonts w:ascii="Times New Roman"/>
          <w:b w:val="false"/>
          <w:i w:val="false"/>
          <w:color w:val="000000"/>
          <w:sz w:val="28"/>
        </w:rPr>
        <w:t>
      122 Слабоволнистая равнина</w:t>
      </w:r>
    </w:p>
    <w:p>
      <w:pPr>
        <w:spacing w:after="0"/>
        <w:ind w:left="0"/>
        <w:jc w:val="both"/>
      </w:pPr>
      <w:r>
        <w:rPr>
          <w:rFonts w:ascii="Times New Roman"/>
          <w:b w:val="false"/>
          <w:i w:val="false"/>
          <w:color w:val="000000"/>
          <w:sz w:val="28"/>
        </w:rPr>
        <w:t>
      48 Селитрянополынно-острецовый с С-4в кермеком (полынь селитряная,</w:t>
      </w:r>
    </w:p>
    <w:p>
      <w:pPr>
        <w:spacing w:after="0"/>
        <w:ind w:left="0"/>
        <w:jc w:val="both"/>
      </w:pPr>
      <w:r>
        <w:rPr>
          <w:rFonts w:ascii="Times New Roman"/>
          <w:b w:val="false"/>
          <w:i w:val="false"/>
          <w:color w:val="000000"/>
          <w:sz w:val="28"/>
        </w:rPr>
        <w:t>
      острец ветвистый, кермек Гмелина) на солончаках типичных тяжело-</w:t>
      </w:r>
    </w:p>
    <w:p>
      <w:pPr>
        <w:spacing w:after="0"/>
        <w:ind w:left="0"/>
        <w:jc w:val="both"/>
      </w:pPr>
      <w:r>
        <w:rPr>
          <w:rFonts w:ascii="Times New Roman"/>
          <w:b w:val="false"/>
          <w:i w:val="false"/>
          <w:color w:val="000000"/>
          <w:sz w:val="28"/>
        </w:rPr>
        <w:t>
      суглинистых</w:t>
      </w:r>
    </w:p>
    <w:p>
      <w:pPr>
        <w:spacing w:after="0"/>
        <w:ind w:left="0"/>
        <w:jc w:val="both"/>
      </w:pPr>
      <w:r>
        <w:rPr>
          <w:rFonts w:ascii="Times New Roman"/>
          <w:b w:val="false"/>
          <w:i w:val="false"/>
          <w:color w:val="000000"/>
          <w:sz w:val="28"/>
        </w:rPr>
        <w:t>
      пастб. 100 7</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9.5 9.5 66.5 5.8 5.8 40.6</w:t>
      </w:r>
    </w:p>
    <w:p>
      <w:pPr>
        <w:spacing w:after="0"/>
        <w:ind w:left="0"/>
        <w:jc w:val="both"/>
      </w:pPr>
      <w:r>
        <w:rPr>
          <w:rFonts w:ascii="Times New Roman"/>
          <w:b w:val="false"/>
          <w:i w:val="false"/>
          <w:color w:val="000000"/>
          <w:sz w:val="28"/>
        </w:rPr>
        <w:t>
      45.7</w:t>
      </w:r>
    </w:p>
    <w:p>
      <w:pPr>
        <w:spacing w:after="0"/>
        <w:ind w:left="0"/>
        <w:jc w:val="both"/>
      </w:pPr>
      <w:r>
        <w:rPr>
          <w:rFonts w:ascii="Times New Roman"/>
          <w:b w:val="false"/>
          <w:i w:val="false"/>
          <w:color w:val="000000"/>
          <w:sz w:val="28"/>
        </w:rPr>
        <w:t>
      Чистый В-Л-О пастбища для всех</w:t>
      </w:r>
    </w:p>
    <w:p>
      <w:pPr>
        <w:spacing w:after="0"/>
        <w:ind w:left="0"/>
        <w:jc w:val="both"/>
      </w:pPr>
      <w:r>
        <w:rPr>
          <w:rFonts w:ascii="Times New Roman"/>
          <w:b w:val="false"/>
          <w:i w:val="false"/>
          <w:color w:val="000000"/>
          <w:sz w:val="28"/>
        </w:rPr>
        <w:t>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7</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9.5 9.5 66.5</w:t>
      </w:r>
    </w:p>
    <w:p>
      <w:pPr>
        <w:spacing w:after="0"/>
        <w:ind w:left="0"/>
        <w:jc w:val="both"/>
      </w:pPr>
      <w:r>
        <w:rPr>
          <w:rFonts w:ascii="Times New Roman"/>
          <w:b w:val="false"/>
          <w:i w:val="false"/>
          <w:color w:val="000000"/>
          <w:sz w:val="28"/>
        </w:rPr>
        <w:t>
      5.8 5.8 40.6</w:t>
      </w:r>
    </w:p>
    <w:p>
      <w:pPr>
        <w:spacing w:after="0"/>
        <w:ind w:left="0"/>
        <w:jc w:val="both"/>
      </w:pPr>
      <w:r>
        <w:rPr>
          <w:rFonts w:ascii="Times New Roman"/>
          <w:b w:val="false"/>
          <w:i w:val="false"/>
          <w:color w:val="000000"/>
          <w:sz w:val="28"/>
        </w:rPr>
        <w:t>
      123 Замкнутое заливное понижение</w:t>
      </w:r>
    </w:p>
    <w:p>
      <w:pPr>
        <w:spacing w:after="0"/>
        <w:ind w:left="0"/>
        <w:jc w:val="both"/>
      </w:pPr>
      <w:r>
        <w:rPr>
          <w:rFonts w:ascii="Times New Roman"/>
          <w:b w:val="false"/>
          <w:i w:val="false"/>
          <w:color w:val="000000"/>
          <w:sz w:val="28"/>
        </w:rPr>
        <w:t>
      43 Осоково-злаковый с разнотравьем сенокос 100 9 сенокос 52.5 52.5 472.5 Чистый Сенокос</w:t>
      </w:r>
    </w:p>
    <w:p>
      <w:pPr>
        <w:spacing w:after="0"/>
        <w:ind w:left="0"/>
        <w:jc w:val="both"/>
      </w:pPr>
      <w:r>
        <w:rPr>
          <w:rFonts w:ascii="Times New Roman"/>
          <w:b w:val="false"/>
          <w:i w:val="false"/>
          <w:color w:val="000000"/>
          <w:sz w:val="28"/>
        </w:rPr>
        <w:t>
      1 2 3 4 5 6 С-4б (осока ранняя, осока стройная, осока</w:t>
      </w:r>
    </w:p>
    <w:p>
      <w:pPr>
        <w:spacing w:after="0"/>
        <w:ind w:left="0"/>
        <w:jc w:val="both"/>
      </w:pPr>
      <w:r>
        <w:rPr>
          <w:rFonts w:ascii="Times New Roman"/>
          <w:b w:val="false"/>
          <w:i w:val="false"/>
          <w:color w:val="000000"/>
          <w:sz w:val="28"/>
        </w:rPr>
        <w:t>
      заячья, острец, пырей ползучий, по-дорожник большой, щавель кон-ский, лабазник шестилепестной) на луговых каштановых среднесолон-цевато-солончаковатых легкогли-</w:t>
      </w:r>
    </w:p>
    <w:p>
      <w:pPr>
        <w:spacing w:after="0"/>
        <w:ind w:left="0"/>
        <w:jc w:val="both"/>
      </w:pPr>
      <w:r>
        <w:rPr>
          <w:rFonts w:ascii="Times New Roman"/>
          <w:b w:val="false"/>
          <w:i w:val="false"/>
          <w:color w:val="000000"/>
          <w:sz w:val="28"/>
        </w:rPr>
        <w:t>
      нистых почвах</w:t>
      </w:r>
    </w:p>
    <w:p>
      <w:pPr>
        <w:spacing w:after="0"/>
        <w:ind w:left="0"/>
        <w:jc w:val="both"/>
      </w:pPr>
      <w:r>
        <w:rPr>
          <w:rFonts w:ascii="Times New Roman"/>
          <w:b w:val="false"/>
          <w:i w:val="false"/>
          <w:color w:val="000000"/>
          <w:sz w:val="28"/>
        </w:rPr>
        <w:t>
      7 8 9 10 11 14.6</w:t>
      </w:r>
    </w:p>
    <w:p>
      <w:pPr>
        <w:spacing w:after="0"/>
        <w:ind w:left="0"/>
        <w:jc w:val="both"/>
      </w:pPr>
      <w:r>
        <w:rPr>
          <w:rFonts w:ascii="Times New Roman"/>
          <w:b w:val="false"/>
          <w:i w:val="false"/>
          <w:color w:val="000000"/>
          <w:sz w:val="28"/>
        </w:rPr>
        <w:t>
      150.5</w:t>
      </w:r>
    </w:p>
    <w:p>
      <w:pPr>
        <w:spacing w:after="0"/>
        <w:ind w:left="0"/>
        <w:jc w:val="both"/>
      </w:pPr>
      <w:r>
        <w:rPr>
          <w:rFonts w:ascii="Times New Roman"/>
          <w:b w:val="false"/>
          <w:i w:val="false"/>
          <w:color w:val="000000"/>
          <w:sz w:val="28"/>
        </w:rPr>
        <w:t>
      12 13 14 15 16 17 18</w:t>
      </w:r>
    </w:p>
    <w:p>
      <w:pPr>
        <w:spacing w:after="0"/>
        <w:ind w:left="0"/>
        <w:jc w:val="both"/>
      </w:pPr>
      <w:r>
        <w:rPr>
          <w:rFonts w:ascii="Times New Roman"/>
          <w:b w:val="false"/>
          <w:i w:val="false"/>
          <w:color w:val="000000"/>
          <w:sz w:val="28"/>
        </w:rPr>
        <w:t>
      14.6 131.4</w:t>
      </w:r>
    </w:p>
    <w:p>
      <w:pPr>
        <w:spacing w:after="0"/>
        <w:ind w:left="0"/>
        <w:jc w:val="both"/>
      </w:pPr>
      <w:r>
        <w:rPr>
          <w:rFonts w:ascii="Times New Roman"/>
          <w:b w:val="false"/>
          <w:i w:val="false"/>
          <w:color w:val="000000"/>
          <w:sz w:val="28"/>
        </w:rPr>
        <w:t>
      Итого: сенокос 100 9 52.5</w:t>
      </w:r>
    </w:p>
    <w:p>
      <w:pPr>
        <w:spacing w:after="0"/>
        <w:ind w:left="0"/>
        <w:jc w:val="both"/>
      </w:pPr>
      <w:r>
        <w:rPr>
          <w:rFonts w:ascii="Times New Roman"/>
          <w:b w:val="false"/>
          <w:i w:val="false"/>
          <w:color w:val="000000"/>
          <w:sz w:val="28"/>
        </w:rPr>
        <w:t>
      14.6</w:t>
      </w:r>
    </w:p>
    <w:p>
      <w:pPr>
        <w:spacing w:after="0"/>
        <w:ind w:left="0"/>
        <w:jc w:val="both"/>
      </w:pPr>
      <w:r>
        <w:rPr>
          <w:rFonts w:ascii="Times New Roman"/>
          <w:b w:val="false"/>
          <w:i w:val="false"/>
          <w:color w:val="000000"/>
          <w:sz w:val="28"/>
        </w:rPr>
        <w:t>
      52.5 472.5</w:t>
      </w:r>
    </w:p>
    <w:p>
      <w:pPr>
        <w:spacing w:after="0"/>
        <w:ind w:left="0"/>
        <w:jc w:val="both"/>
      </w:pPr>
      <w:r>
        <w:rPr>
          <w:rFonts w:ascii="Times New Roman"/>
          <w:b w:val="false"/>
          <w:i w:val="false"/>
          <w:color w:val="000000"/>
          <w:sz w:val="28"/>
        </w:rPr>
        <w:t>
      14.6 131.4</w:t>
      </w:r>
    </w:p>
    <w:p>
      <w:pPr>
        <w:spacing w:after="0"/>
        <w:ind w:left="0"/>
        <w:jc w:val="both"/>
      </w:pPr>
      <w:r>
        <w:rPr>
          <w:rFonts w:ascii="Times New Roman"/>
          <w:b w:val="false"/>
          <w:i w:val="false"/>
          <w:color w:val="000000"/>
          <w:sz w:val="28"/>
        </w:rPr>
        <w:t>
      124 Заливное замкнутое понижение.</w:t>
      </w:r>
    </w:p>
    <w:p>
      <w:pPr>
        <w:spacing w:after="0"/>
        <w:ind w:left="0"/>
        <w:jc w:val="both"/>
      </w:pPr>
      <w:r>
        <w:rPr>
          <w:rFonts w:ascii="Times New Roman"/>
          <w:b w:val="false"/>
          <w:i w:val="false"/>
          <w:color w:val="000000"/>
          <w:sz w:val="28"/>
        </w:rPr>
        <w:t>
      46 Грубостебельнозлаково-ситнико-С-6а вый (камыш озерный, вейник на-</w:t>
      </w:r>
    </w:p>
    <w:p>
      <w:pPr>
        <w:spacing w:after="0"/>
        <w:ind w:left="0"/>
        <w:jc w:val="both"/>
      </w:pPr>
      <w:r>
        <w:rPr>
          <w:rFonts w:ascii="Times New Roman"/>
          <w:b w:val="false"/>
          <w:i w:val="false"/>
          <w:color w:val="000000"/>
          <w:sz w:val="28"/>
        </w:rPr>
        <w:t>
      земный, тростник обыкновенный, ситник Жерара) на лугово-болот-</w:t>
      </w:r>
    </w:p>
    <w:p>
      <w:pPr>
        <w:spacing w:after="0"/>
        <w:ind w:left="0"/>
        <w:jc w:val="both"/>
      </w:pPr>
      <w:r>
        <w:rPr>
          <w:rFonts w:ascii="Times New Roman"/>
          <w:b w:val="false"/>
          <w:i w:val="false"/>
          <w:color w:val="000000"/>
          <w:sz w:val="28"/>
        </w:rPr>
        <w:t>
      ных легкоглинистых почвах</w:t>
      </w:r>
    </w:p>
    <w:p>
      <w:pPr>
        <w:spacing w:after="0"/>
        <w:ind w:left="0"/>
        <w:jc w:val="both"/>
      </w:pPr>
      <w:r>
        <w:rPr>
          <w:rFonts w:ascii="Times New Roman"/>
          <w:b w:val="false"/>
          <w:i w:val="false"/>
          <w:color w:val="000000"/>
          <w:sz w:val="28"/>
        </w:rPr>
        <w:t>
      пастб. 100 21 Не</w:t>
      </w:r>
    </w:p>
    <w:p>
      <w:pPr>
        <w:spacing w:after="0"/>
        <w:ind w:left="0"/>
        <w:jc w:val="both"/>
      </w:pPr>
      <w:r>
        <w:rPr>
          <w:rFonts w:ascii="Times New Roman"/>
          <w:b w:val="false"/>
          <w:i w:val="false"/>
          <w:color w:val="000000"/>
          <w:sz w:val="28"/>
        </w:rPr>
        <w:t>
      ест. исп.ся</w:t>
      </w:r>
    </w:p>
    <w:p>
      <w:pPr>
        <w:spacing w:after="0"/>
        <w:ind w:left="0"/>
        <w:jc w:val="both"/>
      </w:pPr>
      <w:r>
        <w:rPr>
          <w:rFonts w:ascii="Times New Roman"/>
          <w:b w:val="false"/>
          <w:i w:val="false"/>
          <w:color w:val="000000"/>
          <w:sz w:val="28"/>
        </w:rPr>
        <w:t>
      7.4 9.3 5.6 4.7 5.2 1.9 91.7 73.1 13.5</w:t>
      </w:r>
    </w:p>
    <w:p>
      <w:pPr>
        <w:spacing w:after="0"/>
        <w:ind w:left="0"/>
        <w:jc w:val="both"/>
      </w:pPr>
      <w:r>
        <w:rPr>
          <w:rFonts w:ascii="Times New Roman"/>
          <w:b w:val="false"/>
          <w:i w:val="false"/>
          <w:color w:val="000000"/>
          <w:sz w:val="28"/>
        </w:rPr>
        <w:t>
      9.3 195.3</w:t>
      </w:r>
    </w:p>
    <w:p>
      <w:pPr>
        <w:spacing w:after="0"/>
        <w:ind w:left="0"/>
        <w:jc w:val="both"/>
      </w:pPr>
      <w:r>
        <w:rPr>
          <w:rFonts w:ascii="Times New Roman"/>
          <w:b w:val="false"/>
          <w:i w:val="false"/>
          <w:color w:val="000000"/>
          <w:sz w:val="28"/>
        </w:rPr>
        <w:t>
      5.2 109.2</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заболочен</w:t>
      </w:r>
    </w:p>
    <w:p>
      <w:pPr>
        <w:spacing w:after="0"/>
        <w:ind w:left="0"/>
        <w:jc w:val="both"/>
      </w:pPr>
      <w:r>
        <w:rPr>
          <w:rFonts w:ascii="Times New Roman"/>
          <w:b w:val="false"/>
          <w:i w:val="false"/>
          <w:color w:val="000000"/>
          <w:sz w:val="28"/>
        </w:rPr>
        <w:t>
      В-Л-О пастбища</w:t>
      </w:r>
    </w:p>
    <w:p>
      <w:pPr>
        <w:spacing w:after="0"/>
        <w:ind w:left="0"/>
        <w:jc w:val="both"/>
      </w:pPr>
      <w:r>
        <w:rPr>
          <w:rFonts w:ascii="Times New Roman"/>
          <w:b w:val="false"/>
          <w:i w:val="false"/>
          <w:color w:val="000000"/>
          <w:sz w:val="28"/>
        </w:rPr>
        <w:t>
      для КРС</w:t>
      </w:r>
    </w:p>
    <w:p>
      <w:pPr>
        <w:spacing w:after="0"/>
        <w:ind w:left="0"/>
        <w:jc w:val="both"/>
      </w:pPr>
      <w:r>
        <w:rPr>
          <w:rFonts w:ascii="Times New Roman"/>
          <w:b w:val="false"/>
          <w:i w:val="false"/>
          <w:color w:val="000000"/>
          <w:sz w:val="28"/>
        </w:rPr>
        <w:t>
      Итого: пастб. 100 21</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7.4 9.3 5.6</w:t>
      </w:r>
    </w:p>
    <w:p>
      <w:pPr>
        <w:spacing w:after="0"/>
        <w:ind w:left="0"/>
        <w:jc w:val="both"/>
      </w:pPr>
      <w:r>
        <w:rPr>
          <w:rFonts w:ascii="Times New Roman"/>
          <w:b w:val="false"/>
          <w:i w:val="false"/>
          <w:color w:val="000000"/>
          <w:sz w:val="28"/>
        </w:rPr>
        <w:t>
      4.7 5.2 1.9</w:t>
      </w:r>
    </w:p>
    <w:p>
      <w:pPr>
        <w:spacing w:after="0"/>
        <w:ind w:left="0"/>
        <w:jc w:val="both"/>
      </w:pPr>
      <w:r>
        <w:rPr>
          <w:rFonts w:ascii="Times New Roman"/>
          <w:b w:val="false"/>
          <w:i w:val="false"/>
          <w:color w:val="000000"/>
          <w:sz w:val="28"/>
        </w:rPr>
        <w:t>
      9.3 195.3</w:t>
      </w:r>
    </w:p>
    <w:p>
      <w:pPr>
        <w:spacing w:after="0"/>
        <w:ind w:left="0"/>
        <w:jc w:val="both"/>
      </w:pPr>
      <w:r>
        <w:rPr>
          <w:rFonts w:ascii="Times New Roman"/>
          <w:b w:val="false"/>
          <w:i w:val="false"/>
          <w:color w:val="000000"/>
          <w:sz w:val="28"/>
        </w:rPr>
        <w:t>
      5.2 109.2</w:t>
      </w:r>
    </w:p>
    <w:p>
      <w:pPr>
        <w:spacing w:after="0"/>
        <w:ind w:left="0"/>
        <w:jc w:val="both"/>
      </w:pPr>
      <w:r>
        <w:rPr>
          <w:rFonts w:ascii="Times New Roman"/>
          <w:b w:val="false"/>
          <w:i w:val="false"/>
          <w:color w:val="000000"/>
          <w:sz w:val="28"/>
        </w:rPr>
        <w:t>
      125 Заливное замкнутое понижение.</w:t>
      </w:r>
    </w:p>
    <w:p>
      <w:pPr>
        <w:spacing w:after="0"/>
        <w:ind w:left="0"/>
        <w:jc w:val="both"/>
      </w:pPr>
      <w:r>
        <w:rPr>
          <w:rFonts w:ascii="Times New Roman"/>
          <w:b w:val="false"/>
          <w:i w:val="false"/>
          <w:color w:val="000000"/>
          <w:sz w:val="28"/>
        </w:rPr>
        <w:t>
      46 Грубостебельнозлаково-ситнико-С-6а вый (камыш озерный, вейник на-</w:t>
      </w:r>
    </w:p>
    <w:p>
      <w:pPr>
        <w:spacing w:after="0"/>
        <w:ind w:left="0"/>
        <w:jc w:val="both"/>
      </w:pPr>
      <w:r>
        <w:rPr>
          <w:rFonts w:ascii="Times New Roman"/>
          <w:b w:val="false"/>
          <w:i w:val="false"/>
          <w:color w:val="000000"/>
          <w:sz w:val="28"/>
        </w:rPr>
        <w:t>
      земный, тростник обыкновенный, ситник Жерара) на лугово-болот-</w:t>
      </w:r>
    </w:p>
    <w:p>
      <w:pPr>
        <w:spacing w:after="0"/>
        <w:ind w:left="0"/>
        <w:jc w:val="both"/>
      </w:pPr>
      <w:r>
        <w:rPr>
          <w:rFonts w:ascii="Times New Roman"/>
          <w:b w:val="false"/>
          <w:i w:val="false"/>
          <w:color w:val="000000"/>
          <w:sz w:val="28"/>
        </w:rPr>
        <w:t>
      ных легкоглинистых почвах</w:t>
      </w:r>
    </w:p>
    <w:p>
      <w:pPr>
        <w:spacing w:after="0"/>
        <w:ind w:left="0"/>
        <w:jc w:val="both"/>
      </w:pPr>
      <w:r>
        <w:rPr>
          <w:rFonts w:ascii="Times New Roman"/>
          <w:b w:val="false"/>
          <w:i w:val="false"/>
          <w:color w:val="000000"/>
          <w:sz w:val="28"/>
        </w:rPr>
        <w:t>
      пастб. 100 4 Не</w:t>
      </w:r>
    </w:p>
    <w:p>
      <w:pPr>
        <w:spacing w:after="0"/>
        <w:ind w:left="0"/>
        <w:jc w:val="both"/>
      </w:pPr>
      <w:r>
        <w:rPr>
          <w:rFonts w:ascii="Times New Roman"/>
          <w:b w:val="false"/>
          <w:i w:val="false"/>
          <w:color w:val="000000"/>
          <w:sz w:val="28"/>
        </w:rPr>
        <w:t>
      ест. исп.ся</w:t>
      </w:r>
    </w:p>
    <w:p>
      <w:pPr>
        <w:spacing w:after="0"/>
        <w:ind w:left="0"/>
        <w:jc w:val="both"/>
      </w:pPr>
      <w:r>
        <w:rPr>
          <w:rFonts w:ascii="Times New Roman"/>
          <w:b w:val="false"/>
          <w:i w:val="false"/>
          <w:color w:val="000000"/>
          <w:sz w:val="28"/>
        </w:rPr>
        <w:t>
      7.4 9.3 5.6 4.7 5.2 1.9 91.7 73.1 13.5</w:t>
      </w:r>
    </w:p>
    <w:p>
      <w:pPr>
        <w:spacing w:after="0"/>
        <w:ind w:left="0"/>
        <w:jc w:val="both"/>
      </w:pPr>
      <w:r>
        <w:rPr>
          <w:rFonts w:ascii="Times New Roman"/>
          <w:b w:val="false"/>
          <w:i w:val="false"/>
          <w:color w:val="000000"/>
          <w:sz w:val="28"/>
        </w:rPr>
        <w:t>
      9.3 37.2</w:t>
      </w:r>
    </w:p>
    <w:p>
      <w:pPr>
        <w:spacing w:after="0"/>
        <w:ind w:left="0"/>
        <w:jc w:val="both"/>
      </w:pPr>
      <w:r>
        <w:rPr>
          <w:rFonts w:ascii="Times New Roman"/>
          <w:b w:val="false"/>
          <w:i w:val="false"/>
          <w:color w:val="000000"/>
          <w:sz w:val="28"/>
        </w:rPr>
        <w:t>
      5.2 20.8</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заболочен</w:t>
      </w:r>
    </w:p>
    <w:p>
      <w:pPr>
        <w:spacing w:after="0"/>
        <w:ind w:left="0"/>
        <w:jc w:val="both"/>
      </w:pPr>
      <w:r>
        <w:rPr>
          <w:rFonts w:ascii="Times New Roman"/>
          <w:b w:val="false"/>
          <w:i w:val="false"/>
          <w:color w:val="000000"/>
          <w:sz w:val="28"/>
        </w:rPr>
        <w:t>
      В-Л-О пастбища</w:t>
      </w:r>
    </w:p>
    <w:p>
      <w:pPr>
        <w:spacing w:after="0"/>
        <w:ind w:left="0"/>
        <w:jc w:val="both"/>
      </w:pPr>
      <w:r>
        <w:rPr>
          <w:rFonts w:ascii="Times New Roman"/>
          <w:b w:val="false"/>
          <w:i w:val="false"/>
          <w:color w:val="000000"/>
          <w:sz w:val="28"/>
        </w:rPr>
        <w:t>
      для КРС</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Итого: пастб. 100 4</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7.4 9.3 5.6</w:t>
      </w:r>
    </w:p>
    <w:p>
      <w:pPr>
        <w:spacing w:after="0"/>
        <w:ind w:left="0"/>
        <w:jc w:val="both"/>
      </w:pPr>
      <w:r>
        <w:rPr>
          <w:rFonts w:ascii="Times New Roman"/>
          <w:b w:val="false"/>
          <w:i w:val="false"/>
          <w:color w:val="000000"/>
          <w:sz w:val="28"/>
        </w:rPr>
        <w:t>
      4.7 5.2 1.9</w:t>
      </w:r>
    </w:p>
    <w:p>
      <w:pPr>
        <w:spacing w:after="0"/>
        <w:ind w:left="0"/>
        <w:jc w:val="both"/>
      </w:pPr>
      <w:r>
        <w:rPr>
          <w:rFonts w:ascii="Times New Roman"/>
          <w:b w:val="false"/>
          <w:i w:val="false"/>
          <w:color w:val="000000"/>
          <w:sz w:val="28"/>
        </w:rPr>
        <w:t>
      9.3 37.2</w:t>
      </w:r>
    </w:p>
    <w:p>
      <w:pPr>
        <w:spacing w:after="0"/>
        <w:ind w:left="0"/>
        <w:jc w:val="both"/>
      </w:pPr>
      <w:r>
        <w:rPr>
          <w:rFonts w:ascii="Times New Roman"/>
          <w:b w:val="false"/>
          <w:i w:val="false"/>
          <w:color w:val="000000"/>
          <w:sz w:val="28"/>
        </w:rPr>
        <w:t>
      5.2 20.8</w:t>
      </w:r>
    </w:p>
    <w:p>
      <w:pPr>
        <w:spacing w:after="0"/>
        <w:ind w:left="0"/>
        <w:jc w:val="both"/>
      </w:pPr>
      <w:r>
        <w:rPr>
          <w:rFonts w:ascii="Times New Roman"/>
          <w:b w:val="false"/>
          <w:i w:val="false"/>
          <w:color w:val="000000"/>
          <w:sz w:val="28"/>
        </w:rPr>
        <w:t>
      125 Заливное замкнутое понижение.</w:t>
      </w:r>
    </w:p>
    <w:p>
      <w:pPr>
        <w:spacing w:after="0"/>
        <w:ind w:left="0"/>
        <w:jc w:val="both"/>
      </w:pPr>
      <w:r>
        <w:rPr>
          <w:rFonts w:ascii="Times New Roman"/>
          <w:b w:val="false"/>
          <w:i w:val="false"/>
          <w:color w:val="000000"/>
          <w:sz w:val="28"/>
        </w:rPr>
        <w:t>
      46 Грубостебельнозлаково-ситнико-С-6а вый (камыш озерный, вейник на-</w:t>
      </w:r>
    </w:p>
    <w:p>
      <w:pPr>
        <w:spacing w:after="0"/>
        <w:ind w:left="0"/>
        <w:jc w:val="both"/>
      </w:pPr>
      <w:r>
        <w:rPr>
          <w:rFonts w:ascii="Times New Roman"/>
          <w:b w:val="false"/>
          <w:i w:val="false"/>
          <w:color w:val="000000"/>
          <w:sz w:val="28"/>
        </w:rPr>
        <w:t>
      земный, тростник обыкновенный, ситник Жерара) на лугово-болот-</w:t>
      </w:r>
    </w:p>
    <w:p>
      <w:pPr>
        <w:spacing w:after="0"/>
        <w:ind w:left="0"/>
        <w:jc w:val="both"/>
      </w:pPr>
      <w:r>
        <w:rPr>
          <w:rFonts w:ascii="Times New Roman"/>
          <w:b w:val="false"/>
          <w:i w:val="false"/>
          <w:color w:val="000000"/>
          <w:sz w:val="28"/>
        </w:rPr>
        <w:t>
      ных легкоглинистых почвах</w:t>
      </w:r>
    </w:p>
    <w:p>
      <w:pPr>
        <w:spacing w:after="0"/>
        <w:ind w:left="0"/>
        <w:jc w:val="both"/>
      </w:pPr>
      <w:r>
        <w:rPr>
          <w:rFonts w:ascii="Times New Roman"/>
          <w:b w:val="false"/>
          <w:i w:val="false"/>
          <w:color w:val="000000"/>
          <w:sz w:val="28"/>
        </w:rPr>
        <w:t>
      пастб. 100 7 Не</w:t>
      </w:r>
    </w:p>
    <w:p>
      <w:pPr>
        <w:spacing w:after="0"/>
        <w:ind w:left="0"/>
        <w:jc w:val="both"/>
      </w:pPr>
      <w:r>
        <w:rPr>
          <w:rFonts w:ascii="Times New Roman"/>
          <w:b w:val="false"/>
          <w:i w:val="false"/>
          <w:color w:val="000000"/>
          <w:sz w:val="28"/>
        </w:rPr>
        <w:t>
      ест. исп.ся</w:t>
      </w:r>
    </w:p>
    <w:p>
      <w:pPr>
        <w:spacing w:after="0"/>
        <w:ind w:left="0"/>
        <w:jc w:val="both"/>
      </w:pPr>
      <w:r>
        <w:rPr>
          <w:rFonts w:ascii="Times New Roman"/>
          <w:b w:val="false"/>
          <w:i w:val="false"/>
          <w:color w:val="000000"/>
          <w:sz w:val="28"/>
        </w:rPr>
        <w:t>
      7.4 9.3 5.6 4.7 5.2 1.9 91.7 73.1 13.5</w:t>
      </w:r>
    </w:p>
    <w:p>
      <w:pPr>
        <w:spacing w:after="0"/>
        <w:ind w:left="0"/>
        <w:jc w:val="both"/>
      </w:pPr>
      <w:r>
        <w:rPr>
          <w:rFonts w:ascii="Times New Roman"/>
          <w:b w:val="false"/>
          <w:i w:val="false"/>
          <w:color w:val="000000"/>
          <w:sz w:val="28"/>
        </w:rPr>
        <w:t>
      9.3 65.1</w:t>
      </w:r>
    </w:p>
    <w:p>
      <w:pPr>
        <w:spacing w:after="0"/>
        <w:ind w:left="0"/>
        <w:jc w:val="both"/>
      </w:pPr>
      <w:r>
        <w:rPr>
          <w:rFonts w:ascii="Times New Roman"/>
          <w:b w:val="false"/>
          <w:i w:val="false"/>
          <w:color w:val="000000"/>
          <w:sz w:val="28"/>
        </w:rPr>
        <w:t>
      5.2 36.4</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заболочен</w:t>
      </w:r>
    </w:p>
    <w:p>
      <w:pPr>
        <w:spacing w:after="0"/>
        <w:ind w:left="0"/>
        <w:jc w:val="both"/>
      </w:pPr>
      <w:r>
        <w:rPr>
          <w:rFonts w:ascii="Times New Roman"/>
          <w:b w:val="false"/>
          <w:i w:val="false"/>
          <w:color w:val="000000"/>
          <w:sz w:val="28"/>
        </w:rPr>
        <w:t>
      В-Л-О пастбища</w:t>
      </w:r>
    </w:p>
    <w:p>
      <w:pPr>
        <w:spacing w:after="0"/>
        <w:ind w:left="0"/>
        <w:jc w:val="both"/>
      </w:pPr>
      <w:r>
        <w:rPr>
          <w:rFonts w:ascii="Times New Roman"/>
          <w:b w:val="false"/>
          <w:i w:val="false"/>
          <w:color w:val="000000"/>
          <w:sz w:val="28"/>
        </w:rPr>
        <w:t>
      для КРС</w:t>
      </w:r>
    </w:p>
    <w:p>
      <w:pPr>
        <w:spacing w:after="0"/>
        <w:ind w:left="0"/>
        <w:jc w:val="both"/>
      </w:pPr>
      <w:r>
        <w:rPr>
          <w:rFonts w:ascii="Times New Roman"/>
          <w:b w:val="false"/>
          <w:i w:val="false"/>
          <w:color w:val="000000"/>
          <w:sz w:val="28"/>
        </w:rPr>
        <w:t>
      Итого: пастб. 100 7</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7.4 9.3 5.6</w:t>
      </w:r>
    </w:p>
    <w:p>
      <w:pPr>
        <w:spacing w:after="0"/>
        <w:ind w:left="0"/>
        <w:jc w:val="both"/>
      </w:pPr>
      <w:r>
        <w:rPr>
          <w:rFonts w:ascii="Times New Roman"/>
          <w:b w:val="false"/>
          <w:i w:val="false"/>
          <w:color w:val="000000"/>
          <w:sz w:val="28"/>
        </w:rPr>
        <w:t>
      4.7 5.2 1.9</w:t>
      </w:r>
    </w:p>
    <w:p>
      <w:pPr>
        <w:spacing w:after="0"/>
        <w:ind w:left="0"/>
        <w:jc w:val="both"/>
      </w:pPr>
      <w:r>
        <w:rPr>
          <w:rFonts w:ascii="Times New Roman"/>
          <w:b w:val="false"/>
          <w:i w:val="false"/>
          <w:color w:val="000000"/>
          <w:sz w:val="28"/>
        </w:rPr>
        <w:t>
      9.3 65.1</w:t>
      </w:r>
    </w:p>
    <w:p>
      <w:pPr>
        <w:spacing w:after="0"/>
        <w:ind w:left="0"/>
        <w:jc w:val="both"/>
      </w:pPr>
      <w:r>
        <w:rPr>
          <w:rFonts w:ascii="Times New Roman"/>
          <w:b w:val="false"/>
          <w:i w:val="false"/>
          <w:color w:val="000000"/>
          <w:sz w:val="28"/>
        </w:rPr>
        <w:t>
      5.2 36.4</w:t>
      </w:r>
    </w:p>
    <w:p>
      <w:pPr>
        <w:spacing w:after="0"/>
        <w:ind w:left="0"/>
        <w:jc w:val="both"/>
      </w:pPr>
      <w:r>
        <w:rPr>
          <w:rFonts w:ascii="Times New Roman"/>
          <w:b w:val="false"/>
          <w:i w:val="false"/>
          <w:color w:val="000000"/>
          <w:sz w:val="28"/>
        </w:rPr>
        <w:t>
      125 Заливное замкнутое понижение.</w:t>
      </w:r>
    </w:p>
    <w:p>
      <w:pPr>
        <w:spacing w:after="0"/>
        <w:ind w:left="0"/>
        <w:jc w:val="both"/>
      </w:pPr>
      <w:r>
        <w:rPr>
          <w:rFonts w:ascii="Times New Roman"/>
          <w:b w:val="false"/>
          <w:i w:val="false"/>
          <w:color w:val="000000"/>
          <w:sz w:val="28"/>
        </w:rPr>
        <w:t>
      46 Грубостебельнозлаково-ситнико-С-6а вый (камыш озерный, вейник на-</w:t>
      </w:r>
    </w:p>
    <w:p>
      <w:pPr>
        <w:spacing w:after="0"/>
        <w:ind w:left="0"/>
        <w:jc w:val="both"/>
      </w:pPr>
      <w:r>
        <w:rPr>
          <w:rFonts w:ascii="Times New Roman"/>
          <w:b w:val="false"/>
          <w:i w:val="false"/>
          <w:color w:val="000000"/>
          <w:sz w:val="28"/>
        </w:rPr>
        <w:t>
      земный, тростник обыкновенный, ситник Жерара) на лугово-болот-</w:t>
      </w:r>
    </w:p>
    <w:p>
      <w:pPr>
        <w:spacing w:after="0"/>
        <w:ind w:left="0"/>
        <w:jc w:val="both"/>
      </w:pPr>
      <w:r>
        <w:rPr>
          <w:rFonts w:ascii="Times New Roman"/>
          <w:b w:val="false"/>
          <w:i w:val="false"/>
          <w:color w:val="000000"/>
          <w:sz w:val="28"/>
        </w:rPr>
        <w:t>
      ных легкоглинистых почвах</w:t>
      </w:r>
    </w:p>
    <w:p>
      <w:pPr>
        <w:spacing w:after="0"/>
        <w:ind w:left="0"/>
        <w:jc w:val="both"/>
      </w:pPr>
      <w:r>
        <w:rPr>
          <w:rFonts w:ascii="Times New Roman"/>
          <w:b w:val="false"/>
          <w:i w:val="false"/>
          <w:color w:val="000000"/>
          <w:sz w:val="28"/>
        </w:rPr>
        <w:t>
      пастб. 100 1 Не</w:t>
      </w:r>
    </w:p>
    <w:p>
      <w:pPr>
        <w:spacing w:after="0"/>
        <w:ind w:left="0"/>
        <w:jc w:val="both"/>
      </w:pPr>
      <w:r>
        <w:rPr>
          <w:rFonts w:ascii="Times New Roman"/>
          <w:b w:val="false"/>
          <w:i w:val="false"/>
          <w:color w:val="000000"/>
          <w:sz w:val="28"/>
        </w:rPr>
        <w:t>
      ест. исп.ся</w:t>
      </w:r>
    </w:p>
    <w:p>
      <w:pPr>
        <w:spacing w:after="0"/>
        <w:ind w:left="0"/>
        <w:jc w:val="both"/>
      </w:pPr>
      <w:r>
        <w:rPr>
          <w:rFonts w:ascii="Times New Roman"/>
          <w:b w:val="false"/>
          <w:i w:val="false"/>
          <w:color w:val="000000"/>
          <w:sz w:val="28"/>
        </w:rPr>
        <w:t>
      7.4 9.3 5.6 4.7 5.2 1.9 91.7 73.1 13.5</w:t>
      </w:r>
    </w:p>
    <w:p>
      <w:pPr>
        <w:spacing w:after="0"/>
        <w:ind w:left="0"/>
        <w:jc w:val="both"/>
      </w:pPr>
      <w:r>
        <w:rPr>
          <w:rFonts w:ascii="Times New Roman"/>
          <w:b w:val="false"/>
          <w:i w:val="false"/>
          <w:color w:val="000000"/>
          <w:sz w:val="28"/>
        </w:rPr>
        <w:t>
      9.3 9.3 Сильно</w:t>
      </w:r>
    </w:p>
    <w:p>
      <w:pPr>
        <w:spacing w:after="0"/>
        <w:ind w:left="0"/>
        <w:jc w:val="both"/>
      </w:pPr>
      <w:r>
        <w:rPr>
          <w:rFonts w:ascii="Times New Roman"/>
          <w:b w:val="false"/>
          <w:i w:val="false"/>
          <w:color w:val="000000"/>
          <w:sz w:val="28"/>
        </w:rPr>
        <w:t>
      5.2 5.2 заболочен</w:t>
      </w:r>
    </w:p>
    <w:p>
      <w:pPr>
        <w:spacing w:after="0"/>
        <w:ind w:left="0"/>
        <w:jc w:val="both"/>
      </w:pPr>
      <w:r>
        <w:rPr>
          <w:rFonts w:ascii="Times New Roman"/>
          <w:b w:val="false"/>
          <w:i w:val="false"/>
          <w:color w:val="000000"/>
          <w:sz w:val="28"/>
        </w:rPr>
        <w:t>
      В-Л-О пастбища</w:t>
      </w:r>
    </w:p>
    <w:p>
      <w:pPr>
        <w:spacing w:after="0"/>
        <w:ind w:left="0"/>
        <w:jc w:val="both"/>
      </w:pPr>
      <w:r>
        <w:rPr>
          <w:rFonts w:ascii="Times New Roman"/>
          <w:b w:val="false"/>
          <w:i w:val="false"/>
          <w:color w:val="000000"/>
          <w:sz w:val="28"/>
        </w:rPr>
        <w:t>
      для КРС</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Итого: пастб. 100 1</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7.4 9.3 5.6 9.3 9.3</w:t>
      </w:r>
    </w:p>
    <w:p>
      <w:pPr>
        <w:spacing w:after="0"/>
        <w:ind w:left="0"/>
        <w:jc w:val="both"/>
      </w:pPr>
      <w:r>
        <w:rPr>
          <w:rFonts w:ascii="Times New Roman"/>
          <w:b w:val="false"/>
          <w:i w:val="false"/>
          <w:color w:val="000000"/>
          <w:sz w:val="28"/>
        </w:rPr>
        <w:t>
      4.7 5.2 1.9 5.2 5.2</w:t>
      </w:r>
    </w:p>
    <w:p>
      <w:pPr>
        <w:spacing w:after="0"/>
        <w:ind w:left="0"/>
        <w:jc w:val="both"/>
      </w:pPr>
      <w:r>
        <w:rPr>
          <w:rFonts w:ascii="Times New Roman"/>
          <w:b w:val="false"/>
          <w:i w:val="false"/>
          <w:color w:val="000000"/>
          <w:sz w:val="28"/>
        </w:rPr>
        <w:t>
      128 Замкнутое понижение</w:t>
      </w:r>
    </w:p>
    <w:p>
      <w:pPr>
        <w:spacing w:after="0"/>
        <w:ind w:left="0"/>
        <w:jc w:val="both"/>
      </w:pPr>
      <w:r>
        <w:rPr>
          <w:rFonts w:ascii="Times New Roman"/>
          <w:b w:val="false"/>
          <w:i w:val="false"/>
          <w:color w:val="000000"/>
          <w:sz w:val="28"/>
        </w:rPr>
        <w:t>
      41 1. Злаково-кустарниковый с солод-</w:t>
      </w:r>
    </w:p>
    <w:p>
      <w:pPr>
        <w:spacing w:after="0"/>
        <w:ind w:left="0"/>
        <w:jc w:val="both"/>
      </w:pPr>
      <w:r>
        <w:rPr>
          <w:rFonts w:ascii="Times New Roman"/>
          <w:b w:val="false"/>
          <w:i w:val="false"/>
          <w:color w:val="000000"/>
          <w:sz w:val="28"/>
        </w:rPr>
        <w:t>
      С-4в кой ( острец ветвистый, пырей пол-</w:t>
      </w:r>
    </w:p>
    <w:p>
      <w:pPr>
        <w:spacing w:after="0"/>
        <w:ind w:left="0"/>
        <w:jc w:val="both"/>
      </w:pPr>
      <w:r>
        <w:rPr>
          <w:rFonts w:ascii="Times New Roman"/>
          <w:b w:val="false"/>
          <w:i w:val="false"/>
          <w:color w:val="000000"/>
          <w:sz w:val="28"/>
        </w:rPr>
        <w:t>
      пастб. 100 11</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w:t>
      </w:r>
    </w:p>
    <w:p>
      <w:pPr>
        <w:spacing w:after="0"/>
        <w:ind w:left="0"/>
        <w:jc w:val="both"/>
      </w:pPr>
      <w:r>
        <w:rPr>
          <w:rFonts w:ascii="Times New Roman"/>
          <w:b w:val="false"/>
          <w:i w:val="false"/>
          <w:color w:val="000000"/>
          <w:sz w:val="28"/>
        </w:rPr>
        <w:t>
      частного</w:t>
      </w:r>
    </w:p>
    <w:p>
      <w:pPr>
        <w:spacing w:after="0"/>
        <w:ind w:left="0"/>
        <w:jc w:val="both"/>
      </w:pPr>
      <w:r>
        <w:rPr>
          <w:rFonts w:ascii="Times New Roman"/>
          <w:b w:val="false"/>
          <w:i w:val="false"/>
          <w:color w:val="000000"/>
          <w:sz w:val="28"/>
        </w:rPr>
        <w:t>
      11.9 20.5 14.0 7.3 10.3 5.7</w:t>
      </w:r>
    </w:p>
    <w:p>
      <w:pPr>
        <w:spacing w:after="0"/>
        <w:ind w:left="0"/>
        <w:jc w:val="both"/>
      </w:pPr>
      <w:r>
        <w:rPr>
          <w:rFonts w:ascii="Times New Roman"/>
          <w:b w:val="false"/>
          <w:i w:val="false"/>
          <w:color w:val="000000"/>
          <w:sz w:val="28"/>
        </w:rPr>
        <w:t>
      20.5 225.5</w:t>
      </w:r>
    </w:p>
    <w:p>
      <w:pPr>
        <w:spacing w:after="0"/>
        <w:ind w:left="0"/>
        <w:jc w:val="both"/>
      </w:pPr>
      <w:r>
        <w:rPr>
          <w:rFonts w:ascii="Times New Roman"/>
          <w:b w:val="false"/>
          <w:i w:val="false"/>
          <w:color w:val="000000"/>
          <w:sz w:val="28"/>
        </w:rPr>
        <w:t>
      10.3 113.3</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закустарено</w:t>
      </w:r>
    </w:p>
    <w:p>
      <w:pPr>
        <w:spacing w:after="0"/>
        <w:ind w:left="0"/>
        <w:jc w:val="both"/>
      </w:pPr>
      <w:r>
        <w:rPr>
          <w:rFonts w:ascii="Times New Roman"/>
          <w:b w:val="false"/>
          <w:i w:val="false"/>
          <w:color w:val="000000"/>
          <w:sz w:val="28"/>
        </w:rPr>
        <w:t>
      В-Л-О</w:t>
      </w:r>
    </w:p>
    <w:p>
      <w:pPr>
        <w:spacing w:after="0"/>
        <w:ind w:left="0"/>
        <w:jc w:val="both"/>
      </w:pPr>
      <w:r>
        <w:rPr>
          <w:rFonts w:ascii="Times New Roman"/>
          <w:b w:val="false"/>
          <w:i w:val="false"/>
          <w:color w:val="000000"/>
          <w:sz w:val="28"/>
        </w:rPr>
        <w:t>
      пастбища</w:t>
      </w:r>
    </w:p>
    <w:p>
      <w:pPr>
        <w:spacing w:after="0"/>
        <w:ind w:left="0"/>
        <w:jc w:val="both"/>
      </w:pPr>
      <w:r>
        <w:rPr>
          <w:rFonts w:ascii="Times New Roman"/>
          <w:b w:val="false"/>
          <w:i w:val="false"/>
          <w:color w:val="000000"/>
          <w:sz w:val="28"/>
        </w:rPr>
        <w:t>
      зучий, вейник наземный, лисохвост скота 119.2 102.6 44.4 луговой, тимофеевка луговая, та-</w:t>
      </w:r>
    </w:p>
    <w:p>
      <w:pPr>
        <w:spacing w:after="0"/>
        <w:ind w:left="0"/>
        <w:jc w:val="both"/>
      </w:pPr>
      <w:r>
        <w:rPr>
          <w:rFonts w:ascii="Times New Roman"/>
          <w:b w:val="false"/>
          <w:i w:val="false"/>
          <w:color w:val="000000"/>
          <w:sz w:val="28"/>
        </w:rPr>
        <w:t>
      волга зверобоелистная, солодка уральская) на солонцах лугово-каш-</w:t>
      </w:r>
    </w:p>
    <w:p>
      <w:pPr>
        <w:spacing w:after="0"/>
        <w:ind w:left="0"/>
        <w:jc w:val="both"/>
      </w:pPr>
      <w:r>
        <w:rPr>
          <w:rFonts w:ascii="Times New Roman"/>
          <w:b w:val="false"/>
          <w:i w:val="false"/>
          <w:color w:val="000000"/>
          <w:sz w:val="28"/>
        </w:rPr>
        <w:t>
      тановых</w:t>
      </w:r>
    </w:p>
    <w:p>
      <w:pPr>
        <w:spacing w:after="0"/>
        <w:ind w:left="0"/>
        <w:jc w:val="both"/>
      </w:pPr>
      <w:r>
        <w:rPr>
          <w:rFonts w:ascii="Times New Roman"/>
          <w:b w:val="false"/>
          <w:i w:val="false"/>
          <w:color w:val="000000"/>
          <w:sz w:val="28"/>
        </w:rPr>
        <w:t>
      Солодка</w:t>
      </w:r>
    </w:p>
    <w:p>
      <w:pPr>
        <w:spacing w:after="0"/>
        <w:ind w:left="0"/>
        <w:jc w:val="both"/>
      </w:pPr>
      <w:r>
        <w:rPr>
          <w:rFonts w:ascii="Times New Roman"/>
          <w:b w:val="false"/>
          <w:i w:val="false"/>
          <w:color w:val="000000"/>
          <w:sz w:val="28"/>
        </w:rPr>
        <w:t>
      уральская</w:t>
      </w:r>
    </w:p>
    <w:p>
      <w:pPr>
        <w:spacing w:after="0"/>
        <w:ind w:left="0"/>
        <w:jc w:val="both"/>
      </w:pPr>
      <w:r>
        <w:rPr>
          <w:rFonts w:ascii="Times New Roman"/>
          <w:b w:val="false"/>
          <w:i w:val="false"/>
          <w:color w:val="000000"/>
          <w:sz w:val="28"/>
        </w:rPr>
        <w:t>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11</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11.9 20.5 14</w:t>
      </w:r>
    </w:p>
    <w:p>
      <w:pPr>
        <w:spacing w:after="0"/>
        <w:ind w:left="0"/>
        <w:jc w:val="both"/>
      </w:pPr>
      <w:r>
        <w:rPr>
          <w:rFonts w:ascii="Times New Roman"/>
          <w:b w:val="false"/>
          <w:i w:val="false"/>
          <w:color w:val="000000"/>
          <w:sz w:val="28"/>
        </w:rPr>
        <w:t>
      7.3 10.3 5.7</w:t>
      </w:r>
    </w:p>
    <w:p>
      <w:pPr>
        <w:spacing w:after="0"/>
        <w:ind w:left="0"/>
        <w:jc w:val="both"/>
      </w:pPr>
      <w:r>
        <w:rPr>
          <w:rFonts w:ascii="Times New Roman"/>
          <w:b w:val="false"/>
          <w:i w:val="false"/>
          <w:color w:val="000000"/>
          <w:sz w:val="28"/>
        </w:rPr>
        <w:t>
      20.5 225.5</w:t>
      </w:r>
    </w:p>
    <w:p>
      <w:pPr>
        <w:spacing w:after="0"/>
        <w:ind w:left="0"/>
        <w:jc w:val="both"/>
      </w:pPr>
      <w:r>
        <w:rPr>
          <w:rFonts w:ascii="Times New Roman"/>
          <w:b w:val="false"/>
          <w:i w:val="false"/>
          <w:color w:val="000000"/>
          <w:sz w:val="28"/>
        </w:rPr>
        <w:t>
      10.3 113.3</w:t>
      </w:r>
    </w:p>
    <w:p>
      <w:pPr>
        <w:spacing w:after="0"/>
        <w:ind w:left="0"/>
        <w:jc w:val="both"/>
      </w:pPr>
      <w:r>
        <w:rPr>
          <w:rFonts w:ascii="Times New Roman"/>
          <w:b w:val="false"/>
          <w:i w:val="false"/>
          <w:color w:val="000000"/>
          <w:sz w:val="28"/>
        </w:rPr>
        <w:t>
      129 Замкнутое понижение</w:t>
      </w:r>
    </w:p>
    <w:p>
      <w:pPr>
        <w:spacing w:after="0"/>
        <w:ind w:left="0"/>
        <w:jc w:val="both"/>
      </w:pPr>
      <w:r>
        <w:rPr>
          <w:rFonts w:ascii="Times New Roman"/>
          <w:b w:val="false"/>
          <w:i w:val="false"/>
          <w:color w:val="000000"/>
          <w:sz w:val="28"/>
        </w:rPr>
        <w:t>
      41 1. Злаково-кустарниковый с солод-</w:t>
      </w:r>
    </w:p>
    <w:p>
      <w:pPr>
        <w:spacing w:after="0"/>
        <w:ind w:left="0"/>
        <w:jc w:val="both"/>
      </w:pPr>
      <w:r>
        <w:rPr>
          <w:rFonts w:ascii="Times New Roman"/>
          <w:b w:val="false"/>
          <w:i w:val="false"/>
          <w:color w:val="000000"/>
          <w:sz w:val="28"/>
        </w:rPr>
        <w:t>
      С-4в кой ( острец ветвистый, пырей пол-</w:t>
      </w:r>
    </w:p>
    <w:p>
      <w:pPr>
        <w:spacing w:after="0"/>
        <w:ind w:left="0"/>
        <w:jc w:val="both"/>
      </w:pPr>
      <w:r>
        <w:rPr>
          <w:rFonts w:ascii="Times New Roman"/>
          <w:b w:val="false"/>
          <w:i w:val="false"/>
          <w:color w:val="000000"/>
          <w:sz w:val="28"/>
        </w:rPr>
        <w:t>
      пастб. 100 2</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w:t>
      </w:r>
    </w:p>
    <w:p>
      <w:pPr>
        <w:spacing w:after="0"/>
        <w:ind w:left="0"/>
        <w:jc w:val="both"/>
      </w:pPr>
      <w:r>
        <w:rPr>
          <w:rFonts w:ascii="Times New Roman"/>
          <w:b w:val="false"/>
          <w:i w:val="false"/>
          <w:color w:val="000000"/>
          <w:sz w:val="28"/>
        </w:rPr>
        <w:t>
      частного</w:t>
      </w:r>
    </w:p>
    <w:p>
      <w:pPr>
        <w:spacing w:after="0"/>
        <w:ind w:left="0"/>
        <w:jc w:val="both"/>
      </w:pPr>
      <w:r>
        <w:rPr>
          <w:rFonts w:ascii="Times New Roman"/>
          <w:b w:val="false"/>
          <w:i w:val="false"/>
          <w:color w:val="000000"/>
          <w:sz w:val="28"/>
        </w:rPr>
        <w:t>
      11.9 20.5 14.0 7.3 10.3 5.7</w:t>
      </w:r>
    </w:p>
    <w:p>
      <w:pPr>
        <w:spacing w:after="0"/>
        <w:ind w:left="0"/>
        <w:jc w:val="both"/>
      </w:pPr>
      <w:r>
        <w:rPr>
          <w:rFonts w:ascii="Times New Roman"/>
          <w:b w:val="false"/>
          <w:i w:val="false"/>
          <w:color w:val="000000"/>
          <w:sz w:val="28"/>
        </w:rPr>
        <w:t>
      20.5 41.0</w:t>
      </w:r>
    </w:p>
    <w:p>
      <w:pPr>
        <w:spacing w:after="0"/>
        <w:ind w:left="0"/>
        <w:jc w:val="both"/>
      </w:pPr>
      <w:r>
        <w:rPr>
          <w:rFonts w:ascii="Times New Roman"/>
          <w:b w:val="false"/>
          <w:i w:val="false"/>
          <w:color w:val="000000"/>
          <w:sz w:val="28"/>
        </w:rPr>
        <w:t>
      10.3 20.6</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закустарено</w:t>
      </w:r>
    </w:p>
    <w:p>
      <w:pPr>
        <w:spacing w:after="0"/>
        <w:ind w:left="0"/>
        <w:jc w:val="both"/>
      </w:pPr>
      <w:r>
        <w:rPr>
          <w:rFonts w:ascii="Times New Roman"/>
          <w:b w:val="false"/>
          <w:i w:val="false"/>
          <w:color w:val="000000"/>
          <w:sz w:val="28"/>
        </w:rPr>
        <w:t>
      В-Л-О</w:t>
      </w:r>
    </w:p>
    <w:p>
      <w:pPr>
        <w:spacing w:after="0"/>
        <w:ind w:left="0"/>
        <w:jc w:val="both"/>
      </w:pPr>
      <w:r>
        <w:rPr>
          <w:rFonts w:ascii="Times New Roman"/>
          <w:b w:val="false"/>
          <w:i w:val="false"/>
          <w:color w:val="000000"/>
          <w:sz w:val="28"/>
        </w:rPr>
        <w:t>
      пастбища</w:t>
      </w:r>
    </w:p>
    <w:p>
      <w:pPr>
        <w:spacing w:after="0"/>
        <w:ind w:left="0"/>
        <w:jc w:val="both"/>
      </w:pPr>
      <w:r>
        <w:rPr>
          <w:rFonts w:ascii="Times New Roman"/>
          <w:b w:val="false"/>
          <w:i w:val="false"/>
          <w:color w:val="000000"/>
          <w:sz w:val="28"/>
        </w:rPr>
        <w:t>
      зучий, вейник наземный, лисохвост скота 119.2 102.6 44.4 луговой, тимофеевка луговая, та-</w:t>
      </w:r>
    </w:p>
    <w:p>
      <w:pPr>
        <w:spacing w:after="0"/>
        <w:ind w:left="0"/>
        <w:jc w:val="both"/>
      </w:pPr>
      <w:r>
        <w:rPr>
          <w:rFonts w:ascii="Times New Roman"/>
          <w:b w:val="false"/>
          <w:i w:val="false"/>
          <w:color w:val="000000"/>
          <w:sz w:val="28"/>
        </w:rPr>
        <w:t>
      волга зверобоелистная, солодка уральская) на солонцах лугово-каш-</w:t>
      </w:r>
    </w:p>
    <w:p>
      <w:pPr>
        <w:spacing w:after="0"/>
        <w:ind w:left="0"/>
        <w:jc w:val="both"/>
      </w:pPr>
      <w:r>
        <w:rPr>
          <w:rFonts w:ascii="Times New Roman"/>
          <w:b w:val="false"/>
          <w:i w:val="false"/>
          <w:color w:val="000000"/>
          <w:sz w:val="28"/>
        </w:rPr>
        <w:t>
      тановых</w:t>
      </w:r>
    </w:p>
    <w:p>
      <w:pPr>
        <w:spacing w:after="0"/>
        <w:ind w:left="0"/>
        <w:jc w:val="both"/>
      </w:pPr>
      <w:r>
        <w:rPr>
          <w:rFonts w:ascii="Times New Roman"/>
          <w:b w:val="false"/>
          <w:i w:val="false"/>
          <w:color w:val="000000"/>
          <w:sz w:val="28"/>
        </w:rPr>
        <w:t>
      Солодка</w:t>
      </w:r>
    </w:p>
    <w:p>
      <w:pPr>
        <w:spacing w:after="0"/>
        <w:ind w:left="0"/>
        <w:jc w:val="both"/>
      </w:pPr>
      <w:r>
        <w:rPr>
          <w:rFonts w:ascii="Times New Roman"/>
          <w:b w:val="false"/>
          <w:i w:val="false"/>
          <w:color w:val="000000"/>
          <w:sz w:val="28"/>
        </w:rPr>
        <w:t>
      уральская</w:t>
      </w:r>
    </w:p>
    <w:p>
      <w:pPr>
        <w:spacing w:after="0"/>
        <w:ind w:left="0"/>
        <w:jc w:val="both"/>
      </w:pPr>
      <w:r>
        <w:rPr>
          <w:rFonts w:ascii="Times New Roman"/>
          <w:b w:val="false"/>
          <w:i w:val="false"/>
          <w:color w:val="000000"/>
          <w:sz w:val="28"/>
        </w:rPr>
        <w:t>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2</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11.9 20.5 14</w:t>
      </w:r>
    </w:p>
    <w:p>
      <w:pPr>
        <w:spacing w:after="0"/>
        <w:ind w:left="0"/>
        <w:jc w:val="both"/>
      </w:pPr>
      <w:r>
        <w:rPr>
          <w:rFonts w:ascii="Times New Roman"/>
          <w:b w:val="false"/>
          <w:i w:val="false"/>
          <w:color w:val="000000"/>
          <w:sz w:val="28"/>
        </w:rPr>
        <w:t>
      7.3 10.3 5.7</w:t>
      </w:r>
    </w:p>
    <w:p>
      <w:pPr>
        <w:spacing w:after="0"/>
        <w:ind w:left="0"/>
        <w:jc w:val="both"/>
      </w:pPr>
      <w:r>
        <w:rPr>
          <w:rFonts w:ascii="Times New Roman"/>
          <w:b w:val="false"/>
          <w:i w:val="false"/>
          <w:color w:val="000000"/>
          <w:sz w:val="28"/>
        </w:rPr>
        <w:t>
      20.5 41.0</w:t>
      </w:r>
    </w:p>
    <w:p>
      <w:pPr>
        <w:spacing w:after="0"/>
        <w:ind w:left="0"/>
        <w:jc w:val="both"/>
      </w:pPr>
      <w:r>
        <w:rPr>
          <w:rFonts w:ascii="Times New Roman"/>
          <w:b w:val="false"/>
          <w:i w:val="false"/>
          <w:color w:val="000000"/>
          <w:sz w:val="28"/>
        </w:rPr>
        <w:t>
      10.3 20.6</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130 Замкнутое понижение</w:t>
      </w:r>
    </w:p>
    <w:p>
      <w:pPr>
        <w:spacing w:after="0"/>
        <w:ind w:left="0"/>
        <w:jc w:val="both"/>
      </w:pPr>
      <w:r>
        <w:rPr>
          <w:rFonts w:ascii="Times New Roman"/>
          <w:b w:val="false"/>
          <w:i w:val="false"/>
          <w:color w:val="000000"/>
          <w:sz w:val="28"/>
        </w:rPr>
        <w:t>
      41 1. Злаково-кустарниковый с солод-</w:t>
      </w:r>
    </w:p>
    <w:p>
      <w:pPr>
        <w:spacing w:after="0"/>
        <w:ind w:left="0"/>
        <w:jc w:val="both"/>
      </w:pPr>
      <w:r>
        <w:rPr>
          <w:rFonts w:ascii="Times New Roman"/>
          <w:b w:val="false"/>
          <w:i w:val="false"/>
          <w:color w:val="000000"/>
          <w:sz w:val="28"/>
        </w:rPr>
        <w:t>
      С-4в кой ( острец ветвистый, пырей пол-</w:t>
      </w:r>
    </w:p>
    <w:p>
      <w:pPr>
        <w:spacing w:after="0"/>
        <w:ind w:left="0"/>
        <w:jc w:val="both"/>
      </w:pPr>
      <w:r>
        <w:rPr>
          <w:rFonts w:ascii="Times New Roman"/>
          <w:b w:val="false"/>
          <w:i w:val="false"/>
          <w:color w:val="000000"/>
          <w:sz w:val="28"/>
        </w:rPr>
        <w:t>
      пастб. 100 8</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w:t>
      </w:r>
    </w:p>
    <w:p>
      <w:pPr>
        <w:spacing w:after="0"/>
        <w:ind w:left="0"/>
        <w:jc w:val="both"/>
      </w:pPr>
      <w:r>
        <w:rPr>
          <w:rFonts w:ascii="Times New Roman"/>
          <w:b w:val="false"/>
          <w:i w:val="false"/>
          <w:color w:val="000000"/>
          <w:sz w:val="28"/>
        </w:rPr>
        <w:t>
      частного</w:t>
      </w:r>
    </w:p>
    <w:p>
      <w:pPr>
        <w:spacing w:after="0"/>
        <w:ind w:left="0"/>
        <w:jc w:val="both"/>
      </w:pPr>
      <w:r>
        <w:rPr>
          <w:rFonts w:ascii="Times New Roman"/>
          <w:b w:val="false"/>
          <w:i w:val="false"/>
          <w:color w:val="000000"/>
          <w:sz w:val="28"/>
        </w:rPr>
        <w:t>
      11.9 20.5 14.0 7.3 10.3 5.7</w:t>
      </w:r>
    </w:p>
    <w:p>
      <w:pPr>
        <w:spacing w:after="0"/>
        <w:ind w:left="0"/>
        <w:jc w:val="both"/>
      </w:pPr>
      <w:r>
        <w:rPr>
          <w:rFonts w:ascii="Times New Roman"/>
          <w:b w:val="false"/>
          <w:i w:val="false"/>
          <w:color w:val="000000"/>
          <w:sz w:val="28"/>
        </w:rPr>
        <w:t>
      20.5 164.0</w:t>
      </w:r>
    </w:p>
    <w:p>
      <w:pPr>
        <w:spacing w:after="0"/>
        <w:ind w:left="0"/>
        <w:jc w:val="both"/>
      </w:pPr>
      <w:r>
        <w:rPr>
          <w:rFonts w:ascii="Times New Roman"/>
          <w:b w:val="false"/>
          <w:i w:val="false"/>
          <w:color w:val="000000"/>
          <w:sz w:val="28"/>
        </w:rPr>
        <w:t>
      10.3 82.4</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закустарено</w:t>
      </w:r>
    </w:p>
    <w:p>
      <w:pPr>
        <w:spacing w:after="0"/>
        <w:ind w:left="0"/>
        <w:jc w:val="both"/>
      </w:pPr>
      <w:r>
        <w:rPr>
          <w:rFonts w:ascii="Times New Roman"/>
          <w:b w:val="false"/>
          <w:i w:val="false"/>
          <w:color w:val="000000"/>
          <w:sz w:val="28"/>
        </w:rPr>
        <w:t>
      В-Л-О</w:t>
      </w:r>
    </w:p>
    <w:p>
      <w:pPr>
        <w:spacing w:after="0"/>
        <w:ind w:left="0"/>
        <w:jc w:val="both"/>
      </w:pPr>
      <w:r>
        <w:rPr>
          <w:rFonts w:ascii="Times New Roman"/>
          <w:b w:val="false"/>
          <w:i w:val="false"/>
          <w:color w:val="000000"/>
          <w:sz w:val="28"/>
        </w:rPr>
        <w:t>
      пастбища</w:t>
      </w:r>
    </w:p>
    <w:p>
      <w:pPr>
        <w:spacing w:after="0"/>
        <w:ind w:left="0"/>
        <w:jc w:val="both"/>
      </w:pPr>
      <w:r>
        <w:rPr>
          <w:rFonts w:ascii="Times New Roman"/>
          <w:b w:val="false"/>
          <w:i w:val="false"/>
          <w:color w:val="000000"/>
          <w:sz w:val="28"/>
        </w:rPr>
        <w:t>
      зучий, вейник наземный, лисохвост скота 119.2 102.6 44.4 луговой, тимофеевка луговая, та-</w:t>
      </w:r>
    </w:p>
    <w:p>
      <w:pPr>
        <w:spacing w:after="0"/>
        <w:ind w:left="0"/>
        <w:jc w:val="both"/>
      </w:pPr>
      <w:r>
        <w:rPr>
          <w:rFonts w:ascii="Times New Roman"/>
          <w:b w:val="false"/>
          <w:i w:val="false"/>
          <w:color w:val="000000"/>
          <w:sz w:val="28"/>
        </w:rPr>
        <w:t>
      волга зверобоелистная, солодка уральская) на солонцах лугово-каш-</w:t>
      </w:r>
    </w:p>
    <w:p>
      <w:pPr>
        <w:spacing w:after="0"/>
        <w:ind w:left="0"/>
        <w:jc w:val="both"/>
      </w:pPr>
      <w:r>
        <w:rPr>
          <w:rFonts w:ascii="Times New Roman"/>
          <w:b w:val="false"/>
          <w:i w:val="false"/>
          <w:color w:val="000000"/>
          <w:sz w:val="28"/>
        </w:rPr>
        <w:t>
      тановых</w:t>
      </w:r>
    </w:p>
    <w:p>
      <w:pPr>
        <w:spacing w:after="0"/>
        <w:ind w:left="0"/>
        <w:jc w:val="both"/>
      </w:pPr>
      <w:r>
        <w:rPr>
          <w:rFonts w:ascii="Times New Roman"/>
          <w:b w:val="false"/>
          <w:i w:val="false"/>
          <w:color w:val="000000"/>
          <w:sz w:val="28"/>
        </w:rPr>
        <w:t>
      Солодка</w:t>
      </w:r>
    </w:p>
    <w:p>
      <w:pPr>
        <w:spacing w:after="0"/>
        <w:ind w:left="0"/>
        <w:jc w:val="both"/>
      </w:pPr>
      <w:r>
        <w:rPr>
          <w:rFonts w:ascii="Times New Roman"/>
          <w:b w:val="false"/>
          <w:i w:val="false"/>
          <w:color w:val="000000"/>
          <w:sz w:val="28"/>
        </w:rPr>
        <w:t>
      уральская</w:t>
      </w:r>
    </w:p>
    <w:p>
      <w:pPr>
        <w:spacing w:after="0"/>
        <w:ind w:left="0"/>
        <w:jc w:val="both"/>
      </w:pPr>
      <w:r>
        <w:rPr>
          <w:rFonts w:ascii="Times New Roman"/>
          <w:b w:val="false"/>
          <w:i w:val="false"/>
          <w:color w:val="000000"/>
          <w:sz w:val="28"/>
        </w:rPr>
        <w:t>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8</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11.9 20.5 14</w:t>
      </w:r>
    </w:p>
    <w:p>
      <w:pPr>
        <w:spacing w:after="0"/>
        <w:ind w:left="0"/>
        <w:jc w:val="both"/>
      </w:pPr>
      <w:r>
        <w:rPr>
          <w:rFonts w:ascii="Times New Roman"/>
          <w:b w:val="false"/>
          <w:i w:val="false"/>
          <w:color w:val="000000"/>
          <w:sz w:val="28"/>
        </w:rPr>
        <w:t>
      7.3 10.3 5.7</w:t>
      </w:r>
    </w:p>
    <w:p>
      <w:pPr>
        <w:spacing w:after="0"/>
        <w:ind w:left="0"/>
        <w:jc w:val="both"/>
      </w:pPr>
      <w:r>
        <w:rPr>
          <w:rFonts w:ascii="Times New Roman"/>
          <w:b w:val="false"/>
          <w:i w:val="false"/>
          <w:color w:val="000000"/>
          <w:sz w:val="28"/>
        </w:rPr>
        <w:t>
      20.5 164.0</w:t>
      </w:r>
    </w:p>
    <w:p>
      <w:pPr>
        <w:spacing w:after="0"/>
        <w:ind w:left="0"/>
        <w:jc w:val="both"/>
      </w:pPr>
      <w:r>
        <w:rPr>
          <w:rFonts w:ascii="Times New Roman"/>
          <w:b w:val="false"/>
          <w:i w:val="false"/>
          <w:color w:val="000000"/>
          <w:sz w:val="28"/>
        </w:rPr>
        <w:t>
      10.3 82.4</w:t>
      </w:r>
    </w:p>
    <w:p>
      <w:pPr>
        <w:spacing w:after="0"/>
        <w:ind w:left="0"/>
        <w:jc w:val="both"/>
      </w:pPr>
      <w:r>
        <w:rPr>
          <w:rFonts w:ascii="Times New Roman"/>
          <w:b w:val="false"/>
          <w:i w:val="false"/>
          <w:color w:val="000000"/>
          <w:sz w:val="28"/>
        </w:rPr>
        <w:t>
      131 Слабоволнистая равнина</w:t>
      </w:r>
    </w:p>
    <w:p>
      <w:pPr>
        <w:spacing w:after="0"/>
        <w:ind w:left="0"/>
        <w:jc w:val="both"/>
      </w:pPr>
      <w:r>
        <w:rPr>
          <w:rFonts w:ascii="Times New Roman"/>
          <w:b w:val="false"/>
          <w:i w:val="false"/>
          <w:color w:val="000000"/>
          <w:sz w:val="28"/>
        </w:rPr>
        <w:t>
      25 1. Типчаково-красноковыльно-по-</w:t>
      </w:r>
    </w:p>
    <w:p>
      <w:pPr>
        <w:spacing w:after="0"/>
        <w:ind w:left="0"/>
        <w:jc w:val="both"/>
      </w:pPr>
      <w:r>
        <w:rPr>
          <w:rFonts w:ascii="Times New Roman"/>
          <w:b w:val="false"/>
          <w:i w:val="false"/>
          <w:color w:val="000000"/>
          <w:sz w:val="28"/>
        </w:rPr>
        <w:t>
      С-2а лынный с разнотравьем (типчак, ко-выль красный, полынь холодная, по-лынь австрийская, зопник клубне-носный, горошек мышиный, тысяче-листник обыкновенный) на темно-</w:t>
      </w:r>
    </w:p>
    <w:p>
      <w:pPr>
        <w:spacing w:after="0"/>
        <w:ind w:left="0"/>
        <w:jc w:val="both"/>
      </w:pPr>
      <w:r>
        <w:rPr>
          <w:rFonts w:ascii="Times New Roman"/>
          <w:b w:val="false"/>
          <w:i w:val="false"/>
          <w:color w:val="000000"/>
          <w:sz w:val="28"/>
        </w:rPr>
        <w:t>
      каштановых маломощных почвах</w:t>
      </w:r>
    </w:p>
    <w:p>
      <w:pPr>
        <w:spacing w:after="0"/>
        <w:ind w:left="0"/>
        <w:jc w:val="both"/>
      </w:pPr>
      <w:r>
        <w:rPr>
          <w:rFonts w:ascii="Times New Roman"/>
          <w:b w:val="false"/>
          <w:i w:val="false"/>
          <w:color w:val="000000"/>
          <w:sz w:val="28"/>
        </w:rPr>
        <w:t>
      пастб. 70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71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(лошади)</w:t>
      </w:r>
    </w:p>
    <w:p>
      <w:pPr>
        <w:spacing w:after="0"/>
        <w:ind w:left="0"/>
        <w:jc w:val="both"/>
      </w:pPr>
      <w:r>
        <w:rPr>
          <w:rFonts w:ascii="Times New Roman"/>
          <w:b w:val="false"/>
          <w:i w:val="false"/>
          <w:color w:val="000000"/>
          <w:sz w:val="28"/>
        </w:rPr>
        <w:t>
      6.8 9.4 8.0 4.4 5.3 3.7 50.0 43.3 23.3</w:t>
      </w:r>
    </w:p>
    <w:p>
      <w:pPr>
        <w:spacing w:after="0"/>
        <w:ind w:left="0"/>
        <w:jc w:val="both"/>
      </w:pPr>
      <w:r>
        <w:rPr>
          <w:rFonts w:ascii="Times New Roman"/>
          <w:b w:val="false"/>
          <w:i w:val="false"/>
          <w:color w:val="000000"/>
          <w:sz w:val="28"/>
        </w:rPr>
        <w:t>
      9.4 664.6 Чистые</w:t>
      </w:r>
    </w:p>
    <w:p>
      <w:pPr>
        <w:spacing w:after="0"/>
        <w:ind w:left="0"/>
        <w:jc w:val="both"/>
      </w:pPr>
      <w:r>
        <w:rPr>
          <w:rFonts w:ascii="Times New Roman"/>
          <w:b w:val="false"/>
          <w:i w:val="false"/>
          <w:color w:val="000000"/>
          <w:sz w:val="28"/>
        </w:rPr>
        <w:t>
      5.3 374.7</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37 2. Злаково-разнотравно-солодковый С-4в ( острец ветвистый, пырей ползучий,</w:t>
      </w:r>
    </w:p>
    <w:p>
      <w:pPr>
        <w:spacing w:after="0"/>
        <w:ind w:left="0"/>
        <w:jc w:val="both"/>
      </w:pPr>
      <w:r>
        <w:rPr>
          <w:rFonts w:ascii="Times New Roman"/>
          <w:b w:val="false"/>
          <w:i w:val="false"/>
          <w:color w:val="000000"/>
          <w:sz w:val="28"/>
        </w:rPr>
        <w:t>
      вейник наземный, мятлик луговой, лисохвост луговой, подорожник средний, шалфей луговой, тысяче-</w:t>
      </w:r>
    </w:p>
    <w:p>
      <w:pPr>
        <w:spacing w:after="0"/>
        <w:ind w:left="0"/>
        <w:jc w:val="both"/>
      </w:pPr>
      <w:r>
        <w:rPr>
          <w:rFonts w:ascii="Times New Roman"/>
          <w:b w:val="false"/>
          <w:i w:val="false"/>
          <w:color w:val="000000"/>
          <w:sz w:val="28"/>
        </w:rPr>
        <w:t>
      листник обыкновенный, вероника</w:t>
      </w:r>
    </w:p>
    <w:p>
      <w:pPr>
        <w:spacing w:after="0"/>
        <w:ind w:left="0"/>
        <w:jc w:val="both"/>
      </w:pPr>
      <w:r>
        <w:rPr>
          <w:rFonts w:ascii="Times New Roman"/>
          <w:b w:val="false"/>
          <w:i w:val="false"/>
          <w:color w:val="000000"/>
          <w:sz w:val="28"/>
        </w:rPr>
        <w:t>
      пастб. 30 30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6.0 11.3 10.0 3.8 5.8 4.2 59.4 49.6 32.0</w:t>
      </w:r>
    </w:p>
    <w:p>
      <w:pPr>
        <w:spacing w:after="0"/>
        <w:ind w:left="0"/>
        <w:jc w:val="both"/>
      </w:pPr>
      <w:r>
        <w:rPr>
          <w:rFonts w:ascii="Times New Roman"/>
          <w:b w:val="false"/>
          <w:i w:val="false"/>
          <w:color w:val="000000"/>
          <w:sz w:val="28"/>
        </w:rPr>
        <w:t>
      11.3 342.4 Чистые</w:t>
      </w:r>
    </w:p>
    <w:p>
      <w:pPr>
        <w:spacing w:after="0"/>
        <w:ind w:left="0"/>
        <w:jc w:val="both"/>
      </w:pPr>
      <w:r>
        <w:rPr>
          <w:rFonts w:ascii="Times New Roman"/>
          <w:b w:val="false"/>
          <w:i w:val="false"/>
          <w:color w:val="000000"/>
          <w:sz w:val="28"/>
        </w:rPr>
        <w:t>
      5.8 175.7</w:t>
      </w:r>
    </w:p>
    <w:p>
      <w:pPr>
        <w:spacing w:after="0"/>
        <w:ind w:left="0"/>
        <w:jc w:val="both"/>
      </w:pPr>
      <w:r>
        <w:rPr>
          <w:rFonts w:ascii="Times New Roman"/>
          <w:b w:val="false"/>
          <w:i w:val="false"/>
          <w:color w:val="000000"/>
          <w:sz w:val="28"/>
        </w:rPr>
        <w:t>
      1 2 3 4 5 6 7 8 9 10 11 12 13 14 15 16 17 18 колосистая, солодка уральская) на</w:t>
      </w:r>
    </w:p>
    <w:p>
      <w:pPr>
        <w:spacing w:after="0"/>
        <w:ind w:left="0"/>
        <w:jc w:val="both"/>
      </w:pPr>
      <w:r>
        <w:rPr>
          <w:rFonts w:ascii="Times New Roman"/>
          <w:b w:val="false"/>
          <w:i w:val="false"/>
          <w:color w:val="000000"/>
          <w:sz w:val="28"/>
        </w:rPr>
        <w:t>
      солонцах лугово-каштановых почвах</w:t>
      </w:r>
    </w:p>
    <w:p>
      <w:pPr>
        <w:spacing w:after="0"/>
        <w:ind w:left="0"/>
        <w:jc w:val="both"/>
      </w:pPr>
      <w:r>
        <w:rPr>
          <w:rFonts w:ascii="Times New Roman"/>
          <w:b w:val="false"/>
          <w:i w:val="false"/>
          <w:color w:val="000000"/>
          <w:sz w:val="28"/>
        </w:rPr>
        <w:t>
      Итого: пастб. 100 101</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6.6 10.0 8.6</w:t>
      </w:r>
    </w:p>
    <w:p>
      <w:pPr>
        <w:spacing w:after="0"/>
        <w:ind w:left="0"/>
        <w:jc w:val="both"/>
      </w:pPr>
      <w:r>
        <w:rPr>
          <w:rFonts w:ascii="Times New Roman"/>
          <w:b w:val="false"/>
          <w:i w:val="false"/>
          <w:color w:val="000000"/>
          <w:sz w:val="28"/>
        </w:rPr>
        <w:t>
      4.2 5.5 3.9</w:t>
      </w:r>
    </w:p>
    <w:p>
      <w:pPr>
        <w:spacing w:after="0"/>
        <w:ind w:left="0"/>
        <w:jc w:val="both"/>
      </w:pPr>
      <w:r>
        <w:rPr>
          <w:rFonts w:ascii="Times New Roman"/>
          <w:b w:val="false"/>
          <w:i w:val="false"/>
          <w:color w:val="000000"/>
          <w:sz w:val="28"/>
        </w:rPr>
        <w:t>
      10.0 1007.0</w:t>
      </w:r>
    </w:p>
    <w:p>
      <w:pPr>
        <w:spacing w:after="0"/>
        <w:ind w:left="0"/>
        <w:jc w:val="both"/>
      </w:pPr>
      <w:r>
        <w:rPr>
          <w:rFonts w:ascii="Times New Roman"/>
          <w:b w:val="false"/>
          <w:i w:val="false"/>
          <w:color w:val="000000"/>
          <w:sz w:val="28"/>
        </w:rPr>
        <w:t>
      5.5 550.5</w:t>
      </w:r>
    </w:p>
    <w:p>
      <w:pPr>
        <w:spacing w:after="0"/>
        <w:ind w:left="0"/>
        <w:jc w:val="both"/>
      </w:pPr>
      <w:r>
        <w:rPr>
          <w:rFonts w:ascii="Times New Roman"/>
          <w:b w:val="false"/>
          <w:i w:val="false"/>
          <w:color w:val="000000"/>
          <w:sz w:val="28"/>
        </w:rPr>
        <w:t>
      132 Межозерное понижение</w:t>
      </w:r>
    </w:p>
    <w:p>
      <w:pPr>
        <w:spacing w:after="0"/>
        <w:ind w:left="0"/>
        <w:jc w:val="both"/>
      </w:pPr>
      <w:r>
        <w:rPr>
          <w:rFonts w:ascii="Times New Roman"/>
          <w:b w:val="false"/>
          <w:i w:val="false"/>
          <w:color w:val="000000"/>
          <w:sz w:val="28"/>
        </w:rPr>
        <w:t>
      46 Грубостебельнозлаково-ситнико-С-6а вый (камыш озерный, вейник на-</w:t>
      </w:r>
    </w:p>
    <w:p>
      <w:pPr>
        <w:spacing w:after="0"/>
        <w:ind w:left="0"/>
        <w:jc w:val="both"/>
      </w:pPr>
      <w:r>
        <w:rPr>
          <w:rFonts w:ascii="Times New Roman"/>
          <w:b w:val="false"/>
          <w:i w:val="false"/>
          <w:color w:val="000000"/>
          <w:sz w:val="28"/>
        </w:rPr>
        <w:t>
      земный, тростник обыкновенный, ситник Жерара) на лугово-болот-</w:t>
      </w:r>
    </w:p>
    <w:p>
      <w:pPr>
        <w:spacing w:after="0"/>
        <w:ind w:left="0"/>
        <w:jc w:val="both"/>
      </w:pPr>
      <w:r>
        <w:rPr>
          <w:rFonts w:ascii="Times New Roman"/>
          <w:b w:val="false"/>
          <w:i w:val="false"/>
          <w:color w:val="000000"/>
          <w:sz w:val="28"/>
        </w:rPr>
        <w:t>
      ных легкоглинистых почвах</w:t>
      </w:r>
    </w:p>
    <w:p>
      <w:pPr>
        <w:spacing w:after="0"/>
        <w:ind w:left="0"/>
        <w:jc w:val="both"/>
      </w:pPr>
      <w:r>
        <w:rPr>
          <w:rFonts w:ascii="Times New Roman"/>
          <w:b w:val="false"/>
          <w:i w:val="false"/>
          <w:color w:val="000000"/>
          <w:sz w:val="28"/>
        </w:rPr>
        <w:t>
      пастб. 100 5 Не</w:t>
      </w:r>
    </w:p>
    <w:p>
      <w:pPr>
        <w:spacing w:after="0"/>
        <w:ind w:left="0"/>
        <w:jc w:val="both"/>
      </w:pPr>
      <w:r>
        <w:rPr>
          <w:rFonts w:ascii="Times New Roman"/>
          <w:b w:val="false"/>
          <w:i w:val="false"/>
          <w:color w:val="000000"/>
          <w:sz w:val="28"/>
        </w:rPr>
        <w:t>
      ест. исп.ся</w:t>
      </w:r>
    </w:p>
    <w:p>
      <w:pPr>
        <w:spacing w:after="0"/>
        <w:ind w:left="0"/>
        <w:jc w:val="both"/>
      </w:pPr>
      <w:r>
        <w:rPr>
          <w:rFonts w:ascii="Times New Roman"/>
          <w:b w:val="false"/>
          <w:i w:val="false"/>
          <w:color w:val="000000"/>
          <w:sz w:val="28"/>
        </w:rPr>
        <w:t>
      7.4 9.3 5.6 4.7 5.2 1.9 91.7 73.1 13.5</w:t>
      </w:r>
    </w:p>
    <w:p>
      <w:pPr>
        <w:spacing w:after="0"/>
        <w:ind w:left="0"/>
        <w:jc w:val="both"/>
      </w:pPr>
      <w:r>
        <w:rPr>
          <w:rFonts w:ascii="Times New Roman"/>
          <w:b w:val="false"/>
          <w:i w:val="false"/>
          <w:color w:val="000000"/>
          <w:sz w:val="28"/>
        </w:rPr>
        <w:t>
      9.3 46.5</w:t>
      </w:r>
    </w:p>
    <w:p>
      <w:pPr>
        <w:spacing w:after="0"/>
        <w:ind w:left="0"/>
        <w:jc w:val="both"/>
      </w:pPr>
      <w:r>
        <w:rPr>
          <w:rFonts w:ascii="Times New Roman"/>
          <w:b w:val="false"/>
          <w:i w:val="false"/>
          <w:color w:val="000000"/>
          <w:sz w:val="28"/>
        </w:rPr>
        <w:t>
      5.2 26.0</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заболочен</w:t>
      </w:r>
    </w:p>
    <w:p>
      <w:pPr>
        <w:spacing w:after="0"/>
        <w:ind w:left="0"/>
        <w:jc w:val="both"/>
      </w:pPr>
      <w:r>
        <w:rPr>
          <w:rFonts w:ascii="Times New Roman"/>
          <w:b w:val="false"/>
          <w:i w:val="false"/>
          <w:color w:val="000000"/>
          <w:sz w:val="28"/>
        </w:rPr>
        <w:t>
      В-Л-О пастбища</w:t>
      </w:r>
    </w:p>
    <w:p>
      <w:pPr>
        <w:spacing w:after="0"/>
        <w:ind w:left="0"/>
        <w:jc w:val="both"/>
      </w:pPr>
      <w:r>
        <w:rPr>
          <w:rFonts w:ascii="Times New Roman"/>
          <w:b w:val="false"/>
          <w:i w:val="false"/>
          <w:color w:val="000000"/>
          <w:sz w:val="28"/>
        </w:rPr>
        <w:t>
      для КРС</w:t>
      </w:r>
    </w:p>
    <w:p>
      <w:pPr>
        <w:spacing w:after="0"/>
        <w:ind w:left="0"/>
        <w:jc w:val="both"/>
      </w:pPr>
      <w:r>
        <w:rPr>
          <w:rFonts w:ascii="Times New Roman"/>
          <w:b w:val="false"/>
          <w:i w:val="false"/>
          <w:color w:val="000000"/>
          <w:sz w:val="28"/>
        </w:rPr>
        <w:t>
      Итого: пастб. 100 5</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7.4 9.3 5.6</w:t>
      </w:r>
    </w:p>
    <w:p>
      <w:pPr>
        <w:spacing w:after="0"/>
        <w:ind w:left="0"/>
        <w:jc w:val="both"/>
      </w:pPr>
      <w:r>
        <w:rPr>
          <w:rFonts w:ascii="Times New Roman"/>
          <w:b w:val="false"/>
          <w:i w:val="false"/>
          <w:color w:val="000000"/>
          <w:sz w:val="28"/>
        </w:rPr>
        <w:t>
      4.7 5.2 1.9</w:t>
      </w:r>
    </w:p>
    <w:p>
      <w:pPr>
        <w:spacing w:after="0"/>
        <w:ind w:left="0"/>
        <w:jc w:val="both"/>
      </w:pPr>
      <w:r>
        <w:rPr>
          <w:rFonts w:ascii="Times New Roman"/>
          <w:b w:val="false"/>
          <w:i w:val="false"/>
          <w:color w:val="000000"/>
          <w:sz w:val="28"/>
        </w:rPr>
        <w:t>
      9.3 46.5</w:t>
      </w:r>
    </w:p>
    <w:p>
      <w:pPr>
        <w:spacing w:after="0"/>
        <w:ind w:left="0"/>
        <w:jc w:val="both"/>
      </w:pPr>
      <w:r>
        <w:rPr>
          <w:rFonts w:ascii="Times New Roman"/>
          <w:b w:val="false"/>
          <w:i w:val="false"/>
          <w:color w:val="000000"/>
          <w:sz w:val="28"/>
        </w:rPr>
        <w:t>
      5.2 26.0</w:t>
      </w:r>
    </w:p>
    <w:p>
      <w:pPr>
        <w:spacing w:after="0"/>
        <w:ind w:left="0"/>
        <w:jc w:val="both"/>
      </w:pPr>
      <w:r>
        <w:rPr>
          <w:rFonts w:ascii="Times New Roman"/>
          <w:b w:val="false"/>
          <w:i w:val="false"/>
          <w:color w:val="000000"/>
          <w:sz w:val="28"/>
        </w:rPr>
        <w:t>
      133 Межозерное понижение</w:t>
      </w:r>
    </w:p>
    <w:p>
      <w:pPr>
        <w:spacing w:after="0"/>
        <w:ind w:left="0"/>
        <w:jc w:val="both"/>
      </w:pPr>
      <w:r>
        <w:rPr>
          <w:rFonts w:ascii="Times New Roman"/>
          <w:b w:val="false"/>
          <w:i w:val="false"/>
          <w:color w:val="000000"/>
          <w:sz w:val="28"/>
        </w:rPr>
        <w:t>
      39 1. Злаково-солодково-разнотравный С-4в с полынью ( пырей ползучий, кос-</w:t>
      </w:r>
    </w:p>
    <w:p>
      <w:pPr>
        <w:spacing w:after="0"/>
        <w:ind w:left="0"/>
        <w:jc w:val="both"/>
      </w:pPr>
      <w:r>
        <w:rPr>
          <w:rFonts w:ascii="Times New Roman"/>
          <w:b w:val="false"/>
          <w:i w:val="false"/>
          <w:color w:val="000000"/>
          <w:sz w:val="28"/>
        </w:rPr>
        <w:t>
      тер безостый, лисохвост луговой, типчак, солодка уральская, шалфей луговой, подорожник средний, лап-чатка прямостоящая, зопник клубне-носный, мордовник обыкновенный, полынь шелковистая) на солонцах</w:t>
      </w:r>
    </w:p>
    <w:p>
      <w:pPr>
        <w:spacing w:after="0"/>
        <w:ind w:left="0"/>
        <w:jc w:val="both"/>
      </w:pPr>
      <w:r>
        <w:rPr>
          <w:rFonts w:ascii="Times New Roman"/>
          <w:b w:val="false"/>
          <w:i w:val="false"/>
          <w:color w:val="000000"/>
          <w:sz w:val="28"/>
        </w:rPr>
        <w:t>
      лугово-каштановых почвах</w:t>
      </w:r>
    </w:p>
    <w:p>
      <w:pPr>
        <w:spacing w:after="0"/>
        <w:ind w:left="0"/>
        <w:jc w:val="both"/>
      </w:pPr>
      <w:r>
        <w:rPr>
          <w:rFonts w:ascii="Times New Roman"/>
          <w:b w:val="false"/>
          <w:i w:val="false"/>
          <w:color w:val="000000"/>
          <w:sz w:val="28"/>
        </w:rPr>
        <w:t>
      пастб. 100 2</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7.8 13.0 12.2 5.2 6.8 5.1 91.5 65.4 35.2</w:t>
      </w:r>
    </w:p>
    <w:p>
      <w:pPr>
        <w:spacing w:after="0"/>
        <w:ind w:left="0"/>
        <w:jc w:val="both"/>
      </w:pPr>
      <w:r>
        <w:rPr>
          <w:rFonts w:ascii="Times New Roman"/>
          <w:b w:val="false"/>
          <w:i w:val="false"/>
          <w:color w:val="000000"/>
          <w:sz w:val="28"/>
        </w:rPr>
        <w:t>
      13.0 26.0</w:t>
      </w:r>
    </w:p>
    <w:p>
      <w:pPr>
        <w:spacing w:after="0"/>
        <w:ind w:left="0"/>
        <w:jc w:val="both"/>
      </w:pPr>
      <w:r>
        <w:rPr>
          <w:rFonts w:ascii="Times New Roman"/>
          <w:b w:val="false"/>
          <w:i w:val="false"/>
          <w:color w:val="000000"/>
          <w:sz w:val="28"/>
        </w:rPr>
        <w:t>
      6.8 13.6</w:t>
      </w:r>
    </w:p>
    <w:p>
      <w:pPr>
        <w:spacing w:after="0"/>
        <w:ind w:left="0"/>
        <w:jc w:val="both"/>
      </w:pPr>
      <w:r>
        <w:rPr>
          <w:rFonts w:ascii="Times New Roman"/>
          <w:b w:val="false"/>
          <w:i w:val="false"/>
          <w:color w:val="000000"/>
          <w:sz w:val="28"/>
        </w:rPr>
        <w:t>
      Чистые Солодка</w:t>
      </w:r>
    </w:p>
    <w:p>
      <w:pPr>
        <w:spacing w:after="0"/>
        <w:ind w:left="0"/>
        <w:jc w:val="both"/>
      </w:pPr>
      <w:r>
        <w:rPr>
          <w:rFonts w:ascii="Times New Roman"/>
          <w:b w:val="false"/>
          <w:i w:val="false"/>
          <w:color w:val="000000"/>
          <w:sz w:val="28"/>
        </w:rPr>
        <w:t>
      уральская</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Итого: пастб. 100 2</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7.8 13 12.2</w:t>
      </w:r>
    </w:p>
    <w:p>
      <w:pPr>
        <w:spacing w:after="0"/>
        <w:ind w:left="0"/>
        <w:jc w:val="both"/>
      </w:pPr>
      <w:r>
        <w:rPr>
          <w:rFonts w:ascii="Times New Roman"/>
          <w:b w:val="false"/>
          <w:i w:val="false"/>
          <w:color w:val="000000"/>
          <w:sz w:val="28"/>
        </w:rPr>
        <w:t>
      5.2 6.8 5.1</w:t>
      </w:r>
    </w:p>
    <w:p>
      <w:pPr>
        <w:spacing w:after="0"/>
        <w:ind w:left="0"/>
        <w:jc w:val="both"/>
      </w:pPr>
      <w:r>
        <w:rPr>
          <w:rFonts w:ascii="Times New Roman"/>
          <w:b w:val="false"/>
          <w:i w:val="false"/>
          <w:color w:val="000000"/>
          <w:sz w:val="28"/>
        </w:rPr>
        <w:t>
      13.0 26.0</w:t>
      </w:r>
    </w:p>
    <w:p>
      <w:pPr>
        <w:spacing w:after="0"/>
        <w:ind w:left="0"/>
        <w:jc w:val="both"/>
      </w:pPr>
      <w:r>
        <w:rPr>
          <w:rFonts w:ascii="Times New Roman"/>
          <w:b w:val="false"/>
          <w:i w:val="false"/>
          <w:color w:val="000000"/>
          <w:sz w:val="28"/>
        </w:rPr>
        <w:t>
      6.8 13.6</w:t>
      </w:r>
    </w:p>
    <w:p>
      <w:pPr>
        <w:spacing w:after="0"/>
        <w:ind w:left="0"/>
        <w:jc w:val="both"/>
      </w:pPr>
      <w:r>
        <w:rPr>
          <w:rFonts w:ascii="Times New Roman"/>
          <w:b w:val="false"/>
          <w:i w:val="false"/>
          <w:color w:val="000000"/>
          <w:sz w:val="28"/>
        </w:rPr>
        <w:t>
      134 Замкнутое понижение ур. Курколь</w:t>
      </w:r>
    </w:p>
    <w:p>
      <w:pPr>
        <w:spacing w:after="0"/>
        <w:ind w:left="0"/>
        <w:jc w:val="both"/>
      </w:pPr>
      <w:r>
        <w:rPr>
          <w:rFonts w:ascii="Times New Roman"/>
          <w:b w:val="false"/>
          <w:i w:val="false"/>
          <w:color w:val="000000"/>
          <w:sz w:val="28"/>
        </w:rPr>
        <w:t>
      35 1. Злаково-разнотравно-полынный С-4в с солодкой ( острец ветвистый, пы-</w:t>
      </w:r>
    </w:p>
    <w:p>
      <w:pPr>
        <w:spacing w:after="0"/>
        <w:ind w:left="0"/>
        <w:jc w:val="both"/>
      </w:pPr>
      <w:r>
        <w:rPr>
          <w:rFonts w:ascii="Times New Roman"/>
          <w:b w:val="false"/>
          <w:i w:val="false"/>
          <w:color w:val="000000"/>
          <w:sz w:val="28"/>
        </w:rPr>
        <w:t>
      рей ползучий, костер безостый, тип-чак, подорожник средний, зопник клубненосный, тысячелистник обык-новенный, лапчатка прямостоящая, кровохлебка лекарственная, полынь шелковистая, полынь Шренка, со-лодка уральская) на солонцах луго-</w:t>
      </w:r>
    </w:p>
    <w:p>
      <w:pPr>
        <w:spacing w:after="0"/>
        <w:ind w:left="0"/>
        <w:jc w:val="both"/>
      </w:pPr>
      <w:r>
        <w:rPr>
          <w:rFonts w:ascii="Times New Roman"/>
          <w:b w:val="false"/>
          <w:i w:val="false"/>
          <w:color w:val="000000"/>
          <w:sz w:val="28"/>
        </w:rPr>
        <w:t>
      во-каштановых</w:t>
      </w:r>
    </w:p>
    <w:p>
      <w:pPr>
        <w:spacing w:after="0"/>
        <w:ind w:left="0"/>
        <w:jc w:val="both"/>
      </w:pPr>
      <w:r>
        <w:rPr>
          <w:rFonts w:ascii="Times New Roman"/>
          <w:b w:val="false"/>
          <w:i w:val="false"/>
          <w:color w:val="000000"/>
          <w:sz w:val="28"/>
        </w:rPr>
        <w:t>
      пастб. 100 34</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2.5 4.7 4.0 1.7 2.5 1.7 26.1 22.9 13.3</w:t>
      </w:r>
    </w:p>
    <w:p>
      <w:pPr>
        <w:spacing w:after="0"/>
        <w:ind w:left="0"/>
        <w:jc w:val="both"/>
      </w:pPr>
      <w:r>
        <w:rPr>
          <w:rFonts w:ascii="Times New Roman"/>
          <w:b w:val="false"/>
          <w:i w:val="false"/>
          <w:color w:val="000000"/>
          <w:sz w:val="28"/>
        </w:rPr>
        <w:t>
      4.7 159.8 Чистые</w:t>
      </w:r>
    </w:p>
    <w:p>
      <w:pPr>
        <w:spacing w:after="0"/>
        <w:ind w:left="0"/>
        <w:jc w:val="both"/>
      </w:pPr>
      <w:r>
        <w:rPr>
          <w:rFonts w:ascii="Times New Roman"/>
          <w:b w:val="false"/>
          <w:i w:val="false"/>
          <w:color w:val="000000"/>
          <w:sz w:val="28"/>
        </w:rPr>
        <w:t>
      2.5 85.0</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34</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2.5 4.7 4</w:t>
      </w:r>
    </w:p>
    <w:p>
      <w:pPr>
        <w:spacing w:after="0"/>
        <w:ind w:left="0"/>
        <w:jc w:val="both"/>
      </w:pPr>
      <w:r>
        <w:rPr>
          <w:rFonts w:ascii="Times New Roman"/>
          <w:b w:val="false"/>
          <w:i w:val="false"/>
          <w:color w:val="000000"/>
          <w:sz w:val="28"/>
        </w:rPr>
        <w:t>
      1.7 2.5 1.7</w:t>
      </w:r>
    </w:p>
    <w:p>
      <w:pPr>
        <w:spacing w:after="0"/>
        <w:ind w:left="0"/>
        <w:jc w:val="both"/>
      </w:pPr>
      <w:r>
        <w:rPr>
          <w:rFonts w:ascii="Times New Roman"/>
          <w:b w:val="false"/>
          <w:i w:val="false"/>
          <w:color w:val="000000"/>
          <w:sz w:val="28"/>
        </w:rPr>
        <w:t>
      4.7 159.8</w:t>
      </w:r>
    </w:p>
    <w:p>
      <w:pPr>
        <w:spacing w:after="0"/>
        <w:ind w:left="0"/>
        <w:jc w:val="both"/>
      </w:pPr>
      <w:r>
        <w:rPr>
          <w:rFonts w:ascii="Times New Roman"/>
          <w:b w:val="false"/>
          <w:i w:val="false"/>
          <w:color w:val="000000"/>
          <w:sz w:val="28"/>
        </w:rPr>
        <w:t>
      2.5 85.0</w:t>
      </w:r>
    </w:p>
    <w:p>
      <w:pPr>
        <w:spacing w:after="0"/>
        <w:ind w:left="0"/>
        <w:jc w:val="both"/>
      </w:pPr>
      <w:r>
        <w:rPr>
          <w:rFonts w:ascii="Times New Roman"/>
          <w:b w:val="false"/>
          <w:i w:val="false"/>
          <w:color w:val="000000"/>
          <w:sz w:val="28"/>
        </w:rPr>
        <w:t>
      135 Пологонаклонная равнина</w:t>
      </w:r>
    </w:p>
    <w:p>
      <w:pPr>
        <w:spacing w:after="0"/>
        <w:ind w:left="0"/>
        <w:jc w:val="both"/>
      </w:pPr>
      <w:r>
        <w:rPr>
          <w:rFonts w:ascii="Times New Roman"/>
          <w:b w:val="false"/>
          <w:i w:val="false"/>
          <w:color w:val="000000"/>
          <w:sz w:val="28"/>
        </w:rPr>
        <w:t>
      17Б Ковыльно-злаково-полынный</w:t>
      </w:r>
    </w:p>
    <w:p>
      <w:pPr>
        <w:spacing w:after="0"/>
        <w:ind w:left="0"/>
        <w:jc w:val="both"/>
      </w:pPr>
      <w:r>
        <w:rPr>
          <w:rFonts w:ascii="Times New Roman"/>
          <w:b w:val="false"/>
          <w:i w:val="false"/>
          <w:color w:val="000000"/>
          <w:sz w:val="28"/>
        </w:rPr>
        <w:t>
      С-2а с кустарничком (ковыль волосатик, типчак, тонконог стройный, ковыль красный, полынь Шренковская, по-лынь австрийская, таволга зверо-боелистная) на темно-каштановых неполно-, малоразвитых суглинистых</w:t>
      </w:r>
    </w:p>
    <w:p>
      <w:pPr>
        <w:spacing w:after="0"/>
        <w:ind w:left="0"/>
        <w:jc w:val="both"/>
      </w:pPr>
      <w:r>
        <w:rPr>
          <w:rFonts w:ascii="Times New Roman"/>
          <w:b w:val="false"/>
          <w:i w:val="false"/>
          <w:color w:val="000000"/>
          <w:sz w:val="28"/>
        </w:rPr>
        <w:t>
      почвах</w:t>
      </w:r>
    </w:p>
    <w:p>
      <w:pPr>
        <w:spacing w:after="0"/>
        <w:ind w:left="0"/>
        <w:jc w:val="both"/>
      </w:pPr>
      <w:r>
        <w:rPr>
          <w:rFonts w:ascii="Times New Roman"/>
          <w:b w:val="false"/>
          <w:i w:val="false"/>
          <w:color w:val="000000"/>
          <w:sz w:val="28"/>
        </w:rPr>
        <w:t>
      пастб. 100 43</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7.1 10.1 8.7 4.7 5.4 3.9 58.5 45.1 24.0</w:t>
      </w:r>
    </w:p>
    <w:p>
      <w:pPr>
        <w:spacing w:after="0"/>
        <w:ind w:left="0"/>
        <w:jc w:val="both"/>
      </w:pPr>
      <w:r>
        <w:rPr>
          <w:rFonts w:ascii="Times New Roman"/>
          <w:b w:val="false"/>
          <w:i w:val="false"/>
          <w:color w:val="000000"/>
          <w:sz w:val="28"/>
        </w:rPr>
        <w:t>
      10.1 434.3</w:t>
      </w:r>
    </w:p>
    <w:p>
      <w:pPr>
        <w:spacing w:after="0"/>
        <w:ind w:left="0"/>
        <w:jc w:val="both"/>
      </w:pPr>
      <w:r>
        <w:rPr>
          <w:rFonts w:ascii="Times New Roman"/>
          <w:b w:val="false"/>
          <w:i w:val="false"/>
          <w:color w:val="000000"/>
          <w:sz w:val="28"/>
        </w:rPr>
        <w:t>
      5.4 232.2</w:t>
      </w:r>
    </w:p>
    <w:p>
      <w:pPr>
        <w:spacing w:after="0"/>
        <w:ind w:left="0"/>
        <w:jc w:val="both"/>
      </w:pPr>
      <w:r>
        <w:rPr>
          <w:rFonts w:ascii="Times New Roman"/>
          <w:b w:val="false"/>
          <w:i w:val="false"/>
          <w:color w:val="000000"/>
          <w:sz w:val="28"/>
        </w:rPr>
        <w:t>
      Сильно затырсован Слабо</w:t>
      </w:r>
    </w:p>
    <w:p>
      <w:pPr>
        <w:spacing w:after="0"/>
        <w:ind w:left="0"/>
        <w:jc w:val="both"/>
      </w:pPr>
      <w:r>
        <w:rPr>
          <w:rFonts w:ascii="Times New Roman"/>
          <w:b w:val="false"/>
          <w:i w:val="false"/>
          <w:color w:val="000000"/>
          <w:sz w:val="28"/>
        </w:rPr>
        <w:t>
      закустарен</w:t>
      </w:r>
    </w:p>
    <w:p>
      <w:pPr>
        <w:spacing w:after="0"/>
        <w:ind w:left="0"/>
        <w:jc w:val="both"/>
      </w:pPr>
      <w:r>
        <w:rPr>
          <w:rFonts w:ascii="Times New Roman"/>
          <w:b w:val="false"/>
          <w:i w:val="false"/>
          <w:color w:val="000000"/>
          <w:sz w:val="28"/>
        </w:rPr>
        <w:t>
      В-РЛ-О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43</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7.1 10.1 8.7</w:t>
      </w:r>
    </w:p>
    <w:p>
      <w:pPr>
        <w:spacing w:after="0"/>
        <w:ind w:left="0"/>
        <w:jc w:val="both"/>
      </w:pPr>
      <w:r>
        <w:rPr>
          <w:rFonts w:ascii="Times New Roman"/>
          <w:b w:val="false"/>
          <w:i w:val="false"/>
          <w:color w:val="000000"/>
          <w:sz w:val="28"/>
        </w:rPr>
        <w:t>
      4.7 5.4 3.9</w:t>
      </w:r>
    </w:p>
    <w:p>
      <w:pPr>
        <w:spacing w:after="0"/>
        <w:ind w:left="0"/>
        <w:jc w:val="both"/>
      </w:pPr>
      <w:r>
        <w:rPr>
          <w:rFonts w:ascii="Times New Roman"/>
          <w:b w:val="false"/>
          <w:i w:val="false"/>
          <w:color w:val="000000"/>
          <w:sz w:val="28"/>
        </w:rPr>
        <w:t>
      10.1 434.3</w:t>
      </w:r>
    </w:p>
    <w:p>
      <w:pPr>
        <w:spacing w:after="0"/>
        <w:ind w:left="0"/>
        <w:jc w:val="both"/>
      </w:pPr>
      <w:r>
        <w:rPr>
          <w:rFonts w:ascii="Times New Roman"/>
          <w:b w:val="false"/>
          <w:i w:val="false"/>
          <w:color w:val="000000"/>
          <w:sz w:val="28"/>
        </w:rPr>
        <w:t>
      5.4 232.2</w:t>
      </w:r>
    </w:p>
    <w:p>
      <w:pPr>
        <w:spacing w:after="0"/>
        <w:ind w:left="0"/>
        <w:jc w:val="both"/>
      </w:pPr>
      <w:r>
        <w:rPr>
          <w:rFonts w:ascii="Times New Roman"/>
          <w:b w:val="false"/>
          <w:i w:val="false"/>
          <w:color w:val="000000"/>
          <w:sz w:val="28"/>
        </w:rPr>
        <w:t>
      1 2 3 4 5 6 7 8 9 10 11 12 13 14 15 16 17 18 136 Слабоволнистая равнина</w:t>
      </w:r>
    </w:p>
    <w:p>
      <w:pPr>
        <w:spacing w:after="0"/>
        <w:ind w:left="0"/>
        <w:jc w:val="both"/>
      </w:pPr>
      <w:r>
        <w:rPr>
          <w:rFonts w:ascii="Times New Roman"/>
          <w:b w:val="false"/>
          <w:i w:val="false"/>
          <w:color w:val="000000"/>
          <w:sz w:val="28"/>
        </w:rPr>
        <w:t>
      47 Селитрянополынно-злаковый с кер-С-4в меком (полынь селитряная, острец</w:t>
      </w:r>
    </w:p>
    <w:p>
      <w:pPr>
        <w:spacing w:after="0"/>
        <w:ind w:left="0"/>
        <w:jc w:val="both"/>
      </w:pPr>
      <w:r>
        <w:rPr>
          <w:rFonts w:ascii="Times New Roman"/>
          <w:b w:val="false"/>
          <w:i w:val="false"/>
          <w:color w:val="000000"/>
          <w:sz w:val="28"/>
        </w:rPr>
        <w:t>
      ветвистый, ковыль красный, кер-мек Гмелина) на солонцах лугово-каштановых мелких, тяжелосугли-</w:t>
      </w:r>
    </w:p>
    <w:p>
      <w:pPr>
        <w:spacing w:after="0"/>
        <w:ind w:left="0"/>
        <w:jc w:val="both"/>
      </w:pPr>
      <w:r>
        <w:rPr>
          <w:rFonts w:ascii="Times New Roman"/>
          <w:b w:val="false"/>
          <w:i w:val="false"/>
          <w:color w:val="000000"/>
          <w:sz w:val="28"/>
        </w:rPr>
        <w:t>
      нистых</w:t>
      </w:r>
    </w:p>
    <w:p>
      <w:pPr>
        <w:spacing w:after="0"/>
        <w:ind w:left="0"/>
        <w:jc w:val="both"/>
      </w:pPr>
      <w:r>
        <w:rPr>
          <w:rFonts w:ascii="Times New Roman"/>
          <w:b w:val="false"/>
          <w:i w:val="false"/>
          <w:color w:val="000000"/>
          <w:sz w:val="28"/>
        </w:rPr>
        <w:t>
      пастб. 100 25</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1.5 1.5 37.5 0.9 0.9 22.5 7.2</w:t>
      </w:r>
    </w:p>
    <w:p>
      <w:pPr>
        <w:spacing w:after="0"/>
        <w:ind w:left="0"/>
        <w:jc w:val="both"/>
      </w:pPr>
      <w:r>
        <w:rPr>
          <w:rFonts w:ascii="Times New Roman"/>
          <w:b w:val="false"/>
          <w:i w:val="false"/>
          <w:color w:val="000000"/>
          <w:sz w:val="28"/>
        </w:rPr>
        <w:t>
      Чистый Осенние пастбища</w:t>
      </w:r>
    </w:p>
    <w:p>
      <w:pPr>
        <w:spacing w:after="0"/>
        <w:ind w:left="0"/>
        <w:jc w:val="both"/>
      </w:pPr>
      <w:r>
        <w:rPr>
          <w:rFonts w:ascii="Times New Roman"/>
          <w:b w:val="false"/>
          <w:i w:val="false"/>
          <w:color w:val="000000"/>
          <w:sz w:val="28"/>
        </w:rPr>
        <w:t>
      для коз</w:t>
      </w:r>
    </w:p>
    <w:p>
      <w:pPr>
        <w:spacing w:after="0"/>
        <w:ind w:left="0"/>
        <w:jc w:val="both"/>
      </w:pPr>
      <w:r>
        <w:rPr>
          <w:rFonts w:ascii="Times New Roman"/>
          <w:b w:val="false"/>
          <w:i w:val="false"/>
          <w:color w:val="000000"/>
          <w:sz w:val="28"/>
        </w:rPr>
        <w:t>
      и овец</w:t>
      </w:r>
    </w:p>
    <w:p>
      <w:pPr>
        <w:spacing w:after="0"/>
        <w:ind w:left="0"/>
        <w:jc w:val="both"/>
      </w:pPr>
      <w:r>
        <w:rPr>
          <w:rFonts w:ascii="Times New Roman"/>
          <w:b w:val="false"/>
          <w:i w:val="false"/>
          <w:color w:val="000000"/>
          <w:sz w:val="28"/>
        </w:rPr>
        <w:t>
      Итого: пастб. 100 25</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1.5 1.5 37.5</w:t>
      </w:r>
    </w:p>
    <w:p>
      <w:pPr>
        <w:spacing w:after="0"/>
        <w:ind w:left="0"/>
        <w:jc w:val="both"/>
      </w:pPr>
      <w:r>
        <w:rPr>
          <w:rFonts w:ascii="Times New Roman"/>
          <w:b w:val="false"/>
          <w:i w:val="false"/>
          <w:color w:val="000000"/>
          <w:sz w:val="28"/>
        </w:rPr>
        <w:t>
      0.9 0.9 22.5</w:t>
      </w:r>
    </w:p>
    <w:p>
      <w:pPr>
        <w:spacing w:after="0"/>
        <w:ind w:left="0"/>
        <w:jc w:val="both"/>
      </w:pPr>
      <w:r>
        <w:rPr>
          <w:rFonts w:ascii="Times New Roman"/>
          <w:b w:val="false"/>
          <w:i w:val="false"/>
          <w:color w:val="000000"/>
          <w:sz w:val="28"/>
        </w:rPr>
        <w:t>
      137 Слабоволнистая равнина</w:t>
      </w:r>
    </w:p>
    <w:p>
      <w:pPr>
        <w:spacing w:after="0"/>
        <w:ind w:left="0"/>
        <w:jc w:val="both"/>
      </w:pPr>
      <w:r>
        <w:rPr>
          <w:rFonts w:ascii="Times New Roman"/>
          <w:b w:val="false"/>
          <w:i w:val="false"/>
          <w:color w:val="000000"/>
          <w:sz w:val="28"/>
        </w:rPr>
        <w:t>
      47 Селитрянополынно-злаковый с кер-С-4в меком (полынь селитряная, острец</w:t>
      </w:r>
    </w:p>
    <w:p>
      <w:pPr>
        <w:spacing w:after="0"/>
        <w:ind w:left="0"/>
        <w:jc w:val="both"/>
      </w:pPr>
      <w:r>
        <w:rPr>
          <w:rFonts w:ascii="Times New Roman"/>
          <w:b w:val="false"/>
          <w:i w:val="false"/>
          <w:color w:val="000000"/>
          <w:sz w:val="28"/>
        </w:rPr>
        <w:t>
      ветвистый, ковыль красный, кер-мек Гмелина) на солонцах лугово-каштановых мелких, тяжелосугли-</w:t>
      </w:r>
    </w:p>
    <w:p>
      <w:pPr>
        <w:spacing w:after="0"/>
        <w:ind w:left="0"/>
        <w:jc w:val="both"/>
      </w:pPr>
      <w:r>
        <w:rPr>
          <w:rFonts w:ascii="Times New Roman"/>
          <w:b w:val="false"/>
          <w:i w:val="false"/>
          <w:color w:val="000000"/>
          <w:sz w:val="28"/>
        </w:rPr>
        <w:t>
      нистых</w:t>
      </w:r>
    </w:p>
    <w:p>
      <w:pPr>
        <w:spacing w:after="0"/>
        <w:ind w:left="0"/>
        <w:jc w:val="both"/>
      </w:pPr>
      <w:r>
        <w:rPr>
          <w:rFonts w:ascii="Times New Roman"/>
          <w:b w:val="false"/>
          <w:i w:val="false"/>
          <w:color w:val="000000"/>
          <w:sz w:val="28"/>
        </w:rPr>
        <w:t>
      пастб. 100 16</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1.5 1.5 24.0 0.9 0.9 14.4 7.2</w:t>
      </w:r>
    </w:p>
    <w:p>
      <w:pPr>
        <w:spacing w:after="0"/>
        <w:ind w:left="0"/>
        <w:jc w:val="both"/>
      </w:pPr>
      <w:r>
        <w:rPr>
          <w:rFonts w:ascii="Times New Roman"/>
          <w:b w:val="false"/>
          <w:i w:val="false"/>
          <w:color w:val="000000"/>
          <w:sz w:val="28"/>
        </w:rPr>
        <w:t>
      Чистый Осенние пастбища</w:t>
      </w:r>
    </w:p>
    <w:p>
      <w:pPr>
        <w:spacing w:after="0"/>
        <w:ind w:left="0"/>
        <w:jc w:val="both"/>
      </w:pPr>
      <w:r>
        <w:rPr>
          <w:rFonts w:ascii="Times New Roman"/>
          <w:b w:val="false"/>
          <w:i w:val="false"/>
          <w:color w:val="000000"/>
          <w:sz w:val="28"/>
        </w:rPr>
        <w:t>
      для коз</w:t>
      </w:r>
    </w:p>
    <w:p>
      <w:pPr>
        <w:spacing w:after="0"/>
        <w:ind w:left="0"/>
        <w:jc w:val="both"/>
      </w:pPr>
      <w:r>
        <w:rPr>
          <w:rFonts w:ascii="Times New Roman"/>
          <w:b w:val="false"/>
          <w:i w:val="false"/>
          <w:color w:val="000000"/>
          <w:sz w:val="28"/>
        </w:rPr>
        <w:t>
      и овец</w:t>
      </w:r>
    </w:p>
    <w:p>
      <w:pPr>
        <w:spacing w:after="0"/>
        <w:ind w:left="0"/>
        <w:jc w:val="both"/>
      </w:pPr>
      <w:r>
        <w:rPr>
          <w:rFonts w:ascii="Times New Roman"/>
          <w:b w:val="false"/>
          <w:i w:val="false"/>
          <w:color w:val="000000"/>
          <w:sz w:val="28"/>
        </w:rPr>
        <w:t>
      Итого: пастб. 100 16</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1.5 1.5 24.0</w:t>
      </w:r>
    </w:p>
    <w:p>
      <w:pPr>
        <w:spacing w:after="0"/>
        <w:ind w:left="0"/>
        <w:jc w:val="both"/>
      </w:pPr>
      <w:r>
        <w:rPr>
          <w:rFonts w:ascii="Times New Roman"/>
          <w:b w:val="false"/>
          <w:i w:val="false"/>
          <w:color w:val="000000"/>
          <w:sz w:val="28"/>
        </w:rPr>
        <w:t>
      0.9 0.9 14.4</w:t>
      </w:r>
    </w:p>
    <w:p>
      <w:pPr>
        <w:spacing w:after="0"/>
        <w:ind w:left="0"/>
        <w:jc w:val="both"/>
      </w:pPr>
      <w:r>
        <w:rPr>
          <w:rFonts w:ascii="Times New Roman"/>
          <w:b w:val="false"/>
          <w:i w:val="false"/>
          <w:color w:val="000000"/>
          <w:sz w:val="28"/>
        </w:rPr>
        <w:t>
      138 Замкнутое понижение</w:t>
      </w:r>
    </w:p>
    <w:p>
      <w:pPr>
        <w:spacing w:after="0"/>
        <w:ind w:left="0"/>
        <w:jc w:val="both"/>
      </w:pPr>
      <w:r>
        <w:rPr>
          <w:rFonts w:ascii="Times New Roman"/>
          <w:b w:val="false"/>
          <w:i w:val="false"/>
          <w:color w:val="000000"/>
          <w:sz w:val="28"/>
        </w:rPr>
        <w:t>
      34А Злаково-разнотравно-полынный</w:t>
      </w:r>
    </w:p>
    <w:p>
      <w:pPr>
        <w:spacing w:after="0"/>
        <w:ind w:left="0"/>
        <w:jc w:val="both"/>
      </w:pPr>
      <w:r>
        <w:rPr>
          <w:rFonts w:ascii="Times New Roman"/>
          <w:b w:val="false"/>
          <w:i w:val="false"/>
          <w:color w:val="000000"/>
          <w:sz w:val="28"/>
        </w:rPr>
        <w:t>
      С-4в (вейник наземный, камыш озерный,</w:t>
      </w:r>
    </w:p>
    <w:p>
      <w:pPr>
        <w:spacing w:after="0"/>
        <w:ind w:left="0"/>
        <w:jc w:val="both"/>
      </w:pPr>
      <w:r>
        <w:rPr>
          <w:rFonts w:ascii="Times New Roman"/>
          <w:b w:val="false"/>
          <w:i w:val="false"/>
          <w:color w:val="000000"/>
          <w:sz w:val="28"/>
        </w:rPr>
        <w:t>
      пастб. 100 7</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w:t>
      </w:r>
    </w:p>
    <w:p>
      <w:pPr>
        <w:spacing w:after="0"/>
        <w:ind w:left="0"/>
        <w:jc w:val="both"/>
      </w:pPr>
      <w:r>
        <w:rPr>
          <w:rFonts w:ascii="Times New Roman"/>
          <w:b w:val="false"/>
          <w:i w:val="false"/>
          <w:color w:val="000000"/>
          <w:sz w:val="28"/>
        </w:rPr>
        <w:t>
      частного</w:t>
      </w:r>
    </w:p>
    <w:p>
      <w:pPr>
        <w:spacing w:after="0"/>
        <w:ind w:left="0"/>
        <w:jc w:val="both"/>
      </w:pPr>
      <w:r>
        <w:rPr>
          <w:rFonts w:ascii="Times New Roman"/>
          <w:b w:val="false"/>
          <w:i w:val="false"/>
          <w:color w:val="000000"/>
          <w:sz w:val="28"/>
        </w:rPr>
        <w:t>
      6.3 8.8 8.3 3.8 5.2 4.5</w:t>
      </w:r>
    </w:p>
    <w:p>
      <w:pPr>
        <w:spacing w:after="0"/>
        <w:ind w:left="0"/>
        <w:jc w:val="both"/>
      </w:pPr>
      <w:r>
        <w:rPr>
          <w:rFonts w:ascii="Times New Roman"/>
          <w:b w:val="false"/>
          <w:i w:val="false"/>
          <w:color w:val="000000"/>
          <w:sz w:val="28"/>
        </w:rPr>
        <w:t>
      8.8 61.6</w:t>
      </w:r>
    </w:p>
    <w:p>
      <w:pPr>
        <w:spacing w:after="0"/>
        <w:ind w:left="0"/>
        <w:jc w:val="both"/>
      </w:pPr>
      <w:r>
        <w:rPr>
          <w:rFonts w:ascii="Times New Roman"/>
          <w:b w:val="false"/>
          <w:i w:val="false"/>
          <w:color w:val="000000"/>
          <w:sz w:val="28"/>
        </w:rPr>
        <w:t>
      5.2 36.4</w:t>
      </w:r>
    </w:p>
    <w:p>
      <w:pPr>
        <w:spacing w:after="0"/>
        <w:ind w:left="0"/>
        <w:jc w:val="both"/>
      </w:pPr>
      <w:r>
        <w:rPr>
          <w:rFonts w:ascii="Times New Roman"/>
          <w:b w:val="false"/>
          <w:i w:val="false"/>
          <w:color w:val="000000"/>
          <w:sz w:val="28"/>
        </w:rPr>
        <w:t>
      Чистый В-Л-О</w:t>
      </w:r>
    </w:p>
    <w:p>
      <w:pPr>
        <w:spacing w:after="0"/>
        <w:ind w:left="0"/>
        <w:jc w:val="both"/>
      </w:pPr>
      <w:r>
        <w:rPr>
          <w:rFonts w:ascii="Times New Roman"/>
          <w:b w:val="false"/>
          <w:i w:val="false"/>
          <w:color w:val="000000"/>
          <w:sz w:val="28"/>
        </w:rPr>
        <w:t>
      пастбища</w:t>
      </w:r>
    </w:p>
    <w:p>
      <w:pPr>
        <w:spacing w:after="0"/>
        <w:ind w:left="0"/>
        <w:jc w:val="both"/>
      </w:pPr>
      <w:r>
        <w:rPr>
          <w:rFonts w:ascii="Times New Roman"/>
          <w:b w:val="false"/>
          <w:i w:val="false"/>
          <w:color w:val="000000"/>
          <w:sz w:val="28"/>
        </w:rPr>
        <w:t>
      1 2 3</w:t>
      </w:r>
    </w:p>
    <w:p>
      <w:pPr>
        <w:spacing w:after="0"/>
        <w:ind w:left="0"/>
        <w:jc w:val="both"/>
      </w:pPr>
      <w:r>
        <w:rPr>
          <w:rFonts w:ascii="Times New Roman"/>
          <w:b w:val="false"/>
          <w:i w:val="false"/>
          <w:color w:val="000000"/>
          <w:sz w:val="28"/>
        </w:rPr>
        <w:t>
      острец ветвистый, пырей ползучий, солодка уральская, кермек Гмели-на, полынь селитряная, полынь понтийская) на луговых каштано-</w:t>
      </w:r>
    </w:p>
    <w:p>
      <w:pPr>
        <w:spacing w:after="0"/>
        <w:ind w:left="0"/>
        <w:jc w:val="both"/>
      </w:pPr>
      <w:r>
        <w:rPr>
          <w:rFonts w:ascii="Times New Roman"/>
          <w:b w:val="false"/>
          <w:i w:val="false"/>
          <w:color w:val="000000"/>
          <w:sz w:val="28"/>
        </w:rPr>
        <w:t>
      вых сильносолонцевато-солончакова-</w:t>
      </w:r>
    </w:p>
    <w:p>
      <w:pPr>
        <w:spacing w:after="0"/>
        <w:ind w:left="0"/>
        <w:jc w:val="both"/>
      </w:pPr>
      <w:r>
        <w:rPr>
          <w:rFonts w:ascii="Times New Roman"/>
          <w:b w:val="false"/>
          <w:i w:val="false"/>
          <w:color w:val="000000"/>
          <w:sz w:val="28"/>
        </w:rPr>
        <w:t>
      тых легкоглинистых почвах</w:t>
      </w:r>
    </w:p>
    <w:p>
      <w:pPr>
        <w:spacing w:after="0"/>
        <w:ind w:left="0"/>
        <w:jc w:val="both"/>
      </w:pPr>
      <w:r>
        <w:rPr>
          <w:rFonts w:ascii="Times New Roman"/>
          <w:b w:val="false"/>
          <w:i w:val="false"/>
          <w:color w:val="000000"/>
          <w:sz w:val="28"/>
        </w:rPr>
        <w:t>
      4 5 6 7 8 9 10</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11 12 13 14 15 16</w:t>
      </w:r>
    </w:p>
    <w:p>
      <w:pPr>
        <w:spacing w:after="0"/>
        <w:ind w:left="0"/>
        <w:jc w:val="both"/>
      </w:pPr>
      <w:r>
        <w:rPr>
          <w:rFonts w:ascii="Times New Roman"/>
          <w:b w:val="false"/>
          <w:i w:val="false"/>
          <w:color w:val="000000"/>
          <w:sz w:val="28"/>
        </w:rPr>
        <w:t>
      37.4 39.0 25.1</w:t>
      </w:r>
    </w:p>
    <w:p>
      <w:pPr>
        <w:spacing w:after="0"/>
        <w:ind w:left="0"/>
        <w:jc w:val="both"/>
      </w:pPr>
      <w:r>
        <w:rPr>
          <w:rFonts w:ascii="Times New Roman"/>
          <w:b w:val="false"/>
          <w:i w:val="false"/>
          <w:color w:val="000000"/>
          <w:sz w:val="28"/>
        </w:rPr>
        <w:t>
      17 18 для всех</w:t>
      </w:r>
    </w:p>
    <w:p>
      <w:pPr>
        <w:spacing w:after="0"/>
        <w:ind w:left="0"/>
        <w:jc w:val="both"/>
      </w:pPr>
      <w:r>
        <w:rPr>
          <w:rFonts w:ascii="Times New Roman"/>
          <w:b w:val="false"/>
          <w:i w:val="false"/>
          <w:color w:val="000000"/>
          <w:sz w:val="28"/>
        </w:rPr>
        <w:t>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7</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6.3 8.8 8.3</w:t>
      </w:r>
    </w:p>
    <w:p>
      <w:pPr>
        <w:spacing w:after="0"/>
        <w:ind w:left="0"/>
        <w:jc w:val="both"/>
      </w:pPr>
      <w:r>
        <w:rPr>
          <w:rFonts w:ascii="Times New Roman"/>
          <w:b w:val="false"/>
          <w:i w:val="false"/>
          <w:color w:val="000000"/>
          <w:sz w:val="28"/>
        </w:rPr>
        <w:t>
      3.8 5.2 4.5</w:t>
      </w:r>
    </w:p>
    <w:p>
      <w:pPr>
        <w:spacing w:after="0"/>
        <w:ind w:left="0"/>
        <w:jc w:val="both"/>
      </w:pPr>
      <w:r>
        <w:rPr>
          <w:rFonts w:ascii="Times New Roman"/>
          <w:b w:val="false"/>
          <w:i w:val="false"/>
          <w:color w:val="000000"/>
          <w:sz w:val="28"/>
        </w:rPr>
        <w:t>
      8.8 61.6</w:t>
      </w:r>
    </w:p>
    <w:p>
      <w:pPr>
        <w:spacing w:after="0"/>
        <w:ind w:left="0"/>
        <w:jc w:val="both"/>
      </w:pPr>
      <w:r>
        <w:rPr>
          <w:rFonts w:ascii="Times New Roman"/>
          <w:b w:val="false"/>
          <w:i w:val="false"/>
          <w:color w:val="000000"/>
          <w:sz w:val="28"/>
        </w:rPr>
        <w:t>
      5.2 36.4</w:t>
      </w:r>
    </w:p>
    <w:p>
      <w:pPr>
        <w:spacing w:after="0"/>
        <w:ind w:left="0"/>
        <w:jc w:val="both"/>
      </w:pPr>
      <w:r>
        <w:rPr>
          <w:rFonts w:ascii="Times New Roman"/>
          <w:b w:val="false"/>
          <w:i w:val="false"/>
          <w:color w:val="000000"/>
          <w:sz w:val="28"/>
        </w:rPr>
        <w:t>
      139 Удлиненое понижение</w:t>
      </w:r>
    </w:p>
    <w:p>
      <w:pPr>
        <w:spacing w:after="0"/>
        <w:ind w:left="0"/>
        <w:jc w:val="both"/>
      </w:pPr>
      <w:r>
        <w:rPr>
          <w:rFonts w:ascii="Times New Roman"/>
          <w:b w:val="false"/>
          <w:i w:val="false"/>
          <w:color w:val="000000"/>
          <w:sz w:val="28"/>
        </w:rPr>
        <w:t>
      31 Злаковый с разнотравьем (пы-</w:t>
      </w:r>
    </w:p>
    <w:p>
      <w:pPr>
        <w:spacing w:after="0"/>
        <w:ind w:left="0"/>
        <w:jc w:val="both"/>
      </w:pPr>
      <w:r>
        <w:rPr>
          <w:rFonts w:ascii="Times New Roman"/>
          <w:b w:val="false"/>
          <w:i w:val="false"/>
          <w:color w:val="000000"/>
          <w:sz w:val="28"/>
        </w:rPr>
        <w:t>
      С-4а рей ползучий, житняк гребневид-</w:t>
      </w:r>
    </w:p>
    <w:p>
      <w:pPr>
        <w:spacing w:after="0"/>
        <w:ind w:left="0"/>
        <w:jc w:val="both"/>
      </w:pPr>
      <w:r>
        <w:rPr>
          <w:rFonts w:ascii="Times New Roman"/>
          <w:b w:val="false"/>
          <w:i w:val="false"/>
          <w:color w:val="000000"/>
          <w:sz w:val="28"/>
        </w:rPr>
        <w:t>
      пастб. 100 22</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w:t>
      </w:r>
    </w:p>
    <w:p>
      <w:pPr>
        <w:spacing w:after="0"/>
        <w:ind w:left="0"/>
        <w:jc w:val="both"/>
      </w:pPr>
      <w:r>
        <w:rPr>
          <w:rFonts w:ascii="Times New Roman"/>
          <w:b w:val="false"/>
          <w:i w:val="false"/>
          <w:color w:val="000000"/>
          <w:sz w:val="28"/>
        </w:rPr>
        <w:t>
      частного</w:t>
      </w:r>
    </w:p>
    <w:p>
      <w:pPr>
        <w:spacing w:after="0"/>
        <w:ind w:left="0"/>
        <w:jc w:val="both"/>
      </w:pPr>
      <w:r>
        <w:rPr>
          <w:rFonts w:ascii="Times New Roman"/>
          <w:b w:val="false"/>
          <w:i w:val="false"/>
          <w:color w:val="000000"/>
          <w:sz w:val="28"/>
        </w:rPr>
        <w:t>
      15.2 30.3 24.2 10.1 15.2 9.5</w:t>
      </w:r>
    </w:p>
    <w:p>
      <w:pPr>
        <w:spacing w:after="0"/>
        <w:ind w:left="0"/>
        <w:jc w:val="both"/>
      </w:pPr>
      <w:r>
        <w:rPr>
          <w:rFonts w:ascii="Times New Roman"/>
          <w:b w:val="false"/>
          <w:i w:val="false"/>
          <w:color w:val="000000"/>
          <w:sz w:val="28"/>
        </w:rPr>
        <w:t>
      30.3 666.6 Чистый</w:t>
      </w:r>
    </w:p>
    <w:p>
      <w:pPr>
        <w:spacing w:after="0"/>
        <w:ind w:left="0"/>
        <w:jc w:val="both"/>
      </w:pPr>
      <w:r>
        <w:rPr>
          <w:rFonts w:ascii="Times New Roman"/>
          <w:b w:val="false"/>
          <w:i w:val="false"/>
          <w:color w:val="000000"/>
          <w:sz w:val="28"/>
        </w:rPr>
        <w:t>
      15.2 334.4</w:t>
      </w:r>
    </w:p>
    <w:p>
      <w:pPr>
        <w:spacing w:after="0"/>
        <w:ind w:left="0"/>
        <w:jc w:val="both"/>
      </w:pPr>
      <w:r>
        <w:rPr>
          <w:rFonts w:ascii="Times New Roman"/>
          <w:b w:val="false"/>
          <w:i w:val="false"/>
          <w:color w:val="000000"/>
          <w:sz w:val="28"/>
        </w:rPr>
        <w:t>
      В-Л-О</w:t>
      </w:r>
    </w:p>
    <w:p>
      <w:pPr>
        <w:spacing w:after="0"/>
        <w:ind w:left="0"/>
        <w:jc w:val="both"/>
      </w:pPr>
      <w:r>
        <w:rPr>
          <w:rFonts w:ascii="Times New Roman"/>
          <w:b w:val="false"/>
          <w:i w:val="false"/>
          <w:color w:val="000000"/>
          <w:sz w:val="28"/>
        </w:rPr>
        <w:t>
      пастбища</w:t>
      </w:r>
    </w:p>
    <w:p>
      <w:pPr>
        <w:spacing w:after="0"/>
        <w:ind w:left="0"/>
        <w:jc w:val="both"/>
      </w:pPr>
      <w:r>
        <w:rPr>
          <w:rFonts w:ascii="Times New Roman"/>
          <w:b w:val="false"/>
          <w:i w:val="false"/>
          <w:color w:val="000000"/>
          <w:sz w:val="28"/>
        </w:rPr>
        <w:t>
      ный; острец, костер безостный; по- скота 151.5 141.8 77.6 дорожник большой, тысячелист-</w:t>
      </w:r>
    </w:p>
    <w:p>
      <w:pPr>
        <w:spacing w:after="0"/>
        <w:ind w:left="0"/>
        <w:jc w:val="both"/>
      </w:pPr>
      <w:r>
        <w:rPr>
          <w:rFonts w:ascii="Times New Roman"/>
          <w:b w:val="false"/>
          <w:i w:val="false"/>
          <w:color w:val="000000"/>
          <w:sz w:val="28"/>
        </w:rPr>
        <w:t>
      ник обыкновенный, тмин обыкно-венный, подмаренник настоящий) на луговато-каштановых средне-мощных тяжелосуглинистых поч-</w:t>
      </w:r>
    </w:p>
    <w:p>
      <w:pPr>
        <w:spacing w:after="0"/>
        <w:ind w:left="0"/>
        <w:jc w:val="both"/>
      </w:pPr>
      <w:r>
        <w:rPr>
          <w:rFonts w:ascii="Times New Roman"/>
          <w:b w:val="false"/>
          <w:i w:val="false"/>
          <w:color w:val="000000"/>
          <w:sz w:val="28"/>
        </w:rPr>
        <w:t>
      вах с промоинами</w:t>
      </w:r>
    </w:p>
    <w:p>
      <w:pPr>
        <w:spacing w:after="0"/>
        <w:ind w:left="0"/>
        <w:jc w:val="both"/>
      </w:pPr>
      <w:r>
        <w:rPr>
          <w:rFonts w:ascii="Times New Roman"/>
          <w:b w:val="false"/>
          <w:i w:val="false"/>
          <w:color w:val="000000"/>
          <w:sz w:val="28"/>
        </w:rPr>
        <w:t>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22</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15.2 30.3 24.2</w:t>
      </w:r>
    </w:p>
    <w:p>
      <w:pPr>
        <w:spacing w:after="0"/>
        <w:ind w:left="0"/>
        <w:jc w:val="both"/>
      </w:pPr>
      <w:r>
        <w:rPr>
          <w:rFonts w:ascii="Times New Roman"/>
          <w:b w:val="false"/>
          <w:i w:val="false"/>
          <w:color w:val="000000"/>
          <w:sz w:val="28"/>
        </w:rPr>
        <w:t>
      10.1 15.2 9.5</w:t>
      </w:r>
    </w:p>
    <w:p>
      <w:pPr>
        <w:spacing w:after="0"/>
        <w:ind w:left="0"/>
        <w:jc w:val="both"/>
      </w:pPr>
      <w:r>
        <w:rPr>
          <w:rFonts w:ascii="Times New Roman"/>
          <w:b w:val="false"/>
          <w:i w:val="false"/>
          <w:color w:val="000000"/>
          <w:sz w:val="28"/>
        </w:rPr>
        <w:t>
      30.3 666.6</w:t>
      </w:r>
    </w:p>
    <w:p>
      <w:pPr>
        <w:spacing w:after="0"/>
        <w:ind w:left="0"/>
        <w:jc w:val="both"/>
      </w:pPr>
      <w:r>
        <w:rPr>
          <w:rFonts w:ascii="Times New Roman"/>
          <w:b w:val="false"/>
          <w:i w:val="false"/>
          <w:color w:val="000000"/>
          <w:sz w:val="28"/>
        </w:rPr>
        <w:t>
      15.2 334.4</w:t>
      </w:r>
    </w:p>
    <w:p>
      <w:pPr>
        <w:spacing w:after="0"/>
        <w:ind w:left="0"/>
        <w:jc w:val="both"/>
      </w:pPr>
      <w:r>
        <w:rPr>
          <w:rFonts w:ascii="Times New Roman"/>
          <w:b w:val="false"/>
          <w:i w:val="false"/>
          <w:color w:val="000000"/>
          <w:sz w:val="28"/>
        </w:rPr>
        <w:t>
      15.08. 140 Слабоволнистая равнина</w:t>
      </w:r>
    </w:p>
    <w:p>
      <w:pPr>
        <w:spacing w:after="0"/>
        <w:ind w:left="0"/>
        <w:jc w:val="both"/>
      </w:pPr>
      <w:r>
        <w:rPr>
          <w:rFonts w:ascii="Times New Roman"/>
          <w:b w:val="false"/>
          <w:i w:val="false"/>
          <w:color w:val="000000"/>
          <w:sz w:val="28"/>
        </w:rPr>
        <w:t>
      25 1. Типчаково-красноковыльно-по-</w:t>
      </w:r>
    </w:p>
    <w:p>
      <w:pPr>
        <w:spacing w:after="0"/>
        <w:ind w:left="0"/>
        <w:jc w:val="both"/>
      </w:pPr>
      <w:r>
        <w:rPr>
          <w:rFonts w:ascii="Times New Roman"/>
          <w:b w:val="false"/>
          <w:i w:val="false"/>
          <w:color w:val="000000"/>
          <w:sz w:val="28"/>
        </w:rPr>
        <w:t>
      С-2а лынный с разнотравьем (типчак, ко-выль красный, полынь холодная, по-лынь австрийская, зопник клубне-носный, горошек мышиный, тысяче-</w:t>
      </w:r>
    </w:p>
    <w:p>
      <w:pPr>
        <w:spacing w:after="0"/>
        <w:ind w:left="0"/>
        <w:jc w:val="both"/>
      </w:pPr>
      <w:r>
        <w:rPr>
          <w:rFonts w:ascii="Times New Roman"/>
          <w:b w:val="false"/>
          <w:i w:val="false"/>
          <w:color w:val="000000"/>
          <w:sz w:val="28"/>
        </w:rPr>
        <w:t>
      листник обыкновенный) на темно-</w:t>
      </w:r>
    </w:p>
    <w:p>
      <w:pPr>
        <w:spacing w:after="0"/>
        <w:ind w:left="0"/>
        <w:jc w:val="both"/>
      </w:pPr>
      <w:r>
        <w:rPr>
          <w:rFonts w:ascii="Times New Roman"/>
          <w:b w:val="false"/>
          <w:i w:val="false"/>
          <w:color w:val="000000"/>
          <w:sz w:val="28"/>
        </w:rPr>
        <w:t>
      пастб. 80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99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(лошади)</w:t>
      </w:r>
    </w:p>
    <w:p>
      <w:pPr>
        <w:spacing w:after="0"/>
        <w:ind w:left="0"/>
        <w:jc w:val="both"/>
      </w:pPr>
      <w:r>
        <w:rPr>
          <w:rFonts w:ascii="Times New Roman"/>
          <w:b w:val="false"/>
          <w:i w:val="false"/>
          <w:color w:val="000000"/>
          <w:sz w:val="28"/>
        </w:rPr>
        <w:t>
      6.8 9.4 8.0 4.4 5.3 3.7 50.0 43.3 23.3</w:t>
      </w:r>
    </w:p>
    <w:p>
      <w:pPr>
        <w:spacing w:after="0"/>
        <w:ind w:left="0"/>
        <w:jc w:val="both"/>
      </w:pPr>
      <w:r>
        <w:rPr>
          <w:rFonts w:ascii="Times New Roman"/>
          <w:b w:val="false"/>
          <w:i w:val="false"/>
          <w:color w:val="000000"/>
          <w:sz w:val="28"/>
        </w:rPr>
        <w:t>
      9.4 932.5 Чистые</w:t>
      </w:r>
    </w:p>
    <w:p>
      <w:pPr>
        <w:spacing w:after="0"/>
        <w:ind w:left="0"/>
        <w:jc w:val="both"/>
      </w:pPr>
      <w:r>
        <w:rPr>
          <w:rFonts w:ascii="Times New Roman"/>
          <w:b w:val="false"/>
          <w:i w:val="false"/>
          <w:color w:val="000000"/>
          <w:sz w:val="28"/>
        </w:rPr>
        <w:t>
      5.3 525.8</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 2 3 4 5 6 7 8 9 10 11 12 13 14 15 16 17 18 каштановых маломощных почвах</w:t>
      </w:r>
    </w:p>
    <w:p>
      <w:pPr>
        <w:spacing w:after="0"/>
        <w:ind w:left="0"/>
        <w:jc w:val="both"/>
      </w:pPr>
      <w:r>
        <w:rPr>
          <w:rFonts w:ascii="Times New Roman"/>
          <w:b w:val="false"/>
          <w:i w:val="false"/>
          <w:color w:val="000000"/>
          <w:sz w:val="28"/>
        </w:rPr>
        <w:t>
      37 2. Злаково-разнотравно-солодковый С-4в ( острец ветвистый, пырей ползучий,</w:t>
      </w:r>
    </w:p>
    <w:p>
      <w:pPr>
        <w:spacing w:after="0"/>
        <w:ind w:left="0"/>
        <w:jc w:val="both"/>
      </w:pPr>
      <w:r>
        <w:rPr>
          <w:rFonts w:ascii="Times New Roman"/>
          <w:b w:val="false"/>
          <w:i w:val="false"/>
          <w:color w:val="000000"/>
          <w:sz w:val="28"/>
        </w:rPr>
        <w:t>
      вейник наземный, мятлик луговой, лисохвост луговой, подорожник средний, шалфей луговой, тысяче-листник обыкновенный, вероника колосистая, солодка уральская) на</w:t>
      </w:r>
    </w:p>
    <w:p>
      <w:pPr>
        <w:spacing w:after="0"/>
        <w:ind w:left="0"/>
        <w:jc w:val="both"/>
      </w:pPr>
      <w:r>
        <w:rPr>
          <w:rFonts w:ascii="Times New Roman"/>
          <w:b w:val="false"/>
          <w:i w:val="false"/>
          <w:color w:val="000000"/>
          <w:sz w:val="28"/>
        </w:rPr>
        <w:t>
      солонцах лугово-каштановых почвах</w:t>
      </w:r>
    </w:p>
    <w:p>
      <w:pPr>
        <w:spacing w:after="0"/>
        <w:ind w:left="0"/>
        <w:jc w:val="both"/>
      </w:pPr>
      <w:r>
        <w:rPr>
          <w:rFonts w:ascii="Times New Roman"/>
          <w:b w:val="false"/>
          <w:i w:val="false"/>
          <w:color w:val="000000"/>
          <w:sz w:val="28"/>
        </w:rPr>
        <w:t>
      пастб. 20 25</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6.0 11.3 10.0 3.8 5.8 4.2 59.4 49.6 32.0</w:t>
      </w:r>
    </w:p>
    <w:p>
      <w:pPr>
        <w:spacing w:after="0"/>
        <w:ind w:left="0"/>
        <w:jc w:val="both"/>
      </w:pPr>
      <w:r>
        <w:rPr>
          <w:rFonts w:ascii="Times New Roman"/>
          <w:b w:val="false"/>
          <w:i w:val="false"/>
          <w:color w:val="000000"/>
          <w:sz w:val="28"/>
        </w:rPr>
        <w:t>
      11.3 280.2 Чистые</w:t>
      </w:r>
    </w:p>
    <w:p>
      <w:pPr>
        <w:spacing w:after="0"/>
        <w:ind w:left="0"/>
        <w:jc w:val="both"/>
      </w:pPr>
      <w:r>
        <w:rPr>
          <w:rFonts w:ascii="Times New Roman"/>
          <w:b w:val="false"/>
          <w:i w:val="false"/>
          <w:color w:val="000000"/>
          <w:sz w:val="28"/>
        </w:rPr>
        <w:t>
      5.8 143.8</w:t>
      </w:r>
    </w:p>
    <w:p>
      <w:pPr>
        <w:spacing w:after="0"/>
        <w:ind w:left="0"/>
        <w:jc w:val="both"/>
      </w:pPr>
      <w:r>
        <w:rPr>
          <w:rFonts w:ascii="Times New Roman"/>
          <w:b w:val="false"/>
          <w:i w:val="false"/>
          <w:color w:val="000000"/>
          <w:sz w:val="28"/>
        </w:rPr>
        <w:t>
      Итого: пастб. 100 124</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6.6 9.8 8.4</w:t>
      </w:r>
    </w:p>
    <w:p>
      <w:pPr>
        <w:spacing w:after="0"/>
        <w:ind w:left="0"/>
        <w:jc w:val="both"/>
      </w:pPr>
      <w:r>
        <w:rPr>
          <w:rFonts w:ascii="Times New Roman"/>
          <w:b w:val="false"/>
          <w:i w:val="false"/>
          <w:color w:val="000000"/>
          <w:sz w:val="28"/>
        </w:rPr>
        <w:t>
      4.3 5.4 3.8</w:t>
      </w:r>
    </w:p>
    <w:p>
      <w:pPr>
        <w:spacing w:after="0"/>
        <w:ind w:left="0"/>
        <w:jc w:val="both"/>
      </w:pPr>
      <w:r>
        <w:rPr>
          <w:rFonts w:ascii="Times New Roman"/>
          <w:b w:val="false"/>
          <w:i w:val="false"/>
          <w:color w:val="000000"/>
          <w:sz w:val="28"/>
        </w:rPr>
        <w:t>
      9.8 1212.7</w:t>
      </w:r>
    </w:p>
    <w:p>
      <w:pPr>
        <w:spacing w:after="0"/>
        <w:ind w:left="0"/>
        <w:jc w:val="both"/>
      </w:pPr>
      <w:r>
        <w:rPr>
          <w:rFonts w:ascii="Times New Roman"/>
          <w:b w:val="false"/>
          <w:i w:val="false"/>
          <w:color w:val="000000"/>
          <w:sz w:val="28"/>
        </w:rPr>
        <w:t>
      5.4 669.6</w:t>
      </w:r>
    </w:p>
    <w:p>
      <w:pPr>
        <w:spacing w:after="0"/>
        <w:ind w:left="0"/>
        <w:jc w:val="both"/>
      </w:pPr>
      <w:r>
        <w:rPr>
          <w:rFonts w:ascii="Times New Roman"/>
          <w:b w:val="false"/>
          <w:i w:val="false"/>
          <w:color w:val="000000"/>
          <w:sz w:val="28"/>
        </w:rPr>
        <w:t>
      141 Замкнутое понижение</w:t>
      </w:r>
    </w:p>
    <w:p>
      <w:pPr>
        <w:spacing w:after="0"/>
        <w:ind w:left="0"/>
        <w:jc w:val="both"/>
      </w:pPr>
      <w:r>
        <w:rPr>
          <w:rFonts w:ascii="Times New Roman"/>
          <w:b w:val="false"/>
          <w:i w:val="false"/>
          <w:color w:val="000000"/>
          <w:sz w:val="28"/>
        </w:rPr>
        <w:t>
      34А Злаково-разнотравно-полынный</w:t>
      </w:r>
    </w:p>
    <w:p>
      <w:pPr>
        <w:spacing w:after="0"/>
        <w:ind w:left="0"/>
        <w:jc w:val="both"/>
      </w:pPr>
      <w:r>
        <w:rPr>
          <w:rFonts w:ascii="Times New Roman"/>
          <w:b w:val="false"/>
          <w:i w:val="false"/>
          <w:color w:val="000000"/>
          <w:sz w:val="28"/>
        </w:rPr>
        <w:t>
      С-4в (вейник наземный, камыш озерный, острец ветвистый, пырей ползучий, солодка уральская, кермек Гмели-на, полынь селитряная, полынь понтийская) на луговых каштано-</w:t>
      </w:r>
    </w:p>
    <w:p>
      <w:pPr>
        <w:spacing w:after="0"/>
        <w:ind w:left="0"/>
        <w:jc w:val="both"/>
      </w:pPr>
      <w:r>
        <w:rPr>
          <w:rFonts w:ascii="Times New Roman"/>
          <w:b w:val="false"/>
          <w:i w:val="false"/>
          <w:color w:val="000000"/>
          <w:sz w:val="28"/>
        </w:rPr>
        <w:t>
      вых сильносолонцевато-солончакова-</w:t>
      </w:r>
    </w:p>
    <w:p>
      <w:pPr>
        <w:spacing w:after="0"/>
        <w:ind w:left="0"/>
        <w:jc w:val="both"/>
      </w:pPr>
      <w:r>
        <w:rPr>
          <w:rFonts w:ascii="Times New Roman"/>
          <w:b w:val="false"/>
          <w:i w:val="false"/>
          <w:color w:val="000000"/>
          <w:sz w:val="28"/>
        </w:rPr>
        <w:t>
      тых легкоглинистых почвах</w:t>
      </w:r>
    </w:p>
    <w:p>
      <w:pPr>
        <w:spacing w:after="0"/>
        <w:ind w:left="0"/>
        <w:jc w:val="both"/>
      </w:pPr>
      <w:r>
        <w:rPr>
          <w:rFonts w:ascii="Times New Roman"/>
          <w:b w:val="false"/>
          <w:i w:val="false"/>
          <w:color w:val="000000"/>
          <w:sz w:val="28"/>
        </w:rPr>
        <w:t>
      пастб. 100 72</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6.3 8.8 8.3 3.8 5.2 4.5 37.4 39.0 25.1</w:t>
      </w:r>
    </w:p>
    <w:p>
      <w:pPr>
        <w:spacing w:after="0"/>
        <w:ind w:left="0"/>
        <w:jc w:val="both"/>
      </w:pPr>
      <w:r>
        <w:rPr>
          <w:rFonts w:ascii="Times New Roman"/>
          <w:b w:val="false"/>
          <w:i w:val="false"/>
          <w:color w:val="000000"/>
          <w:sz w:val="28"/>
        </w:rPr>
        <w:t>
      8.8 633.6 Чистый</w:t>
      </w:r>
    </w:p>
    <w:p>
      <w:pPr>
        <w:spacing w:after="0"/>
        <w:ind w:left="0"/>
        <w:jc w:val="both"/>
      </w:pPr>
      <w:r>
        <w:rPr>
          <w:rFonts w:ascii="Times New Roman"/>
          <w:b w:val="false"/>
          <w:i w:val="false"/>
          <w:color w:val="000000"/>
          <w:sz w:val="28"/>
        </w:rPr>
        <w:t>
      5.2 374.4</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72</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6.3 8.8 8.3</w:t>
      </w:r>
    </w:p>
    <w:p>
      <w:pPr>
        <w:spacing w:after="0"/>
        <w:ind w:left="0"/>
        <w:jc w:val="both"/>
      </w:pPr>
      <w:r>
        <w:rPr>
          <w:rFonts w:ascii="Times New Roman"/>
          <w:b w:val="false"/>
          <w:i w:val="false"/>
          <w:color w:val="000000"/>
          <w:sz w:val="28"/>
        </w:rPr>
        <w:t>
      3.8 5.2 4.5</w:t>
      </w:r>
    </w:p>
    <w:p>
      <w:pPr>
        <w:spacing w:after="0"/>
        <w:ind w:left="0"/>
        <w:jc w:val="both"/>
      </w:pPr>
      <w:r>
        <w:rPr>
          <w:rFonts w:ascii="Times New Roman"/>
          <w:b w:val="false"/>
          <w:i w:val="false"/>
          <w:color w:val="000000"/>
          <w:sz w:val="28"/>
        </w:rPr>
        <w:t>
      8.8 633.6</w:t>
      </w:r>
    </w:p>
    <w:p>
      <w:pPr>
        <w:spacing w:after="0"/>
        <w:ind w:left="0"/>
        <w:jc w:val="both"/>
      </w:pPr>
      <w:r>
        <w:rPr>
          <w:rFonts w:ascii="Times New Roman"/>
          <w:b w:val="false"/>
          <w:i w:val="false"/>
          <w:color w:val="000000"/>
          <w:sz w:val="28"/>
        </w:rPr>
        <w:t>
      5.2 374.4</w:t>
      </w:r>
    </w:p>
    <w:p>
      <w:pPr>
        <w:spacing w:after="0"/>
        <w:ind w:left="0"/>
        <w:jc w:val="both"/>
      </w:pPr>
      <w:r>
        <w:rPr>
          <w:rFonts w:ascii="Times New Roman"/>
          <w:b w:val="false"/>
          <w:i w:val="false"/>
          <w:color w:val="000000"/>
          <w:sz w:val="28"/>
        </w:rPr>
        <w:t>
      142 Вершины и склоны сопок.</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17Б Ковыльно-злаково-полынный</w:t>
      </w:r>
    </w:p>
    <w:p>
      <w:pPr>
        <w:spacing w:after="0"/>
        <w:ind w:left="0"/>
        <w:jc w:val="both"/>
      </w:pPr>
      <w:r>
        <w:rPr>
          <w:rFonts w:ascii="Times New Roman"/>
          <w:b w:val="false"/>
          <w:i w:val="false"/>
          <w:color w:val="000000"/>
          <w:sz w:val="28"/>
        </w:rPr>
        <w:t>
      С-2б с кустарничком (ковыль волосатик, типчак, тонконог стройный, ковыль красный, полынь Шренковская, по-лынь австрийская, таволга зверо-боелистная) на темно-каштановых неполно-, малоразвитых суглинистых</w:t>
      </w:r>
    </w:p>
    <w:p>
      <w:pPr>
        <w:spacing w:after="0"/>
        <w:ind w:left="0"/>
        <w:jc w:val="both"/>
      </w:pPr>
      <w:r>
        <w:rPr>
          <w:rFonts w:ascii="Times New Roman"/>
          <w:b w:val="false"/>
          <w:i w:val="false"/>
          <w:color w:val="000000"/>
          <w:sz w:val="28"/>
        </w:rPr>
        <w:t>
      почвах</w:t>
      </w:r>
    </w:p>
    <w:p>
      <w:pPr>
        <w:spacing w:after="0"/>
        <w:ind w:left="0"/>
        <w:jc w:val="both"/>
      </w:pPr>
      <w:r>
        <w:rPr>
          <w:rFonts w:ascii="Times New Roman"/>
          <w:b w:val="false"/>
          <w:i w:val="false"/>
          <w:color w:val="000000"/>
          <w:sz w:val="28"/>
        </w:rPr>
        <w:t>
      пастб. 100 17</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7.1 10.1 8.7 4.7 5.4 3.9 58.5 45.1 24.0</w:t>
      </w:r>
    </w:p>
    <w:p>
      <w:pPr>
        <w:spacing w:after="0"/>
        <w:ind w:left="0"/>
        <w:jc w:val="both"/>
      </w:pPr>
      <w:r>
        <w:rPr>
          <w:rFonts w:ascii="Times New Roman"/>
          <w:b w:val="false"/>
          <w:i w:val="false"/>
          <w:color w:val="000000"/>
          <w:sz w:val="28"/>
        </w:rPr>
        <w:t>
      10.1 171.7</w:t>
      </w:r>
    </w:p>
    <w:p>
      <w:pPr>
        <w:spacing w:after="0"/>
        <w:ind w:left="0"/>
        <w:jc w:val="both"/>
      </w:pPr>
      <w:r>
        <w:rPr>
          <w:rFonts w:ascii="Times New Roman"/>
          <w:b w:val="false"/>
          <w:i w:val="false"/>
          <w:color w:val="000000"/>
          <w:sz w:val="28"/>
        </w:rPr>
        <w:t>
      5.4 91.8</w:t>
      </w:r>
    </w:p>
    <w:p>
      <w:pPr>
        <w:spacing w:after="0"/>
        <w:ind w:left="0"/>
        <w:jc w:val="both"/>
      </w:pPr>
      <w:r>
        <w:rPr>
          <w:rFonts w:ascii="Times New Roman"/>
          <w:b w:val="false"/>
          <w:i w:val="false"/>
          <w:color w:val="000000"/>
          <w:sz w:val="28"/>
        </w:rPr>
        <w:t>
      Сильно затырсован Слабо</w:t>
      </w:r>
    </w:p>
    <w:p>
      <w:pPr>
        <w:spacing w:after="0"/>
        <w:ind w:left="0"/>
        <w:jc w:val="both"/>
      </w:pPr>
      <w:r>
        <w:rPr>
          <w:rFonts w:ascii="Times New Roman"/>
          <w:b w:val="false"/>
          <w:i w:val="false"/>
          <w:color w:val="000000"/>
          <w:sz w:val="28"/>
        </w:rPr>
        <w:t>
      закустарен</w:t>
      </w:r>
    </w:p>
    <w:p>
      <w:pPr>
        <w:spacing w:after="0"/>
        <w:ind w:left="0"/>
        <w:jc w:val="both"/>
      </w:pPr>
      <w:r>
        <w:rPr>
          <w:rFonts w:ascii="Times New Roman"/>
          <w:b w:val="false"/>
          <w:i w:val="false"/>
          <w:color w:val="000000"/>
          <w:sz w:val="28"/>
        </w:rPr>
        <w:t>
      В-РЛ-О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17</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7.1 10.1 8.7</w:t>
      </w:r>
    </w:p>
    <w:p>
      <w:pPr>
        <w:spacing w:after="0"/>
        <w:ind w:left="0"/>
        <w:jc w:val="both"/>
      </w:pPr>
      <w:r>
        <w:rPr>
          <w:rFonts w:ascii="Times New Roman"/>
          <w:b w:val="false"/>
          <w:i w:val="false"/>
          <w:color w:val="000000"/>
          <w:sz w:val="28"/>
        </w:rPr>
        <w:t>
      4.7 5.4 3.9</w:t>
      </w:r>
    </w:p>
    <w:p>
      <w:pPr>
        <w:spacing w:after="0"/>
        <w:ind w:left="0"/>
        <w:jc w:val="both"/>
      </w:pPr>
      <w:r>
        <w:rPr>
          <w:rFonts w:ascii="Times New Roman"/>
          <w:b w:val="false"/>
          <w:i w:val="false"/>
          <w:color w:val="000000"/>
          <w:sz w:val="28"/>
        </w:rPr>
        <w:t>
      10.1 171.7</w:t>
      </w:r>
    </w:p>
    <w:p>
      <w:pPr>
        <w:spacing w:after="0"/>
        <w:ind w:left="0"/>
        <w:jc w:val="both"/>
      </w:pPr>
      <w:r>
        <w:rPr>
          <w:rFonts w:ascii="Times New Roman"/>
          <w:b w:val="false"/>
          <w:i w:val="false"/>
          <w:color w:val="000000"/>
          <w:sz w:val="28"/>
        </w:rPr>
        <w:t>
      5.4 91.8</w:t>
      </w:r>
    </w:p>
    <w:p>
      <w:pPr>
        <w:spacing w:after="0"/>
        <w:ind w:left="0"/>
        <w:jc w:val="both"/>
      </w:pPr>
      <w:r>
        <w:rPr>
          <w:rFonts w:ascii="Times New Roman"/>
          <w:b w:val="false"/>
          <w:i w:val="false"/>
          <w:color w:val="000000"/>
          <w:sz w:val="28"/>
        </w:rPr>
        <w:t>
      143 Замкнутое понижение</w:t>
      </w:r>
    </w:p>
    <w:p>
      <w:pPr>
        <w:spacing w:after="0"/>
        <w:ind w:left="0"/>
        <w:jc w:val="both"/>
      </w:pPr>
      <w:r>
        <w:rPr>
          <w:rFonts w:ascii="Times New Roman"/>
          <w:b w:val="false"/>
          <w:i w:val="false"/>
          <w:color w:val="000000"/>
          <w:sz w:val="28"/>
        </w:rPr>
        <w:t>
      34А Злаково-разнотравно-полынный</w:t>
      </w:r>
    </w:p>
    <w:p>
      <w:pPr>
        <w:spacing w:after="0"/>
        <w:ind w:left="0"/>
        <w:jc w:val="both"/>
      </w:pPr>
      <w:r>
        <w:rPr>
          <w:rFonts w:ascii="Times New Roman"/>
          <w:b w:val="false"/>
          <w:i w:val="false"/>
          <w:color w:val="000000"/>
          <w:sz w:val="28"/>
        </w:rPr>
        <w:t>
      С-4в (вейник наземный, камыш озерный, острец ветвистый, пырей ползучий, солодка уральская, кермек Гмели-на, полынь селитряная, полынь понтийская) на луговых каштано-</w:t>
      </w:r>
    </w:p>
    <w:p>
      <w:pPr>
        <w:spacing w:after="0"/>
        <w:ind w:left="0"/>
        <w:jc w:val="both"/>
      </w:pPr>
      <w:r>
        <w:rPr>
          <w:rFonts w:ascii="Times New Roman"/>
          <w:b w:val="false"/>
          <w:i w:val="false"/>
          <w:color w:val="000000"/>
          <w:sz w:val="28"/>
        </w:rPr>
        <w:t>
      вых сильносолонцевато-солончакова-</w:t>
      </w:r>
    </w:p>
    <w:p>
      <w:pPr>
        <w:spacing w:after="0"/>
        <w:ind w:left="0"/>
        <w:jc w:val="both"/>
      </w:pPr>
      <w:r>
        <w:rPr>
          <w:rFonts w:ascii="Times New Roman"/>
          <w:b w:val="false"/>
          <w:i w:val="false"/>
          <w:color w:val="000000"/>
          <w:sz w:val="28"/>
        </w:rPr>
        <w:t>
      тых легкоглинистых почвах</w:t>
      </w:r>
    </w:p>
    <w:p>
      <w:pPr>
        <w:spacing w:after="0"/>
        <w:ind w:left="0"/>
        <w:jc w:val="both"/>
      </w:pPr>
      <w:r>
        <w:rPr>
          <w:rFonts w:ascii="Times New Roman"/>
          <w:b w:val="false"/>
          <w:i w:val="false"/>
          <w:color w:val="000000"/>
          <w:sz w:val="28"/>
        </w:rPr>
        <w:t>
      пастб. 100 12</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6.3 8.8 8.3 3.8 5.2 4.5 37.4 39.0 25.1</w:t>
      </w:r>
    </w:p>
    <w:p>
      <w:pPr>
        <w:spacing w:after="0"/>
        <w:ind w:left="0"/>
        <w:jc w:val="both"/>
      </w:pPr>
      <w:r>
        <w:rPr>
          <w:rFonts w:ascii="Times New Roman"/>
          <w:b w:val="false"/>
          <w:i w:val="false"/>
          <w:color w:val="000000"/>
          <w:sz w:val="28"/>
        </w:rPr>
        <w:t>
      8.8 105.6 Чистый</w:t>
      </w:r>
    </w:p>
    <w:p>
      <w:pPr>
        <w:spacing w:after="0"/>
        <w:ind w:left="0"/>
        <w:jc w:val="both"/>
      </w:pPr>
      <w:r>
        <w:rPr>
          <w:rFonts w:ascii="Times New Roman"/>
          <w:b w:val="false"/>
          <w:i w:val="false"/>
          <w:color w:val="000000"/>
          <w:sz w:val="28"/>
        </w:rPr>
        <w:t>
      5.2 62.4</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12</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6.3 8.8 8.3</w:t>
      </w:r>
    </w:p>
    <w:p>
      <w:pPr>
        <w:spacing w:after="0"/>
        <w:ind w:left="0"/>
        <w:jc w:val="both"/>
      </w:pPr>
      <w:r>
        <w:rPr>
          <w:rFonts w:ascii="Times New Roman"/>
          <w:b w:val="false"/>
          <w:i w:val="false"/>
          <w:color w:val="000000"/>
          <w:sz w:val="28"/>
        </w:rPr>
        <w:t>
      3.8 5.2 4.5</w:t>
      </w:r>
    </w:p>
    <w:p>
      <w:pPr>
        <w:spacing w:after="0"/>
        <w:ind w:left="0"/>
        <w:jc w:val="both"/>
      </w:pPr>
      <w:r>
        <w:rPr>
          <w:rFonts w:ascii="Times New Roman"/>
          <w:b w:val="false"/>
          <w:i w:val="false"/>
          <w:color w:val="000000"/>
          <w:sz w:val="28"/>
        </w:rPr>
        <w:t>
      8.8 105.6</w:t>
      </w:r>
    </w:p>
    <w:p>
      <w:pPr>
        <w:spacing w:after="0"/>
        <w:ind w:left="0"/>
        <w:jc w:val="both"/>
      </w:pPr>
      <w:r>
        <w:rPr>
          <w:rFonts w:ascii="Times New Roman"/>
          <w:b w:val="false"/>
          <w:i w:val="false"/>
          <w:color w:val="000000"/>
          <w:sz w:val="28"/>
        </w:rPr>
        <w:t>
      5.2 62.4</w:t>
      </w:r>
    </w:p>
    <w:p>
      <w:pPr>
        <w:spacing w:after="0"/>
        <w:ind w:left="0"/>
        <w:jc w:val="both"/>
      </w:pPr>
      <w:r>
        <w:rPr>
          <w:rFonts w:ascii="Times New Roman"/>
          <w:b w:val="false"/>
          <w:i w:val="false"/>
          <w:color w:val="000000"/>
          <w:sz w:val="28"/>
        </w:rPr>
        <w:t>
      144 Замкнутое понижение</w:t>
      </w:r>
    </w:p>
    <w:p>
      <w:pPr>
        <w:spacing w:after="0"/>
        <w:ind w:left="0"/>
        <w:jc w:val="both"/>
      </w:pPr>
      <w:r>
        <w:rPr>
          <w:rFonts w:ascii="Times New Roman"/>
          <w:b w:val="false"/>
          <w:i w:val="false"/>
          <w:color w:val="000000"/>
          <w:sz w:val="28"/>
        </w:rPr>
        <w:t>
      41 1. Злаково-кустарниковый с солод-</w:t>
      </w:r>
    </w:p>
    <w:p>
      <w:pPr>
        <w:spacing w:after="0"/>
        <w:ind w:left="0"/>
        <w:jc w:val="both"/>
      </w:pPr>
      <w:r>
        <w:rPr>
          <w:rFonts w:ascii="Times New Roman"/>
          <w:b w:val="false"/>
          <w:i w:val="false"/>
          <w:color w:val="000000"/>
          <w:sz w:val="28"/>
        </w:rPr>
        <w:t>
      С-4в кой ( острец ветвистый, пырей пол-</w:t>
      </w:r>
    </w:p>
    <w:p>
      <w:pPr>
        <w:spacing w:after="0"/>
        <w:ind w:left="0"/>
        <w:jc w:val="both"/>
      </w:pPr>
      <w:r>
        <w:rPr>
          <w:rFonts w:ascii="Times New Roman"/>
          <w:b w:val="false"/>
          <w:i w:val="false"/>
          <w:color w:val="000000"/>
          <w:sz w:val="28"/>
        </w:rPr>
        <w:t>
      пастб. 100 10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w:t>
      </w:r>
    </w:p>
    <w:p>
      <w:pPr>
        <w:spacing w:after="0"/>
        <w:ind w:left="0"/>
        <w:jc w:val="both"/>
      </w:pPr>
      <w:r>
        <w:rPr>
          <w:rFonts w:ascii="Times New Roman"/>
          <w:b w:val="false"/>
          <w:i w:val="false"/>
          <w:color w:val="000000"/>
          <w:sz w:val="28"/>
        </w:rPr>
        <w:t>
      частного</w:t>
      </w:r>
    </w:p>
    <w:p>
      <w:pPr>
        <w:spacing w:after="0"/>
        <w:ind w:left="0"/>
        <w:jc w:val="both"/>
      </w:pPr>
      <w:r>
        <w:rPr>
          <w:rFonts w:ascii="Times New Roman"/>
          <w:b w:val="false"/>
          <w:i w:val="false"/>
          <w:color w:val="000000"/>
          <w:sz w:val="28"/>
        </w:rPr>
        <w:t>
      11.9 20.5 14.0 7.3 10.3 5.7</w:t>
      </w:r>
    </w:p>
    <w:p>
      <w:pPr>
        <w:spacing w:after="0"/>
        <w:ind w:left="0"/>
        <w:jc w:val="both"/>
      </w:pPr>
      <w:r>
        <w:rPr>
          <w:rFonts w:ascii="Times New Roman"/>
          <w:b w:val="false"/>
          <w:i w:val="false"/>
          <w:color w:val="000000"/>
          <w:sz w:val="28"/>
        </w:rPr>
        <w:t>
      20.5 205.0</w:t>
      </w:r>
    </w:p>
    <w:p>
      <w:pPr>
        <w:spacing w:after="0"/>
        <w:ind w:left="0"/>
        <w:jc w:val="both"/>
      </w:pPr>
      <w:r>
        <w:rPr>
          <w:rFonts w:ascii="Times New Roman"/>
          <w:b w:val="false"/>
          <w:i w:val="false"/>
          <w:color w:val="000000"/>
          <w:sz w:val="28"/>
        </w:rPr>
        <w:t>
      10.3 103.0</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закустарено</w:t>
      </w:r>
    </w:p>
    <w:p>
      <w:pPr>
        <w:spacing w:after="0"/>
        <w:ind w:left="0"/>
        <w:jc w:val="both"/>
      </w:pPr>
      <w:r>
        <w:rPr>
          <w:rFonts w:ascii="Times New Roman"/>
          <w:b w:val="false"/>
          <w:i w:val="false"/>
          <w:color w:val="000000"/>
          <w:sz w:val="28"/>
        </w:rPr>
        <w:t>
      В-Л-О</w:t>
      </w:r>
    </w:p>
    <w:p>
      <w:pPr>
        <w:spacing w:after="0"/>
        <w:ind w:left="0"/>
        <w:jc w:val="both"/>
      </w:pPr>
      <w:r>
        <w:rPr>
          <w:rFonts w:ascii="Times New Roman"/>
          <w:b w:val="false"/>
          <w:i w:val="false"/>
          <w:color w:val="000000"/>
          <w:sz w:val="28"/>
        </w:rPr>
        <w:t>
      пастбища</w:t>
      </w:r>
    </w:p>
    <w:p>
      <w:pPr>
        <w:spacing w:after="0"/>
        <w:ind w:left="0"/>
        <w:jc w:val="both"/>
      </w:pPr>
      <w:r>
        <w:rPr>
          <w:rFonts w:ascii="Times New Roman"/>
          <w:b w:val="false"/>
          <w:i w:val="false"/>
          <w:color w:val="000000"/>
          <w:sz w:val="28"/>
        </w:rPr>
        <w:t>
      зучий, вейник наземный, лисохвост скота 119.2 102.6 44.4 Солодка для всех</w:t>
      </w:r>
    </w:p>
    <w:p>
      <w:pPr>
        <w:spacing w:after="0"/>
        <w:ind w:left="0"/>
        <w:jc w:val="both"/>
      </w:pPr>
      <w:r>
        <w:rPr>
          <w:rFonts w:ascii="Times New Roman"/>
          <w:b w:val="false"/>
          <w:i w:val="false"/>
          <w:color w:val="000000"/>
          <w:sz w:val="28"/>
        </w:rPr>
        <w:t>
      1 2 3 4 5 6 7 8 9 10 11 12 13 14 15 16 луговой, тимофеевка луговая, та-</w:t>
      </w:r>
    </w:p>
    <w:p>
      <w:pPr>
        <w:spacing w:after="0"/>
        <w:ind w:left="0"/>
        <w:jc w:val="both"/>
      </w:pPr>
      <w:r>
        <w:rPr>
          <w:rFonts w:ascii="Times New Roman"/>
          <w:b w:val="false"/>
          <w:i w:val="false"/>
          <w:color w:val="000000"/>
          <w:sz w:val="28"/>
        </w:rPr>
        <w:t>
      волга зверобоелистная, солодка уральская) на солонцах лугово-каш-</w:t>
      </w:r>
    </w:p>
    <w:p>
      <w:pPr>
        <w:spacing w:after="0"/>
        <w:ind w:left="0"/>
        <w:jc w:val="both"/>
      </w:pPr>
      <w:r>
        <w:rPr>
          <w:rFonts w:ascii="Times New Roman"/>
          <w:b w:val="false"/>
          <w:i w:val="false"/>
          <w:color w:val="000000"/>
          <w:sz w:val="28"/>
        </w:rPr>
        <w:t>
      тановых</w:t>
      </w:r>
    </w:p>
    <w:p>
      <w:pPr>
        <w:spacing w:after="0"/>
        <w:ind w:left="0"/>
        <w:jc w:val="both"/>
      </w:pPr>
      <w:r>
        <w:rPr>
          <w:rFonts w:ascii="Times New Roman"/>
          <w:b w:val="false"/>
          <w:i w:val="false"/>
          <w:color w:val="000000"/>
          <w:sz w:val="28"/>
        </w:rPr>
        <w:t>
      17 18 уральская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10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11.9 20.5 14</w:t>
      </w:r>
    </w:p>
    <w:p>
      <w:pPr>
        <w:spacing w:after="0"/>
        <w:ind w:left="0"/>
        <w:jc w:val="both"/>
      </w:pPr>
      <w:r>
        <w:rPr>
          <w:rFonts w:ascii="Times New Roman"/>
          <w:b w:val="false"/>
          <w:i w:val="false"/>
          <w:color w:val="000000"/>
          <w:sz w:val="28"/>
        </w:rPr>
        <w:t>
      7.3 10.3 5.7</w:t>
      </w:r>
    </w:p>
    <w:p>
      <w:pPr>
        <w:spacing w:after="0"/>
        <w:ind w:left="0"/>
        <w:jc w:val="both"/>
      </w:pPr>
      <w:r>
        <w:rPr>
          <w:rFonts w:ascii="Times New Roman"/>
          <w:b w:val="false"/>
          <w:i w:val="false"/>
          <w:color w:val="000000"/>
          <w:sz w:val="28"/>
        </w:rPr>
        <w:t>
      20.5 205.0</w:t>
      </w:r>
    </w:p>
    <w:p>
      <w:pPr>
        <w:spacing w:after="0"/>
        <w:ind w:left="0"/>
        <w:jc w:val="both"/>
      </w:pPr>
      <w:r>
        <w:rPr>
          <w:rFonts w:ascii="Times New Roman"/>
          <w:b w:val="false"/>
          <w:i w:val="false"/>
          <w:color w:val="000000"/>
          <w:sz w:val="28"/>
        </w:rPr>
        <w:t>
      10.3 103.0</w:t>
      </w:r>
    </w:p>
    <w:p>
      <w:pPr>
        <w:spacing w:after="0"/>
        <w:ind w:left="0"/>
        <w:jc w:val="both"/>
      </w:pPr>
      <w:r>
        <w:rPr>
          <w:rFonts w:ascii="Times New Roman"/>
          <w:b w:val="false"/>
          <w:i w:val="false"/>
          <w:color w:val="000000"/>
          <w:sz w:val="28"/>
        </w:rPr>
        <w:t>
      145 Межозерное понижение</w:t>
      </w:r>
    </w:p>
    <w:p>
      <w:pPr>
        <w:spacing w:after="0"/>
        <w:ind w:left="0"/>
        <w:jc w:val="both"/>
      </w:pPr>
      <w:r>
        <w:rPr>
          <w:rFonts w:ascii="Times New Roman"/>
          <w:b w:val="false"/>
          <w:i w:val="false"/>
          <w:color w:val="000000"/>
          <w:sz w:val="28"/>
        </w:rPr>
        <w:t>
      46 Грубостебельнозлаково-ситнико-С-6а вый (камыш озерный, вейник на-</w:t>
      </w:r>
    </w:p>
    <w:p>
      <w:pPr>
        <w:spacing w:after="0"/>
        <w:ind w:left="0"/>
        <w:jc w:val="both"/>
      </w:pPr>
      <w:r>
        <w:rPr>
          <w:rFonts w:ascii="Times New Roman"/>
          <w:b w:val="false"/>
          <w:i w:val="false"/>
          <w:color w:val="000000"/>
          <w:sz w:val="28"/>
        </w:rPr>
        <w:t>
      земный, тростник обыкновенный, ситник Жерара) на лугово-болот-</w:t>
      </w:r>
    </w:p>
    <w:p>
      <w:pPr>
        <w:spacing w:after="0"/>
        <w:ind w:left="0"/>
        <w:jc w:val="both"/>
      </w:pPr>
      <w:r>
        <w:rPr>
          <w:rFonts w:ascii="Times New Roman"/>
          <w:b w:val="false"/>
          <w:i w:val="false"/>
          <w:color w:val="000000"/>
          <w:sz w:val="28"/>
        </w:rPr>
        <w:t>
      ных легкоглинистых почвах</w:t>
      </w:r>
    </w:p>
    <w:p>
      <w:pPr>
        <w:spacing w:after="0"/>
        <w:ind w:left="0"/>
        <w:jc w:val="both"/>
      </w:pPr>
      <w:r>
        <w:rPr>
          <w:rFonts w:ascii="Times New Roman"/>
          <w:b w:val="false"/>
          <w:i w:val="false"/>
          <w:color w:val="000000"/>
          <w:sz w:val="28"/>
        </w:rPr>
        <w:t>
      пастб. 100 226 Не</w:t>
      </w:r>
    </w:p>
    <w:p>
      <w:pPr>
        <w:spacing w:after="0"/>
        <w:ind w:left="0"/>
        <w:jc w:val="both"/>
      </w:pPr>
      <w:r>
        <w:rPr>
          <w:rFonts w:ascii="Times New Roman"/>
          <w:b w:val="false"/>
          <w:i w:val="false"/>
          <w:color w:val="000000"/>
          <w:sz w:val="28"/>
        </w:rPr>
        <w:t>
      ест. исп.ся</w:t>
      </w:r>
    </w:p>
    <w:p>
      <w:pPr>
        <w:spacing w:after="0"/>
        <w:ind w:left="0"/>
        <w:jc w:val="both"/>
      </w:pPr>
      <w:r>
        <w:rPr>
          <w:rFonts w:ascii="Times New Roman"/>
          <w:b w:val="false"/>
          <w:i w:val="false"/>
          <w:color w:val="000000"/>
          <w:sz w:val="28"/>
        </w:rPr>
        <w:t>
      7.4 9.3 5.6 4.7 5.2 1.9 91.7 73.1 13.5</w:t>
      </w:r>
    </w:p>
    <w:p>
      <w:pPr>
        <w:spacing w:after="0"/>
        <w:ind w:left="0"/>
        <w:jc w:val="both"/>
      </w:pPr>
      <w:r>
        <w:rPr>
          <w:rFonts w:ascii="Times New Roman"/>
          <w:b w:val="false"/>
          <w:i w:val="false"/>
          <w:color w:val="000000"/>
          <w:sz w:val="28"/>
        </w:rPr>
        <w:t>
      9.3 2101.8</w:t>
      </w:r>
    </w:p>
    <w:p>
      <w:pPr>
        <w:spacing w:after="0"/>
        <w:ind w:left="0"/>
        <w:jc w:val="both"/>
      </w:pPr>
      <w:r>
        <w:rPr>
          <w:rFonts w:ascii="Times New Roman"/>
          <w:b w:val="false"/>
          <w:i w:val="false"/>
          <w:color w:val="000000"/>
          <w:sz w:val="28"/>
        </w:rPr>
        <w:t>
      5.2 1175.2</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заболочен</w:t>
      </w:r>
    </w:p>
    <w:p>
      <w:pPr>
        <w:spacing w:after="0"/>
        <w:ind w:left="0"/>
        <w:jc w:val="both"/>
      </w:pPr>
      <w:r>
        <w:rPr>
          <w:rFonts w:ascii="Times New Roman"/>
          <w:b w:val="false"/>
          <w:i w:val="false"/>
          <w:color w:val="000000"/>
          <w:sz w:val="28"/>
        </w:rPr>
        <w:t>
      В-Л-О пастбища</w:t>
      </w:r>
    </w:p>
    <w:p>
      <w:pPr>
        <w:spacing w:after="0"/>
        <w:ind w:left="0"/>
        <w:jc w:val="both"/>
      </w:pPr>
      <w:r>
        <w:rPr>
          <w:rFonts w:ascii="Times New Roman"/>
          <w:b w:val="false"/>
          <w:i w:val="false"/>
          <w:color w:val="000000"/>
          <w:sz w:val="28"/>
        </w:rPr>
        <w:t>
      для КРС</w:t>
      </w:r>
    </w:p>
    <w:p>
      <w:pPr>
        <w:spacing w:after="0"/>
        <w:ind w:left="0"/>
        <w:jc w:val="both"/>
      </w:pPr>
      <w:r>
        <w:rPr>
          <w:rFonts w:ascii="Times New Roman"/>
          <w:b w:val="false"/>
          <w:i w:val="false"/>
          <w:color w:val="000000"/>
          <w:sz w:val="28"/>
        </w:rPr>
        <w:t>
      Итого: пастб. 100 226</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7.4 9.3 5.6</w:t>
      </w:r>
    </w:p>
    <w:p>
      <w:pPr>
        <w:spacing w:after="0"/>
        <w:ind w:left="0"/>
        <w:jc w:val="both"/>
      </w:pPr>
      <w:r>
        <w:rPr>
          <w:rFonts w:ascii="Times New Roman"/>
          <w:b w:val="false"/>
          <w:i w:val="false"/>
          <w:color w:val="000000"/>
          <w:sz w:val="28"/>
        </w:rPr>
        <w:t>
      4.7 5.2 1.9</w:t>
      </w:r>
    </w:p>
    <w:p>
      <w:pPr>
        <w:spacing w:after="0"/>
        <w:ind w:left="0"/>
        <w:jc w:val="both"/>
      </w:pPr>
      <w:r>
        <w:rPr>
          <w:rFonts w:ascii="Times New Roman"/>
          <w:b w:val="false"/>
          <w:i w:val="false"/>
          <w:color w:val="000000"/>
          <w:sz w:val="28"/>
        </w:rPr>
        <w:t>
      9.3 2101.8</w:t>
      </w:r>
    </w:p>
    <w:p>
      <w:pPr>
        <w:spacing w:after="0"/>
        <w:ind w:left="0"/>
        <w:jc w:val="both"/>
      </w:pPr>
      <w:r>
        <w:rPr>
          <w:rFonts w:ascii="Times New Roman"/>
          <w:b w:val="false"/>
          <w:i w:val="false"/>
          <w:color w:val="000000"/>
          <w:sz w:val="28"/>
        </w:rPr>
        <w:t>
      5.2 1175.2</w:t>
      </w:r>
    </w:p>
    <w:p>
      <w:pPr>
        <w:spacing w:after="0"/>
        <w:ind w:left="0"/>
        <w:jc w:val="both"/>
      </w:pPr>
      <w:r>
        <w:rPr>
          <w:rFonts w:ascii="Times New Roman"/>
          <w:b w:val="false"/>
          <w:i w:val="false"/>
          <w:color w:val="000000"/>
          <w:sz w:val="28"/>
        </w:rPr>
        <w:t>
      146 Межозерное понижение</w:t>
      </w:r>
    </w:p>
    <w:p>
      <w:pPr>
        <w:spacing w:after="0"/>
        <w:ind w:left="0"/>
        <w:jc w:val="both"/>
      </w:pPr>
      <w:r>
        <w:rPr>
          <w:rFonts w:ascii="Times New Roman"/>
          <w:b w:val="false"/>
          <w:i w:val="false"/>
          <w:color w:val="000000"/>
          <w:sz w:val="28"/>
        </w:rPr>
        <w:t>
      46 Грубостебельнозлаково-ситнико-С-6а вый (камыш озерный, вейник на-</w:t>
      </w:r>
    </w:p>
    <w:p>
      <w:pPr>
        <w:spacing w:after="0"/>
        <w:ind w:left="0"/>
        <w:jc w:val="both"/>
      </w:pPr>
      <w:r>
        <w:rPr>
          <w:rFonts w:ascii="Times New Roman"/>
          <w:b w:val="false"/>
          <w:i w:val="false"/>
          <w:color w:val="000000"/>
          <w:sz w:val="28"/>
        </w:rPr>
        <w:t>
      земный, тростник обыкновенный, ситник Жерара) на лугово-болот-</w:t>
      </w:r>
    </w:p>
    <w:p>
      <w:pPr>
        <w:spacing w:after="0"/>
        <w:ind w:left="0"/>
        <w:jc w:val="both"/>
      </w:pPr>
      <w:r>
        <w:rPr>
          <w:rFonts w:ascii="Times New Roman"/>
          <w:b w:val="false"/>
          <w:i w:val="false"/>
          <w:color w:val="000000"/>
          <w:sz w:val="28"/>
        </w:rPr>
        <w:t>
      ных легкоглинистых почвах</w:t>
      </w:r>
    </w:p>
    <w:p>
      <w:pPr>
        <w:spacing w:after="0"/>
        <w:ind w:left="0"/>
        <w:jc w:val="both"/>
      </w:pPr>
      <w:r>
        <w:rPr>
          <w:rFonts w:ascii="Times New Roman"/>
          <w:b w:val="false"/>
          <w:i w:val="false"/>
          <w:color w:val="000000"/>
          <w:sz w:val="28"/>
        </w:rPr>
        <w:t>
      пастб. 100 299 Не</w:t>
      </w:r>
    </w:p>
    <w:p>
      <w:pPr>
        <w:spacing w:after="0"/>
        <w:ind w:left="0"/>
        <w:jc w:val="both"/>
      </w:pPr>
      <w:r>
        <w:rPr>
          <w:rFonts w:ascii="Times New Roman"/>
          <w:b w:val="false"/>
          <w:i w:val="false"/>
          <w:color w:val="000000"/>
          <w:sz w:val="28"/>
        </w:rPr>
        <w:t>
      ест. исп.ся</w:t>
      </w:r>
    </w:p>
    <w:p>
      <w:pPr>
        <w:spacing w:after="0"/>
        <w:ind w:left="0"/>
        <w:jc w:val="both"/>
      </w:pPr>
      <w:r>
        <w:rPr>
          <w:rFonts w:ascii="Times New Roman"/>
          <w:b w:val="false"/>
          <w:i w:val="false"/>
          <w:color w:val="000000"/>
          <w:sz w:val="28"/>
        </w:rPr>
        <w:t>
      7.4 9.3 5.6 4.7 5.2 1.9 91.7 73.1 13.5</w:t>
      </w:r>
    </w:p>
    <w:p>
      <w:pPr>
        <w:spacing w:after="0"/>
        <w:ind w:left="0"/>
        <w:jc w:val="both"/>
      </w:pPr>
      <w:r>
        <w:rPr>
          <w:rFonts w:ascii="Times New Roman"/>
          <w:b w:val="false"/>
          <w:i w:val="false"/>
          <w:color w:val="000000"/>
          <w:sz w:val="28"/>
        </w:rPr>
        <w:t>
      9.3 2780.7</w:t>
      </w:r>
    </w:p>
    <w:p>
      <w:pPr>
        <w:spacing w:after="0"/>
        <w:ind w:left="0"/>
        <w:jc w:val="both"/>
      </w:pPr>
      <w:r>
        <w:rPr>
          <w:rFonts w:ascii="Times New Roman"/>
          <w:b w:val="false"/>
          <w:i w:val="false"/>
          <w:color w:val="000000"/>
          <w:sz w:val="28"/>
        </w:rPr>
        <w:t>
      5.2 1554.8</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заболочен</w:t>
      </w:r>
    </w:p>
    <w:p>
      <w:pPr>
        <w:spacing w:after="0"/>
        <w:ind w:left="0"/>
        <w:jc w:val="both"/>
      </w:pPr>
      <w:r>
        <w:rPr>
          <w:rFonts w:ascii="Times New Roman"/>
          <w:b w:val="false"/>
          <w:i w:val="false"/>
          <w:color w:val="000000"/>
          <w:sz w:val="28"/>
        </w:rPr>
        <w:t>
      В-Л-О пастбища</w:t>
      </w:r>
    </w:p>
    <w:p>
      <w:pPr>
        <w:spacing w:after="0"/>
        <w:ind w:left="0"/>
        <w:jc w:val="both"/>
      </w:pPr>
      <w:r>
        <w:rPr>
          <w:rFonts w:ascii="Times New Roman"/>
          <w:b w:val="false"/>
          <w:i w:val="false"/>
          <w:color w:val="000000"/>
          <w:sz w:val="28"/>
        </w:rPr>
        <w:t>
      для КРС</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Итого: пастб. 100 299</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7.4 9.3 5.6</w:t>
      </w:r>
    </w:p>
    <w:p>
      <w:pPr>
        <w:spacing w:after="0"/>
        <w:ind w:left="0"/>
        <w:jc w:val="both"/>
      </w:pPr>
      <w:r>
        <w:rPr>
          <w:rFonts w:ascii="Times New Roman"/>
          <w:b w:val="false"/>
          <w:i w:val="false"/>
          <w:color w:val="000000"/>
          <w:sz w:val="28"/>
        </w:rPr>
        <w:t>
      4.7 5.2 1.9</w:t>
      </w:r>
    </w:p>
    <w:p>
      <w:pPr>
        <w:spacing w:after="0"/>
        <w:ind w:left="0"/>
        <w:jc w:val="both"/>
      </w:pPr>
      <w:r>
        <w:rPr>
          <w:rFonts w:ascii="Times New Roman"/>
          <w:b w:val="false"/>
          <w:i w:val="false"/>
          <w:color w:val="000000"/>
          <w:sz w:val="28"/>
        </w:rPr>
        <w:t>
      9.3 2780.7</w:t>
      </w:r>
    </w:p>
    <w:p>
      <w:pPr>
        <w:spacing w:after="0"/>
        <w:ind w:left="0"/>
        <w:jc w:val="both"/>
      </w:pPr>
      <w:r>
        <w:rPr>
          <w:rFonts w:ascii="Times New Roman"/>
          <w:b w:val="false"/>
          <w:i w:val="false"/>
          <w:color w:val="000000"/>
          <w:sz w:val="28"/>
        </w:rPr>
        <w:t>
      5.2 1554.8</w:t>
      </w:r>
    </w:p>
    <w:p>
      <w:pPr>
        <w:spacing w:after="0"/>
        <w:ind w:left="0"/>
        <w:jc w:val="both"/>
      </w:pPr>
      <w:r>
        <w:rPr>
          <w:rFonts w:ascii="Times New Roman"/>
          <w:b w:val="false"/>
          <w:i w:val="false"/>
          <w:color w:val="000000"/>
          <w:sz w:val="28"/>
        </w:rPr>
        <w:t>
      147 Межозерное понижение</w:t>
      </w:r>
    </w:p>
    <w:p>
      <w:pPr>
        <w:spacing w:after="0"/>
        <w:ind w:left="0"/>
        <w:jc w:val="both"/>
      </w:pPr>
      <w:r>
        <w:rPr>
          <w:rFonts w:ascii="Times New Roman"/>
          <w:b w:val="false"/>
          <w:i w:val="false"/>
          <w:color w:val="000000"/>
          <w:sz w:val="28"/>
        </w:rPr>
        <w:t>
      46 Грубостебельнозлаково-ситнико-С-6а вый (камыш озерный, вейник на-</w:t>
      </w:r>
    </w:p>
    <w:p>
      <w:pPr>
        <w:spacing w:after="0"/>
        <w:ind w:left="0"/>
        <w:jc w:val="both"/>
      </w:pPr>
      <w:r>
        <w:rPr>
          <w:rFonts w:ascii="Times New Roman"/>
          <w:b w:val="false"/>
          <w:i w:val="false"/>
          <w:color w:val="000000"/>
          <w:sz w:val="28"/>
        </w:rPr>
        <w:t>
      земный, тростник обыкновенный, ситник Жерара) на лугово-болот-</w:t>
      </w:r>
    </w:p>
    <w:p>
      <w:pPr>
        <w:spacing w:after="0"/>
        <w:ind w:left="0"/>
        <w:jc w:val="both"/>
      </w:pPr>
      <w:r>
        <w:rPr>
          <w:rFonts w:ascii="Times New Roman"/>
          <w:b w:val="false"/>
          <w:i w:val="false"/>
          <w:color w:val="000000"/>
          <w:sz w:val="28"/>
        </w:rPr>
        <w:t>
      ных легкоглинистых почвах</w:t>
      </w:r>
    </w:p>
    <w:p>
      <w:pPr>
        <w:spacing w:after="0"/>
        <w:ind w:left="0"/>
        <w:jc w:val="both"/>
      </w:pPr>
      <w:r>
        <w:rPr>
          <w:rFonts w:ascii="Times New Roman"/>
          <w:b w:val="false"/>
          <w:i w:val="false"/>
          <w:color w:val="000000"/>
          <w:sz w:val="28"/>
        </w:rPr>
        <w:t>
      пастб. 100 21 Не</w:t>
      </w:r>
    </w:p>
    <w:p>
      <w:pPr>
        <w:spacing w:after="0"/>
        <w:ind w:left="0"/>
        <w:jc w:val="both"/>
      </w:pPr>
      <w:r>
        <w:rPr>
          <w:rFonts w:ascii="Times New Roman"/>
          <w:b w:val="false"/>
          <w:i w:val="false"/>
          <w:color w:val="000000"/>
          <w:sz w:val="28"/>
        </w:rPr>
        <w:t>
      ест. исп.ся</w:t>
      </w:r>
    </w:p>
    <w:p>
      <w:pPr>
        <w:spacing w:after="0"/>
        <w:ind w:left="0"/>
        <w:jc w:val="both"/>
      </w:pPr>
      <w:r>
        <w:rPr>
          <w:rFonts w:ascii="Times New Roman"/>
          <w:b w:val="false"/>
          <w:i w:val="false"/>
          <w:color w:val="000000"/>
          <w:sz w:val="28"/>
        </w:rPr>
        <w:t>
      7.4 9.3 5.6 4.7 5.2 1.9 91.7 73.1 13.5</w:t>
      </w:r>
    </w:p>
    <w:p>
      <w:pPr>
        <w:spacing w:after="0"/>
        <w:ind w:left="0"/>
        <w:jc w:val="both"/>
      </w:pPr>
      <w:r>
        <w:rPr>
          <w:rFonts w:ascii="Times New Roman"/>
          <w:b w:val="false"/>
          <w:i w:val="false"/>
          <w:color w:val="000000"/>
          <w:sz w:val="28"/>
        </w:rPr>
        <w:t>
      9.3 195.3</w:t>
      </w:r>
    </w:p>
    <w:p>
      <w:pPr>
        <w:spacing w:after="0"/>
        <w:ind w:left="0"/>
        <w:jc w:val="both"/>
      </w:pPr>
      <w:r>
        <w:rPr>
          <w:rFonts w:ascii="Times New Roman"/>
          <w:b w:val="false"/>
          <w:i w:val="false"/>
          <w:color w:val="000000"/>
          <w:sz w:val="28"/>
        </w:rPr>
        <w:t>
      5.2 109.2</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заболочен</w:t>
      </w:r>
    </w:p>
    <w:p>
      <w:pPr>
        <w:spacing w:after="0"/>
        <w:ind w:left="0"/>
        <w:jc w:val="both"/>
      </w:pPr>
      <w:r>
        <w:rPr>
          <w:rFonts w:ascii="Times New Roman"/>
          <w:b w:val="false"/>
          <w:i w:val="false"/>
          <w:color w:val="000000"/>
          <w:sz w:val="28"/>
        </w:rPr>
        <w:t>
      В-Л-О пастбища</w:t>
      </w:r>
    </w:p>
    <w:p>
      <w:pPr>
        <w:spacing w:after="0"/>
        <w:ind w:left="0"/>
        <w:jc w:val="both"/>
      </w:pPr>
      <w:r>
        <w:rPr>
          <w:rFonts w:ascii="Times New Roman"/>
          <w:b w:val="false"/>
          <w:i w:val="false"/>
          <w:color w:val="000000"/>
          <w:sz w:val="28"/>
        </w:rPr>
        <w:t>
      для КРС</w:t>
      </w:r>
    </w:p>
    <w:p>
      <w:pPr>
        <w:spacing w:after="0"/>
        <w:ind w:left="0"/>
        <w:jc w:val="both"/>
      </w:pPr>
      <w:r>
        <w:rPr>
          <w:rFonts w:ascii="Times New Roman"/>
          <w:b w:val="false"/>
          <w:i w:val="false"/>
          <w:color w:val="000000"/>
          <w:sz w:val="28"/>
        </w:rPr>
        <w:t>
      Итого: пастб. 100 21</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7.4 9.3 5.6</w:t>
      </w:r>
    </w:p>
    <w:p>
      <w:pPr>
        <w:spacing w:after="0"/>
        <w:ind w:left="0"/>
        <w:jc w:val="both"/>
      </w:pPr>
      <w:r>
        <w:rPr>
          <w:rFonts w:ascii="Times New Roman"/>
          <w:b w:val="false"/>
          <w:i w:val="false"/>
          <w:color w:val="000000"/>
          <w:sz w:val="28"/>
        </w:rPr>
        <w:t>
      4.7 5.2 1.9</w:t>
      </w:r>
    </w:p>
    <w:p>
      <w:pPr>
        <w:spacing w:after="0"/>
        <w:ind w:left="0"/>
        <w:jc w:val="both"/>
      </w:pPr>
      <w:r>
        <w:rPr>
          <w:rFonts w:ascii="Times New Roman"/>
          <w:b w:val="false"/>
          <w:i w:val="false"/>
          <w:color w:val="000000"/>
          <w:sz w:val="28"/>
        </w:rPr>
        <w:t>
      9.3 195.3</w:t>
      </w:r>
    </w:p>
    <w:p>
      <w:pPr>
        <w:spacing w:after="0"/>
        <w:ind w:left="0"/>
        <w:jc w:val="both"/>
      </w:pPr>
      <w:r>
        <w:rPr>
          <w:rFonts w:ascii="Times New Roman"/>
          <w:b w:val="false"/>
          <w:i w:val="false"/>
          <w:color w:val="000000"/>
          <w:sz w:val="28"/>
        </w:rPr>
        <w:t>
      5.2 109.2</w:t>
      </w:r>
    </w:p>
    <w:p>
      <w:pPr>
        <w:spacing w:after="0"/>
        <w:ind w:left="0"/>
        <w:jc w:val="both"/>
      </w:pPr>
      <w:r>
        <w:rPr>
          <w:rFonts w:ascii="Times New Roman"/>
          <w:b w:val="false"/>
          <w:i w:val="false"/>
          <w:color w:val="000000"/>
          <w:sz w:val="28"/>
        </w:rPr>
        <w:t>
      148 Замкнутое понижение</w:t>
      </w:r>
    </w:p>
    <w:p>
      <w:pPr>
        <w:spacing w:after="0"/>
        <w:ind w:left="0"/>
        <w:jc w:val="both"/>
      </w:pPr>
      <w:r>
        <w:rPr>
          <w:rFonts w:ascii="Times New Roman"/>
          <w:b w:val="false"/>
          <w:i w:val="false"/>
          <w:color w:val="000000"/>
          <w:sz w:val="28"/>
        </w:rPr>
        <w:t>
      41 1. Злаково-кустарниковый с солод-</w:t>
      </w:r>
    </w:p>
    <w:p>
      <w:pPr>
        <w:spacing w:after="0"/>
        <w:ind w:left="0"/>
        <w:jc w:val="both"/>
      </w:pPr>
      <w:r>
        <w:rPr>
          <w:rFonts w:ascii="Times New Roman"/>
          <w:b w:val="false"/>
          <w:i w:val="false"/>
          <w:color w:val="000000"/>
          <w:sz w:val="28"/>
        </w:rPr>
        <w:t>
      С-4в кой ( острец ветвистый, пырей пол-</w:t>
      </w:r>
    </w:p>
    <w:p>
      <w:pPr>
        <w:spacing w:after="0"/>
        <w:ind w:left="0"/>
        <w:jc w:val="both"/>
      </w:pPr>
      <w:r>
        <w:rPr>
          <w:rFonts w:ascii="Times New Roman"/>
          <w:b w:val="false"/>
          <w:i w:val="false"/>
          <w:color w:val="000000"/>
          <w:sz w:val="28"/>
        </w:rPr>
        <w:t>
      пастб. 100 3</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w:t>
      </w:r>
    </w:p>
    <w:p>
      <w:pPr>
        <w:spacing w:after="0"/>
        <w:ind w:left="0"/>
        <w:jc w:val="both"/>
      </w:pPr>
      <w:r>
        <w:rPr>
          <w:rFonts w:ascii="Times New Roman"/>
          <w:b w:val="false"/>
          <w:i w:val="false"/>
          <w:color w:val="000000"/>
          <w:sz w:val="28"/>
        </w:rPr>
        <w:t>
      частного</w:t>
      </w:r>
    </w:p>
    <w:p>
      <w:pPr>
        <w:spacing w:after="0"/>
        <w:ind w:left="0"/>
        <w:jc w:val="both"/>
      </w:pPr>
      <w:r>
        <w:rPr>
          <w:rFonts w:ascii="Times New Roman"/>
          <w:b w:val="false"/>
          <w:i w:val="false"/>
          <w:color w:val="000000"/>
          <w:sz w:val="28"/>
        </w:rPr>
        <w:t>
      11.9 20.5 14.0 7.3 10.3 5.7</w:t>
      </w:r>
    </w:p>
    <w:p>
      <w:pPr>
        <w:spacing w:after="0"/>
        <w:ind w:left="0"/>
        <w:jc w:val="both"/>
      </w:pPr>
      <w:r>
        <w:rPr>
          <w:rFonts w:ascii="Times New Roman"/>
          <w:b w:val="false"/>
          <w:i w:val="false"/>
          <w:color w:val="000000"/>
          <w:sz w:val="28"/>
        </w:rPr>
        <w:t>
      20.5 61.5</w:t>
      </w:r>
    </w:p>
    <w:p>
      <w:pPr>
        <w:spacing w:after="0"/>
        <w:ind w:left="0"/>
        <w:jc w:val="both"/>
      </w:pPr>
      <w:r>
        <w:rPr>
          <w:rFonts w:ascii="Times New Roman"/>
          <w:b w:val="false"/>
          <w:i w:val="false"/>
          <w:color w:val="000000"/>
          <w:sz w:val="28"/>
        </w:rPr>
        <w:t>
      10.3 30.9</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закустарено</w:t>
      </w:r>
    </w:p>
    <w:p>
      <w:pPr>
        <w:spacing w:after="0"/>
        <w:ind w:left="0"/>
        <w:jc w:val="both"/>
      </w:pPr>
      <w:r>
        <w:rPr>
          <w:rFonts w:ascii="Times New Roman"/>
          <w:b w:val="false"/>
          <w:i w:val="false"/>
          <w:color w:val="000000"/>
          <w:sz w:val="28"/>
        </w:rPr>
        <w:t>
      В-Л-О</w:t>
      </w:r>
    </w:p>
    <w:p>
      <w:pPr>
        <w:spacing w:after="0"/>
        <w:ind w:left="0"/>
        <w:jc w:val="both"/>
      </w:pPr>
      <w:r>
        <w:rPr>
          <w:rFonts w:ascii="Times New Roman"/>
          <w:b w:val="false"/>
          <w:i w:val="false"/>
          <w:color w:val="000000"/>
          <w:sz w:val="28"/>
        </w:rPr>
        <w:t>
      пастбища</w:t>
      </w:r>
    </w:p>
    <w:p>
      <w:pPr>
        <w:spacing w:after="0"/>
        <w:ind w:left="0"/>
        <w:jc w:val="both"/>
      </w:pPr>
      <w:r>
        <w:rPr>
          <w:rFonts w:ascii="Times New Roman"/>
          <w:b w:val="false"/>
          <w:i w:val="false"/>
          <w:color w:val="000000"/>
          <w:sz w:val="28"/>
        </w:rPr>
        <w:t>
      зучий, вейник наземный, лисохвост скота 119.2 102.6 44.4 луговой, тимофеевка луговая, та-</w:t>
      </w:r>
    </w:p>
    <w:p>
      <w:pPr>
        <w:spacing w:after="0"/>
        <w:ind w:left="0"/>
        <w:jc w:val="both"/>
      </w:pPr>
      <w:r>
        <w:rPr>
          <w:rFonts w:ascii="Times New Roman"/>
          <w:b w:val="false"/>
          <w:i w:val="false"/>
          <w:color w:val="000000"/>
          <w:sz w:val="28"/>
        </w:rPr>
        <w:t>
      волга зверобоелистная, солодка уральская) на солонцах лугово-каш-</w:t>
      </w:r>
    </w:p>
    <w:p>
      <w:pPr>
        <w:spacing w:after="0"/>
        <w:ind w:left="0"/>
        <w:jc w:val="both"/>
      </w:pPr>
      <w:r>
        <w:rPr>
          <w:rFonts w:ascii="Times New Roman"/>
          <w:b w:val="false"/>
          <w:i w:val="false"/>
          <w:color w:val="000000"/>
          <w:sz w:val="28"/>
        </w:rPr>
        <w:t>
      тановых</w:t>
      </w:r>
    </w:p>
    <w:p>
      <w:pPr>
        <w:spacing w:after="0"/>
        <w:ind w:left="0"/>
        <w:jc w:val="both"/>
      </w:pPr>
      <w:r>
        <w:rPr>
          <w:rFonts w:ascii="Times New Roman"/>
          <w:b w:val="false"/>
          <w:i w:val="false"/>
          <w:color w:val="000000"/>
          <w:sz w:val="28"/>
        </w:rPr>
        <w:t>
      Солодка</w:t>
      </w:r>
    </w:p>
    <w:p>
      <w:pPr>
        <w:spacing w:after="0"/>
        <w:ind w:left="0"/>
        <w:jc w:val="both"/>
      </w:pPr>
      <w:r>
        <w:rPr>
          <w:rFonts w:ascii="Times New Roman"/>
          <w:b w:val="false"/>
          <w:i w:val="false"/>
          <w:color w:val="000000"/>
          <w:sz w:val="28"/>
        </w:rPr>
        <w:t>
      уральская</w:t>
      </w:r>
    </w:p>
    <w:p>
      <w:pPr>
        <w:spacing w:after="0"/>
        <w:ind w:left="0"/>
        <w:jc w:val="both"/>
      </w:pPr>
      <w:r>
        <w:rPr>
          <w:rFonts w:ascii="Times New Roman"/>
          <w:b w:val="false"/>
          <w:i w:val="false"/>
          <w:color w:val="000000"/>
          <w:sz w:val="28"/>
        </w:rPr>
        <w:t>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 2 3 4 5 6 Итого: пастб. 100 3</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 8 9 10 11 12 13 14 15 16 17 18 11.9 20.5 14 20.5 61.5</w:t>
      </w:r>
    </w:p>
    <w:p>
      <w:pPr>
        <w:spacing w:after="0"/>
        <w:ind w:left="0"/>
        <w:jc w:val="both"/>
      </w:pPr>
      <w:r>
        <w:rPr>
          <w:rFonts w:ascii="Times New Roman"/>
          <w:b w:val="false"/>
          <w:i w:val="false"/>
          <w:color w:val="000000"/>
          <w:sz w:val="28"/>
        </w:rPr>
        <w:t>
      7.3 10.3 5.7 10.3 30.9</w:t>
      </w:r>
    </w:p>
    <w:p>
      <w:pPr>
        <w:spacing w:after="0"/>
        <w:ind w:left="0"/>
        <w:jc w:val="both"/>
      </w:pPr>
      <w:r>
        <w:rPr>
          <w:rFonts w:ascii="Times New Roman"/>
          <w:b w:val="false"/>
          <w:i w:val="false"/>
          <w:color w:val="000000"/>
          <w:sz w:val="28"/>
        </w:rPr>
        <w:t>
      149 Удлиненое понижение</w:t>
      </w:r>
    </w:p>
    <w:p>
      <w:pPr>
        <w:spacing w:after="0"/>
        <w:ind w:left="0"/>
        <w:jc w:val="both"/>
      </w:pPr>
      <w:r>
        <w:rPr>
          <w:rFonts w:ascii="Times New Roman"/>
          <w:b w:val="false"/>
          <w:i w:val="false"/>
          <w:color w:val="000000"/>
          <w:sz w:val="28"/>
        </w:rPr>
        <w:t>
      31 Злаковый с разнотравьем (пы-</w:t>
      </w:r>
    </w:p>
    <w:p>
      <w:pPr>
        <w:spacing w:after="0"/>
        <w:ind w:left="0"/>
        <w:jc w:val="both"/>
      </w:pPr>
      <w:r>
        <w:rPr>
          <w:rFonts w:ascii="Times New Roman"/>
          <w:b w:val="false"/>
          <w:i w:val="false"/>
          <w:color w:val="000000"/>
          <w:sz w:val="28"/>
        </w:rPr>
        <w:t>
      С-4а рей ползучий, житняк гребневид-</w:t>
      </w:r>
    </w:p>
    <w:p>
      <w:pPr>
        <w:spacing w:after="0"/>
        <w:ind w:left="0"/>
        <w:jc w:val="both"/>
      </w:pPr>
      <w:r>
        <w:rPr>
          <w:rFonts w:ascii="Times New Roman"/>
          <w:b w:val="false"/>
          <w:i w:val="false"/>
          <w:color w:val="000000"/>
          <w:sz w:val="28"/>
        </w:rPr>
        <w:t>
      пастб. 100 4</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w:t>
      </w:r>
    </w:p>
    <w:p>
      <w:pPr>
        <w:spacing w:after="0"/>
        <w:ind w:left="0"/>
        <w:jc w:val="both"/>
      </w:pPr>
      <w:r>
        <w:rPr>
          <w:rFonts w:ascii="Times New Roman"/>
          <w:b w:val="false"/>
          <w:i w:val="false"/>
          <w:color w:val="000000"/>
          <w:sz w:val="28"/>
        </w:rPr>
        <w:t>
      частного</w:t>
      </w:r>
    </w:p>
    <w:p>
      <w:pPr>
        <w:spacing w:after="0"/>
        <w:ind w:left="0"/>
        <w:jc w:val="both"/>
      </w:pPr>
      <w:r>
        <w:rPr>
          <w:rFonts w:ascii="Times New Roman"/>
          <w:b w:val="false"/>
          <w:i w:val="false"/>
          <w:color w:val="000000"/>
          <w:sz w:val="28"/>
        </w:rPr>
        <w:t>
      15.2 30.3 24.2 10.1 15.2 9.5</w:t>
      </w:r>
    </w:p>
    <w:p>
      <w:pPr>
        <w:spacing w:after="0"/>
        <w:ind w:left="0"/>
        <w:jc w:val="both"/>
      </w:pPr>
      <w:r>
        <w:rPr>
          <w:rFonts w:ascii="Times New Roman"/>
          <w:b w:val="false"/>
          <w:i w:val="false"/>
          <w:color w:val="000000"/>
          <w:sz w:val="28"/>
        </w:rPr>
        <w:t>
      30.3 121.2 Чистый</w:t>
      </w:r>
    </w:p>
    <w:p>
      <w:pPr>
        <w:spacing w:after="0"/>
        <w:ind w:left="0"/>
        <w:jc w:val="both"/>
      </w:pPr>
      <w:r>
        <w:rPr>
          <w:rFonts w:ascii="Times New Roman"/>
          <w:b w:val="false"/>
          <w:i w:val="false"/>
          <w:color w:val="000000"/>
          <w:sz w:val="28"/>
        </w:rPr>
        <w:t>
      15.2 60.8</w:t>
      </w:r>
    </w:p>
    <w:p>
      <w:pPr>
        <w:spacing w:after="0"/>
        <w:ind w:left="0"/>
        <w:jc w:val="both"/>
      </w:pPr>
      <w:r>
        <w:rPr>
          <w:rFonts w:ascii="Times New Roman"/>
          <w:b w:val="false"/>
          <w:i w:val="false"/>
          <w:color w:val="000000"/>
          <w:sz w:val="28"/>
        </w:rPr>
        <w:t>
      В-Л-О</w:t>
      </w:r>
    </w:p>
    <w:p>
      <w:pPr>
        <w:spacing w:after="0"/>
        <w:ind w:left="0"/>
        <w:jc w:val="both"/>
      </w:pPr>
      <w:r>
        <w:rPr>
          <w:rFonts w:ascii="Times New Roman"/>
          <w:b w:val="false"/>
          <w:i w:val="false"/>
          <w:color w:val="000000"/>
          <w:sz w:val="28"/>
        </w:rPr>
        <w:t>
      пастбища</w:t>
      </w:r>
    </w:p>
    <w:p>
      <w:pPr>
        <w:spacing w:after="0"/>
        <w:ind w:left="0"/>
        <w:jc w:val="both"/>
      </w:pPr>
      <w:r>
        <w:rPr>
          <w:rFonts w:ascii="Times New Roman"/>
          <w:b w:val="false"/>
          <w:i w:val="false"/>
          <w:color w:val="000000"/>
          <w:sz w:val="28"/>
        </w:rPr>
        <w:t>
      ный; острец, костер безостный; по- скота 151.5 141.8 77.6 дорожник большой, тысячелист-</w:t>
      </w:r>
    </w:p>
    <w:p>
      <w:pPr>
        <w:spacing w:after="0"/>
        <w:ind w:left="0"/>
        <w:jc w:val="both"/>
      </w:pPr>
      <w:r>
        <w:rPr>
          <w:rFonts w:ascii="Times New Roman"/>
          <w:b w:val="false"/>
          <w:i w:val="false"/>
          <w:color w:val="000000"/>
          <w:sz w:val="28"/>
        </w:rPr>
        <w:t>
      ник обыкновенный, тмин обыкно-венный, подмаренник настоящий) на луговато-каштановых средне-мощных тяжелосуглинистых поч-</w:t>
      </w:r>
    </w:p>
    <w:p>
      <w:pPr>
        <w:spacing w:after="0"/>
        <w:ind w:left="0"/>
        <w:jc w:val="both"/>
      </w:pPr>
      <w:r>
        <w:rPr>
          <w:rFonts w:ascii="Times New Roman"/>
          <w:b w:val="false"/>
          <w:i w:val="false"/>
          <w:color w:val="000000"/>
          <w:sz w:val="28"/>
        </w:rPr>
        <w:t>
      вах с промоинами</w:t>
      </w:r>
    </w:p>
    <w:p>
      <w:pPr>
        <w:spacing w:after="0"/>
        <w:ind w:left="0"/>
        <w:jc w:val="both"/>
      </w:pPr>
      <w:r>
        <w:rPr>
          <w:rFonts w:ascii="Times New Roman"/>
          <w:b w:val="false"/>
          <w:i w:val="false"/>
          <w:color w:val="000000"/>
          <w:sz w:val="28"/>
        </w:rPr>
        <w:t>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4</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15.2 30.3 24.2</w:t>
      </w:r>
    </w:p>
    <w:p>
      <w:pPr>
        <w:spacing w:after="0"/>
        <w:ind w:left="0"/>
        <w:jc w:val="both"/>
      </w:pPr>
      <w:r>
        <w:rPr>
          <w:rFonts w:ascii="Times New Roman"/>
          <w:b w:val="false"/>
          <w:i w:val="false"/>
          <w:color w:val="000000"/>
          <w:sz w:val="28"/>
        </w:rPr>
        <w:t>
      10.1 15.2 9.5</w:t>
      </w:r>
    </w:p>
    <w:p>
      <w:pPr>
        <w:spacing w:after="0"/>
        <w:ind w:left="0"/>
        <w:jc w:val="both"/>
      </w:pPr>
      <w:r>
        <w:rPr>
          <w:rFonts w:ascii="Times New Roman"/>
          <w:b w:val="false"/>
          <w:i w:val="false"/>
          <w:color w:val="000000"/>
          <w:sz w:val="28"/>
        </w:rPr>
        <w:t>
      30.3 121.2</w:t>
      </w:r>
    </w:p>
    <w:p>
      <w:pPr>
        <w:spacing w:after="0"/>
        <w:ind w:left="0"/>
        <w:jc w:val="both"/>
      </w:pPr>
      <w:r>
        <w:rPr>
          <w:rFonts w:ascii="Times New Roman"/>
          <w:b w:val="false"/>
          <w:i w:val="false"/>
          <w:color w:val="000000"/>
          <w:sz w:val="28"/>
        </w:rPr>
        <w:t>
      15.2 60.8</w:t>
      </w:r>
    </w:p>
    <w:p>
      <w:pPr>
        <w:spacing w:after="0"/>
        <w:ind w:left="0"/>
        <w:jc w:val="both"/>
      </w:pPr>
      <w:r>
        <w:rPr>
          <w:rFonts w:ascii="Times New Roman"/>
          <w:b w:val="false"/>
          <w:i w:val="false"/>
          <w:color w:val="000000"/>
          <w:sz w:val="28"/>
        </w:rPr>
        <w:t>
      150 Удлиненое понижение</w:t>
      </w:r>
    </w:p>
    <w:p>
      <w:pPr>
        <w:spacing w:after="0"/>
        <w:ind w:left="0"/>
        <w:jc w:val="both"/>
      </w:pPr>
      <w:r>
        <w:rPr>
          <w:rFonts w:ascii="Times New Roman"/>
          <w:b w:val="false"/>
          <w:i w:val="false"/>
          <w:color w:val="000000"/>
          <w:sz w:val="28"/>
        </w:rPr>
        <w:t>
      31 Злаковый с разнотравьем (пы-</w:t>
      </w:r>
    </w:p>
    <w:p>
      <w:pPr>
        <w:spacing w:after="0"/>
        <w:ind w:left="0"/>
        <w:jc w:val="both"/>
      </w:pPr>
      <w:r>
        <w:rPr>
          <w:rFonts w:ascii="Times New Roman"/>
          <w:b w:val="false"/>
          <w:i w:val="false"/>
          <w:color w:val="000000"/>
          <w:sz w:val="28"/>
        </w:rPr>
        <w:t>
      С-4а рей ползучий, житняк гребневид-</w:t>
      </w:r>
    </w:p>
    <w:p>
      <w:pPr>
        <w:spacing w:after="0"/>
        <w:ind w:left="0"/>
        <w:jc w:val="both"/>
      </w:pPr>
      <w:r>
        <w:rPr>
          <w:rFonts w:ascii="Times New Roman"/>
          <w:b w:val="false"/>
          <w:i w:val="false"/>
          <w:color w:val="000000"/>
          <w:sz w:val="28"/>
        </w:rPr>
        <w:t>
      пастб. 100 4</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w:t>
      </w:r>
    </w:p>
    <w:p>
      <w:pPr>
        <w:spacing w:after="0"/>
        <w:ind w:left="0"/>
        <w:jc w:val="both"/>
      </w:pPr>
      <w:r>
        <w:rPr>
          <w:rFonts w:ascii="Times New Roman"/>
          <w:b w:val="false"/>
          <w:i w:val="false"/>
          <w:color w:val="000000"/>
          <w:sz w:val="28"/>
        </w:rPr>
        <w:t>
      частного</w:t>
      </w:r>
    </w:p>
    <w:p>
      <w:pPr>
        <w:spacing w:after="0"/>
        <w:ind w:left="0"/>
        <w:jc w:val="both"/>
      </w:pPr>
      <w:r>
        <w:rPr>
          <w:rFonts w:ascii="Times New Roman"/>
          <w:b w:val="false"/>
          <w:i w:val="false"/>
          <w:color w:val="000000"/>
          <w:sz w:val="28"/>
        </w:rPr>
        <w:t>
      15.2 30.3 24.2 10.1 15.2 9.5</w:t>
      </w:r>
    </w:p>
    <w:p>
      <w:pPr>
        <w:spacing w:after="0"/>
        <w:ind w:left="0"/>
        <w:jc w:val="both"/>
      </w:pPr>
      <w:r>
        <w:rPr>
          <w:rFonts w:ascii="Times New Roman"/>
          <w:b w:val="false"/>
          <w:i w:val="false"/>
          <w:color w:val="000000"/>
          <w:sz w:val="28"/>
        </w:rPr>
        <w:t>
      30.3 121.2 Чистый</w:t>
      </w:r>
    </w:p>
    <w:p>
      <w:pPr>
        <w:spacing w:after="0"/>
        <w:ind w:left="0"/>
        <w:jc w:val="both"/>
      </w:pPr>
      <w:r>
        <w:rPr>
          <w:rFonts w:ascii="Times New Roman"/>
          <w:b w:val="false"/>
          <w:i w:val="false"/>
          <w:color w:val="000000"/>
          <w:sz w:val="28"/>
        </w:rPr>
        <w:t>
      15.2 60.8</w:t>
      </w:r>
    </w:p>
    <w:p>
      <w:pPr>
        <w:spacing w:after="0"/>
        <w:ind w:left="0"/>
        <w:jc w:val="both"/>
      </w:pPr>
      <w:r>
        <w:rPr>
          <w:rFonts w:ascii="Times New Roman"/>
          <w:b w:val="false"/>
          <w:i w:val="false"/>
          <w:color w:val="000000"/>
          <w:sz w:val="28"/>
        </w:rPr>
        <w:t>
      В-Л-О</w:t>
      </w:r>
    </w:p>
    <w:p>
      <w:pPr>
        <w:spacing w:after="0"/>
        <w:ind w:left="0"/>
        <w:jc w:val="both"/>
      </w:pPr>
      <w:r>
        <w:rPr>
          <w:rFonts w:ascii="Times New Roman"/>
          <w:b w:val="false"/>
          <w:i w:val="false"/>
          <w:color w:val="000000"/>
          <w:sz w:val="28"/>
        </w:rPr>
        <w:t>
      пастбища</w:t>
      </w:r>
    </w:p>
    <w:p>
      <w:pPr>
        <w:spacing w:after="0"/>
        <w:ind w:left="0"/>
        <w:jc w:val="both"/>
      </w:pPr>
      <w:r>
        <w:rPr>
          <w:rFonts w:ascii="Times New Roman"/>
          <w:b w:val="false"/>
          <w:i w:val="false"/>
          <w:color w:val="000000"/>
          <w:sz w:val="28"/>
        </w:rPr>
        <w:t>
      ный; острец, костер безостный; по- скота 151.5 141.8 77.6 дорожник большой, тысячелист-</w:t>
      </w:r>
    </w:p>
    <w:p>
      <w:pPr>
        <w:spacing w:after="0"/>
        <w:ind w:left="0"/>
        <w:jc w:val="both"/>
      </w:pPr>
      <w:r>
        <w:rPr>
          <w:rFonts w:ascii="Times New Roman"/>
          <w:b w:val="false"/>
          <w:i w:val="false"/>
          <w:color w:val="000000"/>
          <w:sz w:val="28"/>
        </w:rPr>
        <w:t>
      ник обыкновенный, тмин обыкно-венный, подмаренник настоящий) на луговато-каштановых средне-мощных тяжелосуглинистых поч-</w:t>
      </w:r>
    </w:p>
    <w:p>
      <w:pPr>
        <w:spacing w:after="0"/>
        <w:ind w:left="0"/>
        <w:jc w:val="both"/>
      </w:pPr>
      <w:r>
        <w:rPr>
          <w:rFonts w:ascii="Times New Roman"/>
          <w:b w:val="false"/>
          <w:i w:val="false"/>
          <w:color w:val="000000"/>
          <w:sz w:val="28"/>
        </w:rPr>
        <w:t>
      вах с промоинами</w:t>
      </w:r>
    </w:p>
    <w:p>
      <w:pPr>
        <w:spacing w:after="0"/>
        <w:ind w:left="0"/>
        <w:jc w:val="both"/>
      </w:pPr>
      <w:r>
        <w:rPr>
          <w:rFonts w:ascii="Times New Roman"/>
          <w:b w:val="false"/>
          <w:i w:val="false"/>
          <w:color w:val="000000"/>
          <w:sz w:val="28"/>
        </w:rPr>
        <w:t>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4</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15.2 30.3 24.2</w:t>
      </w:r>
    </w:p>
    <w:p>
      <w:pPr>
        <w:spacing w:after="0"/>
        <w:ind w:left="0"/>
        <w:jc w:val="both"/>
      </w:pPr>
      <w:r>
        <w:rPr>
          <w:rFonts w:ascii="Times New Roman"/>
          <w:b w:val="false"/>
          <w:i w:val="false"/>
          <w:color w:val="000000"/>
          <w:sz w:val="28"/>
        </w:rPr>
        <w:t>
      10.1 15.2 9.5</w:t>
      </w:r>
    </w:p>
    <w:p>
      <w:pPr>
        <w:spacing w:after="0"/>
        <w:ind w:left="0"/>
        <w:jc w:val="both"/>
      </w:pPr>
      <w:r>
        <w:rPr>
          <w:rFonts w:ascii="Times New Roman"/>
          <w:b w:val="false"/>
          <w:i w:val="false"/>
          <w:color w:val="000000"/>
          <w:sz w:val="28"/>
        </w:rPr>
        <w:t>
      30.3 121.2</w:t>
      </w:r>
    </w:p>
    <w:p>
      <w:pPr>
        <w:spacing w:after="0"/>
        <w:ind w:left="0"/>
        <w:jc w:val="both"/>
      </w:pPr>
      <w:r>
        <w:rPr>
          <w:rFonts w:ascii="Times New Roman"/>
          <w:b w:val="false"/>
          <w:i w:val="false"/>
          <w:color w:val="000000"/>
          <w:sz w:val="28"/>
        </w:rPr>
        <w:t>
      15.2 60.8</w:t>
      </w:r>
    </w:p>
    <w:p>
      <w:pPr>
        <w:spacing w:after="0"/>
        <w:ind w:left="0"/>
        <w:jc w:val="both"/>
      </w:pPr>
      <w:r>
        <w:rPr>
          <w:rFonts w:ascii="Times New Roman"/>
          <w:b w:val="false"/>
          <w:i w:val="false"/>
          <w:color w:val="000000"/>
          <w:sz w:val="28"/>
        </w:rPr>
        <w:t>
      13.08. 151 Волнистая равнина</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29 (61) 1. Типчаково-полынный с кермеком С-2д ( типчак, полынь Шренка, полынь</w:t>
      </w:r>
    </w:p>
    <w:p>
      <w:pPr>
        <w:spacing w:after="0"/>
        <w:ind w:left="0"/>
        <w:jc w:val="both"/>
      </w:pPr>
      <w:r>
        <w:rPr>
          <w:rFonts w:ascii="Times New Roman"/>
          <w:b w:val="false"/>
          <w:i w:val="false"/>
          <w:color w:val="000000"/>
          <w:sz w:val="28"/>
        </w:rPr>
        <w:t>
      сизая, кермек Гмелина, ковыль крас-ный, подорожник средний, таволга зверобоелистная) на солонцах кашта-</w:t>
      </w:r>
    </w:p>
    <w:p>
      <w:pPr>
        <w:spacing w:after="0"/>
        <w:ind w:left="0"/>
        <w:jc w:val="both"/>
      </w:pPr>
      <w:r>
        <w:rPr>
          <w:rFonts w:ascii="Times New Roman"/>
          <w:b w:val="false"/>
          <w:i w:val="false"/>
          <w:color w:val="000000"/>
          <w:sz w:val="28"/>
        </w:rPr>
        <w:t>
      новых средних и мелких</w:t>
      </w:r>
    </w:p>
    <w:p>
      <w:pPr>
        <w:spacing w:after="0"/>
        <w:ind w:left="0"/>
        <w:jc w:val="both"/>
      </w:pPr>
      <w:r>
        <w:rPr>
          <w:rFonts w:ascii="Times New Roman"/>
          <w:b w:val="false"/>
          <w:i w:val="false"/>
          <w:color w:val="000000"/>
          <w:sz w:val="28"/>
        </w:rPr>
        <w:t>
      пастб. 100 116</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 5.2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2.0 2.7 4.0 1.3 1.4 2.0 16.7 13.1 15.8</w:t>
      </w:r>
    </w:p>
    <w:p>
      <w:pPr>
        <w:spacing w:after="0"/>
        <w:ind w:left="0"/>
        <w:jc w:val="both"/>
      </w:pPr>
      <w:r>
        <w:rPr>
          <w:rFonts w:ascii="Times New Roman"/>
          <w:b w:val="false"/>
          <w:i w:val="false"/>
          <w:color w:val="000000"/>
          <w:sz w:val="28"/>
        </w:rPr>
        <w:t>
      2.7 313.2 Чистые</w:t>
      </w:r>
    </w:p>
    <w:p>
      <w:pPr>
        <w:spacing w:after="0"/>
        <w:ind w:left="0"/>
        <w:jc w:val="both"/>
      </w:pPr>
      <w:r>
        <w:rPr>
          <w:rFonts w:ascii="Times New Roman"/>
          <w:b w:val="false"/>
          <w:i w:val="false"/>
          <w:color w:val="000000"/>
          <w:sz w:val="28"/>
        </w:rPr>
        <w:t>
      1.4 162.4</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100 116</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2 2.7 4</w:t>
      </w:r>
    </w:p>
    <w:p>
      <w:pPr>
        <w:spacing w:after="0"/>
        <w:ind w:left="0"/>
        <w:jc w:val="both"/>
      </w:pPr>
      <w:r>
        <w:rPr>
          <w:rFonts w:ascii="Times New Roman"/>
          <w:b w:val="false"/>
          <w:i w:val="false"/>
          <w:color w:val="000000"/>
          <w:sz w:val="28"/>
        </w:rPr>
        <w:t>
      1.3 1.4 2</w:t>
      </w:r>
    </w:p>
    <w:p>
      <w:pPr>
        <w:spacing w:after="0"/>
        <w:ind w:left="0"/>
        <w:jc w:val="both"/>
      </w:pPr>
      <w:r>
        <w:rPr>
          <w:rFonts w:ascii="Times New Roman"/>
          <w:b w:val="false"/>
          <w:i w:val="false"/>
          <w:color w:val="000000"/>
          <w:sz w:val="28"/>
        </w:rPr>
        <w:t>
      2.7 313.2</w:t>
      </w:r>
    </w:p>
    <w:p>
      <w:pPr>
        <w:spacing w:after="0"/>
        <w:ind w:left="0"/>
        <w:jc w:val="both"/>
      </w:pPr>
      <w:r>
        <w:rPr>
          <w:rFonts w:ascii="Times New Roman"/>
          <w:b w:val="false"/>
          <w:i w:val="false"/>
          <w:color w:val="000000"/>
          <w:sz w:val="28"/>
        </w:rPr>
        <w:t>
      1.4 162.4</w:t>
      </w:r>
    </w:p>
    <w:p>
      <w:pPr>
        <w:spacing w:after="0"/>
        <w:ind w:left="0"/>
        <w:jc w:val="both"/>
      </w:pPr>
      <w:r>
        <w:rPr>
          <w:rFonts w:ascii="Times New Roman"/>
          <w:b w:val="false"/>
          <w:i w:val="false"/>
          <w:color w:val="000000"/>
          <w:sz w:val="28"/>
        </w:rPr>
        <w:t>
      13.08. 152 Слабоволнистая равнина</w:t>
      </w:r>
    </w:p>
    <w:p>
      <w:pPr>
        <w:spacing w:after="0"/>
        <w:ind w:left="0"/>
        <w:jc w:val="both"/>
      </w:pPr>
      <w:r>
        <w:rPr>
          <w:rFonts w:ascii="Times New Roman"/>
          <w:b w:val="false"/>
          <w:i w:val="false"/>
          <w:color w:val="000000"/>
          <w:sz w:val="28"/>
        </w:rPr>
        <w:t>
      7 (62) 1. Ковыльно-типчаково-разнотрав-С-2а ный с полынью ( ковыль красный,</w:t>
      </w:r>
    </w:p>
    <w:p>
      <w:pPr>
        <w:spacing w:after="0"/>
        <w:ind w:left="0"/>
        <w:jc w:val="both"/>
      </w:pPr>
      <w:r>
        <w:rPr>
          <w:rFonts w:ascii="Times New Roman"/>
          <w:b w:val="false"/>
          <w:i w:val="false"/>
          <w:color w:val="000000"/>
          <w:sz w:val="28"/>
        </w:rPr>
        <w:t>
      ковыль волосатик, типчак, тысяче-листник обыкновенный, подорожник средний, лапчаика гусиная, зопник клубненосный, полынь сизая) на темно-каштановых маломощных поч-</w:t>
      </w:r>
    </w:p>
    <w:p>
      <w:pPr>
        <w:spacing w:after="0"/>
        <w:ind w:left="0"/>
        <w:jc w:val="both"/>
      </w:pPr>
      <w:r>
        <w:rPr>
          <w:rFonts w:ascii="Times New Roman"/>
          <w:b w:val="false"/>
          <w:i w:val="false"/>
          <w:color w:val="000000"/>
          <w:sz w:val="28"/>
        </w:rPr>
        <w:t>
      вах</w:t>
      </w:r>
    </w:p>
    <w:p>
      <w:pPr>
        <w:spacing w:after="0"/>
        <w:ind w:left="0"/>
        <w:jc w:val="both"/>
      </w:pPr>
      <w:r>
        <w:rPr>
          <w:rFonts w:ascii="Times New Roman"/>
          <w:b w:val="false"/>
          <w:i w:val="false"/>
          <w:color w:val="000000"/>
          <w:sz w:val="28"/>
        </w:rPr>
        <w:t>
      пастб. 55</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682 Выпас 10.7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7.7 10.9 8.7 4.9 6.1 4.1 54.7 49.6 23.7</w:t>
      </w:r>
    </w:p>
    <w:p>
      <w:pPr>
        <w:spacing w:after="0"/>
        <w:ind w:left="0"/>
        <w:jc w:val="both"/>
      </w:pPr>
      <w:r>
        <w:rPr>
          <w:rFonts w:ascii="Times New Roman"/>
          <w:b w:val="false"/>
          <w:i w:val="false"/>
          <w:color w:val="000000"/>
          <w:sz w:val="28"/>
        </w:rPr>
        <w:t>
      10.9 7433.8</w:t>
      </w:r>
    </w:p>
    <w:p>
      <w:pPr>
        <w:spacing w:after="0"/>
        <w:ind w:left="0"/>
        <w:jc w:val="both"/>
      </w:pPr>
      <w:r>
        <w:rPr>
          <w:rFonts w:ascii="Times New Roman"/>
          <w:b w:val="false"/>
          <w:i w:val="false"/>
          <w:color w:val="000000"/>
          <w:sz w:val="28"/>
        </w:rPr>
        <w:t>
      6.1 4160.2</w:t>
      </w:r>
    </w:p>
    <w:p>
      <w:pPr>
        <w:spacing w:after="0"/>
        <w:ind w:left="0"/>
        <w:jc w:val="both"/>
      </w:pPr>
      <w:r>
        <w:rPr>
          <w:rFonts w:ascii="Times New Roman"/>
          <w:b w:val="false"/>
          <w:i w:val="false"/>
          <w:color w:val="000000"/>
          <w:sz w:val="28"/>
        </w:rPr>
        <w:t>
      Средне</w:t>
      </w:r>
    </w:p>
    <w:p>
      <w:pPr>
        <w:spacing w:after="0"/>
        <w:ind w:left="0"/>
        <w:jc w:val="both"/>
      </w:pPr>
      <w:r>
        <w:rPr>
          <w:rFonts w:ascii="Times New Roman"/>
          <w:b w:val="false"/>
          <w:i w:val="false"/>
          <w:color w:val="000000"/>
          <w:sz w:val="28"/>
        </w:rPr>
        <w:t>
      затырсован</w:t>
      </w:r>
    </w:p>
    <w:p>
      <w:pPr>
        <w:spacing w:after="0"/>
        <w:ind w:left="0"/>
        <w:jc w:val="both"/>
      </w:pPr>
      <w:r>
        <w:rPr>
          <w:rFonts w:ascii="Times New Roman"/>
          <w:b w:val="false"/>
          <w:i w:val="false"/>
          <w:color w:val="000000"/>
          <w:sz w:val="28"/>
        </w:rPr>
        <w:t>
      В-РЛ-О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1Б 2. Красноковыльно-типчаково-по-С-2б лынный (ковыль красный, типчак,</w:t>
      </w:r>
    </w:p>
    <w:p>
      <w:pPr>
        <w:spacing w:after="0"/>
        <w:ind w:left="0"/>
        <w:jc w:val="both"/>
      </w:pPr>
      <w:r>
        <w:rPr>
          <w:rFonts w:ascii="Times New Roman"/>
          <w:b w:val="false"/>
          <w:i w:val="false"/>
          <w:color w:val="000000"/>
          <w:sz w:val="28"/>
        </w:rPr>
        <w:t>
      полынь холодная, полынь селитрян-ная, бескильница расставленная) на темно-каштановых малоразвиты и</w:t>
      </w:r>
    </w:p>
    <w:p>
      <w:pPr>
        <w:spacing w:after="0"/>
        <w:ind w:left="0"/>
        <w:jc w:val="both"/>
      </w:pPr>
      <w:r>
        <w:rPr>
          <w:rFonts w:ascii="Times New Roman"/>
          <w:b w:val="false"/>
          <w:i w:val="false"/>
          <w:color w:val="000000"/>
          <w:sz w:val="28"/>
        </w:rPr>
        <w:t>
      неполноразвитых почвах</w:t>
      </w:r>
    </w:p>
    <w:p>
      <w:pPr>
        <w:spacing w:after="0"/>
        <w:ind w:left="0"/>
        <w:jc w:val="both"/>
      </w:pPr>
      <w:r>
        <w:rPr>
          <w:rFonts w:ascii="Times New Roman"/>
          <w:b w:val="false"/>
          <w:i w:val="false"/>
          <w:color w:val="000000"/>
          <w:sz w:val="28"/>
        </w:rPr>
        <w:t>
      пастб. 30 372</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3.3 4.5 3.8 2.1 2.4 1.7 20.8 17.7 9.0</w:t>
      </w:r>
    </w:p>
    <w:p>
      <w:pPr>
        <w:spacing w:after="0"/>
        <w:ind w:left="0"/>
        <w:jc w:val="both"/>
      </w:pPr>
      <w:r>
        <w:rPr>
          <w:rFonts w:ascii="Times New Roman"/>
          <w:b w:val="false"/>
          <w:i w:val="false"/>
          <w:color w:val="000000"/>
          <w:sz w:val="28"/>
        </w:rPr>
        <w:t>
      4.5 1674.0</w:t>
      </w:r>
    </w:p>
    <w:p>
      <w:pPr>
        <w:spacing w:after="0"/>
        <w:ind w:left="0"/>
        <w:jc w:val="both"/>
      </w:pPr>
      <w:r>
        <w:rPr>
          <w:rFonts w:ascii="Times New Roman"/>
          <w:b w:val="false"/>
          <w:i w:val="false"/>
          <w:color w:val="000000"/>
          <w:sz w:val="28"/>
        </w:rPr>
        <w:t>
      2.4 892.8</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закаменено</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34Б 3. Злаковый (острец ветвистый, пы-С-4в рей ползучий, мятлик луговой, ли-</w:t>
      </w:r>
    </w:p>
    <w:p>
      <w:pPr>
        <w:spacing w:after="0"/>
        <w:ind w:left="0"/>
        <w:jc w:val="both"/>
      </w:pPr>
      <w:r>
        <w:rPr>
          <w:rFonts w:ascii="Times New Roman"/>
          <w:b w:val="false"/>
          <w:i w:val="false"/>
          <w:color w:val="000000"/>
          <w:sz w:val="28"/>
        </w:rPr>
        <w:t>
      сохвост луговой, типчак, бескильни-ца расставленная, тимофеевка луго-</w:t>
      </w:r>
    </w:p>
    <w:p>
      <w:pPr>
        <w:spacing w:after="0"/>
        <w:ind w:left="0"/>
        <w:jc w:val="both"/>
      </w:pPr>
      <w:r>
        <w:rPr>
          <w:rFonts w:ascii="Times New Roman"/>
          <w:b w:val="false"/>
          <w:i w:val="false"/>
          <w:color w:val="000000"/>
          <w:sz w:val="28"/>
        </w:rPr>
        <w:t>
      вая) на солонцах лугово-каштановых</w:t>
      </w:r>
    </w:p>
    <w:p>
      <w:pPr>
        <w:spacing w:after="0"/>
        <w:ind w:left="0"/>
        <w:jc w:val="both"/>
      </w:pPr>
      <w:r>
        <w:rPr>
          <w:rFonts w:ascii="Times New Roman"/>
          <w:b w:val="false"/>
          <w:i w:val="false"/>
          <w:color w:val="000000"/>
          <w:sz w:val="28"/>
        </w:rPr>
        <w:t>
      пастб. 15 186</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5.4 10.1 7.5 3.5 5.3 3.2 54.4 45.0 24.4</w:t>
      </w:r>
    </w:p>
    <w:p>
      <w:pPr>
        <w:spacing w:after="0"/>
        <w:ind w:left="0"/>
        <w:jc w:val="both"/>
      </w:pPr>
      <w:r>
        <w:rPr>
          <w:rFonts w:ascii="Times New Roman"/>
          <w:b w:val="false"/>
          <w:i w:val="false"/>
          <w:color w:val="000000"/>
          <w:sz w:val="28"/>
        </w:rPr>
        <w:t>
      10.1 1878.6 Чистые</w:t>
      </w:r>
    </w:p>
    <w:p>
      <w:pPr>
        <w:spacing w:after="0"/>
        <w:ind w:left="0"/>
        <w:jc w:val="both"/>
      </w:pPr>
      <w:r>
        <w:rPr>
          <w:rFonts w:ascii="Times New Roman"/>
          <w:b w:val="false"/>
          <w:i w:val="false"/>
          <w:color w:val="000000"/>
          <w:sz w:val="28"/>
        </w:rPr>
        <w:t>
      5.3 985.8</w:t>
      </w:r>
    </w:p>
    <w:p>
      <w:pPr>
        <w:spacing w:after="0"/>
        <w:ind w:left="0"/>
        <w:jc w:val="both"/>
      </w:pPr>
      <w:r>
        <w:rPr>
          <w:rFonts w:ascii="Times New Roman"/>
          <w:b w:val="false"/>
          <w:i w:val="false"/>
          <w:color w:val="000000"/>
          <w:sz w:val="28"/>
        </w:rPr>
        <w:t>
      Итого: пастб. 100 1240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6.0 8.9 7.1</w:t>
      </w:r>
    </w:p>
    <w:p>
      <w:pPr>
        <w:spacing w:after="0"/>
        <w:ind w:left="0"/>
        <w:jc w:val="both"/>
      </w:pPr>
      <w:r>
        <w:rPr>
          <w:rFonts w:ascii="Times New Roman"/>
          <w:b w:val="false"/>
          <w:i w:val="false"/>
          <w:color w:val="000000"/>
          <w:sz w:val="28"/>
        </w:rPr>
        <w:t>
      3.9 4.9 3.2</w:t>
      </w:r>
    </w:p>
    <w:p>
      <w:pPr>
        <w:spacing w:after="0"/>
        <w:ind w:left="0"/>
        <w:jc w:val="both"/>
      </w:pPr>
      <w:r>
        <w:rPr>
          <w:rFonts w:ascii="Times New Roman"/>
          <w:b w:val="false"/>
          <w:i w:val="false"/>
          <w:color w:val="000000"/>
          <w:sz w:val="28"/>
        </w:rPr>
        <w:t>
      8.9 10986.4</w:t>
      </w:r>
    </w:p>
    <w:p>
      <w:pPr>
        <w:spacing w:after="0"/>
        <w:ind w:left="0"/>
        <w:jc w:val="both"/>
      </w:pPr>
      <w:r>
        <w:rPr>
          <w:rFonts w:ascii="Times New Roman"/>
          <w:b w:val="false"/>
          <w:i w:val="false"/>
          <w:color w:val="000000"/>
          <w:sz w:val="28"/>
        </w:rPr>
        <w:t>
      4.9 6038.8</w:t>
      </w:r>
    </w:p>
    <w:p>
      <w:pPr>
        <w:spacing w:after="0"/>
        <w:ind w:left="0"/>
        <w:jc w:val="both"/>
      </w:pPr>
      <w:r>
        <w:rPr>
          <w:rFonts w:ascii="Times New Roman"/>
          <w:b w:val="false"/>
          <w:i w:val="false"/>
          <w:color w:val="000000"/>
          <w:sz w:val="28"/>
        </w:rPr>
        <w:t>
      13.08. 153 Волнистая равнина</w:t>
      </w:r>
    </w:p>
    <w:p>
      <w:pPr>
        <w:spacing w:after="0"/>
        <w:ind w:left="0"/>
        <w:jc w:val="both"/>
      </w:pPr>
      <w:r>
        <w:rPr>
          <w:rFonts w:ascii="Times New Roman"/>
          <w:b w:val="false"/>
          <w:i w:val="false"/>
          <w:color w:val="000000"/>
          <w:sz w:val="28"/>
        </w:rPr>
        <w:t>
      51д (63) 1. Злаково-разнотравно-полынный С-2а ( костер безостый, пырей ползучий,</w:t>
      </w:r>
    </w:p>
    <w:p>
      <w:pPr>
        <w:spacing w:after="0"/>
        <w:ind w:left="0"/>
        <w:jc w:val="both"/>
      </w:pPr>
      <w:r>
        <w:rPr>
          <w:rFonts w:ascii="Times New Roman"/>
          <w:b w:val="false"/>
          <w:i w:val="false"/>
          <w:color w:val="000000"/>
          <w:sz w:val="28"/>
        </w:rPr>
        <w:t>
      типчак, ковыль красный, бескильни-ца расставленная, зопник клубненос-ный, тысячелистник обыкновенный, лапчатка прямостоящая, девясил британский, бодяк полевой, полынь сизая) на темно-каштановых мало-</w:t>
      </w:r>
    </w:p>
    <w:p>
      <w:pPr>
        <w:spacing w:after="0"/>
        <w:ind w:left="0"/>
        <w:jc w:val="both"/>
      </w:pPr>
      <w:r>
        <w:rPr>
          <w:rFonts w:ascii="Times New Roman"/>
          <w:b w:val="false"/>
          <w:i w:val="false"/>
          <w:color w:val="000000"/>
          <w:sz w:val="28"/>
        </w:rPr>
        <w:t>
      мощных почвах</w:t>
      </w:r>
    </w:p>
    <w:p>
      <w:pPr>
        <w:spacing w:after="0"/>
        <w:ind w:left="0"/>
        <w:jc w:val="both"/>
      </w:pPr>
      <w:r>
        <w:rPr>
          <w:rFonts w:ascii="Times New Roman"/>
          <w:b w:val="false"/>
          <w:i w:val="false"/>
          <w:color w:val="000000"/>
          <w:sz w:val="28"/>
        </w:rPr>
        <w:t>
      пастб. 100 350</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13.5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4.4 7.3 5.4 3.4 4.2 2.3 52.0 34.8 15.2</w:t>
      </w:r>
    </w:p>
    <w:p>
      <w:pPr>
        <w:spacing w:after="0"/>
        <w:ind w:left="0"/>
        <w:jc w:val="both"/>
      </w:pPr>
      <w:r>
        <w:rPr>
          <w:rFonts w:ascii="Times New Roman"/>
          <w:b w:val="false"/>
          <w:i w:val="false"/>
          <w:color w:val="000000"/>
          <w:sz w:val="28"/>
        </w:rPr>
        <w:t>
      7.3 2555.0</w:t>
      </w:r>
    </w:p>
    <w:p>
      <w:pPr>
        <w:spacing w:after="0"/>
        <w:ind w:left="0"/>
        <w:jc w:val="both"/>
      </w:pPr>
      <w:r>
        <w:rPr>
          <w:rFonts w:ascii="Times New Roman"/>
          <w:b w:val="false"/>
          <w:i w:val="false"/>
          <w:color w:val="000000"/>
          <w:sz w:val="28"/>
        </w:rPr>
        <w:t>
      4.2 1470.0</w:t>
      </w:r>
    </w:p>
    <w:p>
      <w:pPr>
        <w:spacing w:after="0"/>
        <w:ind w:left="0"/>
        <w:jc w:val="both"/>
      </w:pPr>
      <w:r>
        <w:rPr>
          <w:rFonts w:ascii="Times New Roman"/>
          <w:b w:val="false"/>
          <w:i w:val="false"/>
          <w:color w:val="000000"/>
          <w:sz w:val="28"/>
        </w:rPr>
        <w:t>
      Чистые В-Л-О пастбища для всех</w:t>
      </w:r>
    </w:p>
    <w:p>
      <w:pPr>
        <w:spacing w:after="0"/>
        <w:ind w:left="0"/>
        <w:jc w:val="both"/>
      </w:pPr>
      <w:r>
        <w:rPr>
          <w:rFonts w:ascii="Times New Roman"/>
          <w:b w:val="false"/>
          <w:i w:val="false"/>
          <w:color w:val="000000"/>
          <w:sz w:val="28"/>
        </w:rPr>
        <w:t>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100 350</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4.4 7.3 5.4</w:t>
      </w:r>
    </w:p>
    <w:p>
      <w:pPr>
        <w:spacing w:after="0"/>
        <w:ind w:left="0"/>
        <w:jc w:val="both"/>
      </w:pPr>
      <w:r>
        <w:rPr>
          <w:rFonts w:ascii="Times New Roman"/>
          <w:b w:val="false"/>
          <w:i w:val="false"/>
          <w:color w:val="000000"/>
          <w:sz w:val="28"/>
        </w:rPr>
        <w:t>
      3.4 4.2 2.3</w:t>
      </w:r>
    </w:p>
    <w:p>
      <w:pPr>
        <w:spacing w:after="0"/>
        <w:ind w:left="0"/>
        <w:jc w:val="both"/>
      </w:pPr>
      <w:r>
        <w:rPr>
          <w:rFonts w:ascii="Times New Roman"/>
          <w:b w:val="false"/>
          <w:i w:val="false"/>
          <w:color w:val="000000"/>
          <w:sz w:val="28"/>
        </w:rPr>
        <w:t>
      7.3 2555.0</w:t>
      </w:r>
    </w:p>
    <w:p>
      <w:pPr>
        <w:spacing w:after="0"/>
        <w:ind w:left="0"/>
        <w:jc w:val="both"/>
      </w:pPr>
      <w:r>
        <w:rPr>
          <w:rFonts w:ascii="Times New Roman"/>
          <w:b w:val="false"/>
          <w:i w:val="false"/>
          <w:color w:val="000000"/>
          <w:sz w:val="28"/>
        </w:rPr>
        <w:t>
      4.2 1470.0</w:t>
      </w:r>
    </w:p>
    <w:p>
      <w:pPr>
        <w:spacing w:after="0"/>
        <w:ind w:left="0"/>
        <w:jc w:val="both"/>
      </w:pPr>
      <w:r>
        <w:rPr>
          <w:rFonts w:ascii="Times New Roman"/>
          <w:b w:val="false"/>
          <w:i w:val="false"/>
          <w:color w:val="000000"/>
          <w:sz w:val="28"/>
        </w:rPr>
        <w:t>
      1 2 3 4 5 6 7 8 9 10 11 12 13 14 15 16 17 18 13.08. 154 Пологий склон сопки</w:t>
      </w:r>
    </w:p>
    <w:p>
      <w:pPr>
        <w:spacing w:after="0"/>
        <w:ind w:left="0"/>
        <w:jc w:val="both"/>
      </w:pPr>
      <w:r>
        <w:rPr>
          <w:rFonts w:ascii="Times New Roman"/>
          <w:b w:val="false"/>
          <w:i w:val="false"/>
          <w:color w:val="000000"/>
          <w:sz w:val="28"/>
        </w:rPr>
        <w:t>
      1А (64) 1. Красноковыльно-типчаково-по-С-2а лынный ( ковыль красный, типчак,</w:t>
      </w:r>
    </w:p>
    <w:p>
      <w:pPr>
        <w:spacing w:after="0"/>
        <w:ind w:left="0"/>
        <w:jc w:val="both"/>
      </w:pPr>
      <w:r>
        <w:rPr>
          <w:rFonts w:ascii="Times New Roman"/>
          <w:b w:val="false"/>
          <w:i w:val="false"/>
          <w:color w:val="000000"/>
          <w:sz w:val="28"/>
        </w:rPr>
        <w:t>
      полынь холодная, полынь сизая) на темно-каштановых неполноразвитых</w:t>
      </w:r>
    </w:p>
    <w:p>
      <w:pPr>
        <w:spacing w:after="0"/>
        <w:ind w:left="0"/>
        <w:jc w:val="both"/>
      </w:pPr>
      <w:r>
        <w:rPr>
          <w:rFonts w:ascii="Times New Roman"/>
          <w:b w:val="false"/>
          <w:i w:val="false"/>
          <w:color w:val="000000"/>
          <w:sz w:val="28"/>
        </w:rPr>
        <w:t>
      почвах</w:t>
      </w:r>
    </w:p>
    <w:p>
      <w:pPr>
        <w:spacing w:after="0"/>
        <w:ind w:left="0"/>
        <w:jc w:val="both"/>
      </w:pPr>
      <w:r>
        <w:rPr>
          <w:rFonts w:ascii="Times New Roman"/>
          <w:b w:val="false"/>
          <w:i w:val="false"/>
          <w:color w:val="000000"/>
          <w:sz w:val="28"/>
        </w:rPr>
        <w:t>
      пастб. 50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237 Выпас 4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(лошади)</w:t>
      </w:r>
    </w:p>
    <w:p>
      <w:pPr>
        <w:spacing w:after="0"/>
        <w:ind w:left="0"/>
        <w:jc w:val="both"/>
      </w:pPr>
      <w:r>
        <w:rPr>
          <w:rFonts w:ascii="Times New Roman"/>
          <w:b w:val="false"/>
          <w:i w:val="false"/>
          <w:color w:val="000000"/>
          <w:sz w:val="28"/>
        </w:rPr>
        <w:t>
      3.0 4.0 3.4 1.9 2.1 1.5 19.2 15.9 8.2</w:t>
      </w:r>
    </w:p>
    <w:p>
      <w:pPr>
        <w:spacing w:after="0"/>
        <w:ind w:left="0"/>
        <w:jc w:val="both"/>
      </w:pPr>
      <w:r>
        <w:rPr>
          <w:rFonts w:ascii="Times New Roman"/>
          <w:b w:val="false"/>
          <w:i w:val="false"/>
          <w:color w:val="000000"/>
          <w:sz w:val="28"/>
        </w:rPr>
        <w:t>
      4.0 946.0</w:t>
      </w:r>
    </w:p>
    <w:p>
      <w:pPr>
        <w:spacing w:after="0"/>
        <w:ind w:left="0"/>
        <w:jc w:val="both"/>
      </w:pPr>
      <w:r>
        <w:rPr>
          <w:rFonts w:ascii="Times New Roman"/>
          <w:b w:val="false"/>
          <w:i w:val="false"/>
          <w:color w:val="000000"/>
          <w:sz w:val="28"/>
        </w:rPr>
        <w:t>
      2.1 496.7</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закаменено</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7 2. Ковыльно-типчаково-разнотрав-С-2а ный с полынью ( ковыль красный,</w:t>
      </w:r>
    </w:p>
    <w:p>
      <w:pPr>
        <w:spacing w:after="0"/>
        <w:ind w:left="0"/>
        <w:jc w:val="both"/>
      </w:pPr>
      <w:r>
        <w:rPr>
          <w:rFonts w:ascii="Times New Roman"/>
          <w:b w:val="false"/>
          <w:i w:val="false"/>
          <w:color w:val="000000"/>
          <w:sz w:val="28"/>
        </w:rPr>
        <w:t>
      ковыль волосатик, типчак, тысяче-листник обыкновенный, подорожник средний, лапчаика гусиная, зопник клубненосный, полынь сизая) на темно-каштановых маломощных поч-вах</w:t>
      </w:r>
    </w:p>
    <w:p>
      <w:pPr>
        <w:spacing w:after="0"/>
        <w:ind w:left="0"/>
        <w:jc w:val="both"/>
      </w:pPr>
      <w:r>
        <w:rPr>
          <w:rFonts w:ascii="Times New Roman"/>
          <w:b w:val="false"/>
          <w:i w:val="false"/>
          <w:color w:val="000000"/>
          <w:sz w:val="28"/>
        </w:rPr>
        <w:t>
      34Б 3. Злаковый (острец ветвистый, пы-С-4в рей ползучий, мятлик луговой, ли-</w:t>
      </w:r>
    </w:p>
    <w:p>
      <w:pPr>
        <w:spacing w:after="0"/>
        <w:ind w:left="0"/>
        <w:jc w:val="both"/>
      </w:pPr>
      <w:r>
        <w:rPr>
          <w:rFonts w:ascii="Times New Roman"/>
          <w:b w:val="false"/>
          <w:i w:val="false"/>
          <w:color w:val="000000"/>
          <w:sz w:val="28"/>
        </w:rPr>
        <w:t>
      сохвост луговой, типчак, бескильни-ца расставленная, тимофеевка луго-</w:t>
      </w:r>
    </w:p>
    <w:p>
      <w:pPr>
        <w:spacing w:after="0"/>
        <w:ind w:left="0"/>
        <w:jc w:val="both"/>
      </w:pPr>
      <w:r>
        <w:rPr>
          <w:rFonts w:ascii="Times New Roman"/>
          <w:b w:val="false"/>
          <w:i w:val="false"/>
          <w:color w:val="000000"/>
          <w:sz w:val="28"/>
        </w:rPr>
        <w:t>
      вая) на солонцах лугово-каштановых</w:t>
      </w:r>
    </w:p>
    <w:p>
      <w:pPr>
        <w:spacing w:after="0"/>
        <w:ind w:left="0"/>
        <w:jc w:val="both"/>
      </w:pPr>
      <w:r>
        <w:rPr>
          <w:rFonts w:ascii="Times New Roman"/>
          <w:b w:val="false"/>
          <w:i w:val="false"/>
          <w:color w:val="000000"/>
          <w:sz w:val="28"/>
        </w:rPr>
        <w:t xml:space="preserve">
       Итого: </w:t>
      </w:r>
    </w:p>
    <w:p>
      <w:pPr>
        <w:spacing w:after="0"/>
        <w:ind w:left="0"/>
        <w:jc w:val="both"/>
      </w:pPr>
      <w:r>
        <w:rPr>
          <w:rFonts w:ascii="Times New Roman"/>
          <w:b w:val="false"/>
          <w:i w:val="false"/>
          <w:color w:val="000000"/>
          <w:sz w:val="28"/>
        </w:rPr>
        <w:t>
      пастб. 40 189 ест.</w:t>
      </w:r>
    </w:p>
    <w:p>
      <w:pPr>
        <w:spacing w:after="0"/>
        <w:ind w:left="0"/>
        <w:jc w:val="both"/>
      </w:pPr>
      <w:r>
        <w:rPr>
          <w:rFonts w:ascii="Times New Roman"/>
          <w:b w:val="false"/>
          <w:i w:val="false"/>
          <w:color w:val="000000"/>
          <w:sz w:val="28"/>
        </w:rPr>
        <w:t>
      пастб. 10 47</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xml:space="preserve">
      пастб. 100 473 </w:t>
      </w:r>
    </w:p>
    <w:p>
      <w:pPr>
        <w:spacing w:after="0"/>
        <w:ind w:left="0"/>
        <w:jc w:val="both"/>
      </w:pPr>
      <w:r>
        <w:rPr>
          <w:rFonts w:ascii="Times New Roman"/>
          <w:b w:val="false"/>
          <w:i w:val="false"/>
          <w:color w:val="000000"/>
          <w:sz w:val="28"/>
        </w:rPr>
        <w:t>
      7.7 10.9 8.7 4.9 6.1 4.1 54.7 49.6 23.7</w:t>
      </w:r>
    </w:p>
    <w:p>
      <w:pPr>
        <w:spacing w:after="0"/>
        <w:ind w:left="0"/>
        <w:jc w:val="both"/>
      </w:pPr>
      <w:r>
        <w:rPr>
          <w:rFonts w:ascii="Times New Roman"/>
          <w:b w:val="false"/>
          <w:i w:val="false"/>
          <w:color w:val="000000"/>
          <w:sz w:val="28"/>
        </w:rPr>
        <w:t>
      5.4 10.1 7.5 3.5 5.3 3.2 54.4 45.0 24.4</w:t>
      </w:r>
    </w:p>
    <w:p>
      <w:pPr>
        <w:spacing w:after="0"/>
        <w:ind w:left="0"/>
        <w:jc w:val="both"/>
      </w:pPr>
      <w:r>
        <w:rPr>
          <w:rFonts w:ascii="Times New Roman"/>
          <w:b w:val="false"/>
          <w:i w:val="false"/>
          <w:color w:val="000000"/>
          <w:sz w:val="28"/>
        </w:rPr>
        <w:t xml:space="preserve">
      5.1 7.4 5.9 </w:t>
      </w:r>
    </w:p>
    <w:p>
      <w:pPr>
        <w:spacing w:after="0"/>
        <w:ind w:left="0"/>
        <w:jc w:val="both"/>
      </w:pPr>
      <w:r>
        <w:rPr>
          <w:rFonts w:ascii="Times New Roman"/>
          <w:b w:val="false"/>
          <w:i w:val="false"/>
          <w:color w:val="000000"/>
          <w:sz w:val="28"/>
        </w:rPr>
        <w:t>
      10.9 2062.3 6.1 1154.1</w:t>
      </w:r>
    </w:p>
    <w:p>
      <w:pPr>
        <w:spacing w:after="0"/>
        <w:ind w:left="0"/>
        <w:jc w:val="both"/>
      </w:pPr>
      <w:r>
        <w:rPr>
          <w:rFonts w:ascii="Times New Roman"/>
          <w:b w:val="false"/>
          <w:i w:val="false"/>
          <w:color w:val="000000"/>
          <w:sz w:val="28"/>
        </w:rPr>
        <w:t>
      10.1 477.7</w:t>
      </w:r>
    </w:p>
    <w:p>
      <w:pPr>
        <w:spacing w:after="0"/>
        <w:ind w:left="0"/>
        <w:jc w:val="both"/>
      </w:pPr>
      <w:r>
        <w:rPr>
          <w:rFonts w:ascii="Times New Roman"/>
          <w:b w:val="false"/>
          <w:i w:val="false"/>
          <w:color w:val="000000"/>
          <w:sz w:val="28"/>
        </w:rPr>
        <w:t>
      5.3 250.7</w:t>
      </w:r>
    </w:p>
    <w:p>
      <w:pPr>
        <w:spacing w:after="0"/>
        <w:ind w:left="0"/>
        <w:jc w:val="both"/>
      </w:pPr>
      <w:r>
        <w:rPr>
          <w:rFonts w:ascii="Times New Roman"/>
          <w:b w:val="false"/>
          <w:i w:val="false"/>
          <w:color w:val="000000"/>
          <w:sz w:val="28"/>
        </w:rPr>
        <w:t>
      7.4 3486.0</w:t>
      </w:r>
    </w:p>
    <w:p>
      <w:pPr>
        <w:spacing w:after="0"/>
        <w:ind w:left="0"/>
        <w:jc w:val="both"/>
      </w:pPr>
      <w:r>
        <w:rPr>
          <w:rFonts w:ascii="Times New Roman"/>
          <w:b w:val="false"/>
          <w:i w:val="false"/>
          <w:color w:val="000000"/>
          <w:sz w:val="28"/>
        </w:rPr>
        <w:t>
      1 2 3 4 5 6 7</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8 9 10 11 12 13 14 15 16 17 18</w:t>
      </w:r>
    </w:p>
    <w:p>
      <w:pPr>
        <w:spacing w:after="0"/>
        <w:ind w:left="0"/>
        <w:jc w:val="both"/>
      </w:pPr>
      <w:r>
        <w:rPr>
          <w:rFonts w:ascii="Times New Roman"/>
          <w:b w:val="false"/>
          <w:i w:val="false"/>
          <w:color w:val="000000"/>
          <w:sz w:val="28"/>
        </w:rPr>
        <w:t>
      3.3 4.0 2.7 4.0 1901.5</w:t>
      </w:r>
    </w:p>
    <w:p>
      <w:pPr>
        <w:spacing w:after="0"/>
        <w:ind w:left="0"/>
        <w:jc w:val="both"/>
      </w:pPr>
      <w:r>
        <w:rPr>
          <w:rFonts w:ascii="Times New Roman"/>
          <w:b w:val="false"/>
          <w:i w:val="false"/>
          <w:color w:val="000000"/>
          <w:sz w:val="28"/>
        </w:rPr>
        <w:t>
      13.08. 155 Приречная терраса р. Шолак Карасу</w:t>
      </w:r>
    </w:p>
    <w:p>
      <w:pPr>
        <w:spacing w:after="0"/>
        <w:ind w:left="0"/>
        <w:jc w:val="both"/>
      </w:pPr>
      <w:r>
        <w:rPr>
          <w:rFonts w:ascii="Times New Roman"/>
          <w:b w:val="false"/>
          <w:i w:val="false"/>
          <w:color w:val="000000"/>
          <w:sz w:val="28"/>
        </w:rPr>
        <w:t>
      39 (65) 1. Злаково-солодково-разнотравный С-4в с полынью ( пырей ползучий, кос-</w:t>
      </w:r>
    </w:p>
    <w:p>
      <w:pPr>
        <w:spacing w:after="0"/>
        <w:ind w:left="0"/>
        <w:jc w:val="both"/>
      </w:pPr>
      <w:r>
        <w:rPr>
          <w:rFonts w:ascii="Times New Roman"/>
          <w:b w:val="false"/>
          <w:i w:val="false"/>
          <w:color w:val="000000"/>
          <w:sz w:val="28"/>
        </w:rPr>
        <w:t>
      тер безостый, лисохвост луговой, типчак, солодка уральская, шалфей луговой, подорожник средний, лап-чатка прямостоящая, зопник клубне-носный, мордовник обыкновенный, полынь шелковистая) на солонцах</w:t>
      </w:r>
    </w:p>
    <w:p>
      <w:pPr>
        <w:spacing w:after="0"/>
        <w:ind w:left="0"/>
        <w:jc w:val="both"/>
      </w:pPr>
      <w:r>
        <w:rPr>
          <w:rFonts w:ascii="Times New Roman"/>
          <w:b w:val="false"/>
          <w:i w:val="false"/>
          <w:color w:val="000000"/>
          <w:sz w:val="28"/>
        </w:rPr>
        <w:t>
      лугово-каштановых почвах</w:t>
      </w:r>
    </w:p>
    <w:p>
      <w:pPr>
        <w:spacing w:after="0"/>
        <w:ind w:left="0"/>
        <w:jc w:val="both"/>
      </w:pPr>
      <w:r>
        <w:rPr>
          <w:rFonts w:ascii="Times New Roman"/>
          <w:b w:val="false"/>
          <w:i w:val="false"/>
          <w:color w:val="000000"/>
          <w:sz w:val="28"/>
        </w:rPr>
        <w:t>
      пастб. 100 47</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 21.7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7.8 13.0 12.2 5.2 6.8 5.1 91.5 65.4 35.2</w:t>
      </w:r>
    </w:p>
    <w:p>
      <w:pPr>
        <w:spacing w:after="0"/>
        <w:ind w:left="0"/>
        <w:jc w:val="both"/>
      </w:pPr>
      <w:r>
        <w:rPr>
          <w:rFonts w:ascii="Times New Roman"/>
          <w:b w:val="false"/>
          <w:i w:val="false"/>
          <w:color w:val="000000"/>
          <w:sz w:val="28"/>
        </w:rPr>
        <w:t>
      13.0 611.0</w:t>
      </w:r>
    </w:p>
    <w:p>
      <w:pPr>
        <w:spacing w:after="0"/>
        <w:ind w:left="0"/>
        <w:jc w:val="both"/>
      </w:pPr>
      <w:r>
        <w:rPr>
          <w:rFonts w:ascii="Times New Roman"/>
          <w:b w:val="false"/>
          <w:i w:val="false"/>
          <w:color w:val="000000"/>
          <w:sz w:val="28"/>
        </w:rPr>
        <w:t>
      6.8 319.6</w:t>
      </w:r>
    </w:p>
    <w:p>
      <w:pPr>
        <w:spacing w:after="0"/>
        <w:ind w:left="0"/>
        <w:jc w:val="both"/>
      </w:pPr>
      <w:r>
        <w:rPr>
          <w:rFonts w:ascii="Times New Roman"/>
          <w:b w:val="false"/>
          <w:i w:val="false"/>
          <w:color w:val="000000"/>
          <w:sz w:val="28"/>
        </w:rPr>
        <w:t>
      Чистые Солодка</w:t>
      </w:r>
    </w:p>
    <w:p>
      <w:pPr>
        <w:spacing w:after="0"/>
        <w:ind w:left="0"/>
        <w:jc w:val="both"/>
      </w:pPr>
      <w:r>
        <w:rPr>
          <w:rFonts w:ascii="Times New Roman"/>
          <w:b w:val="false"/>
          <w:i w:val="false"/>
          <w:color w:val="000000"/>
          <w:sz w:val="28"/>
        </w:rPr>
        <w:t>
      уральская</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47</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7.8 13 12.2</w:t>
      </w:r>
    </w:p>
    <w:p>
      <w:pPr>
        <w:spacing w:after="0"/>
        <w:ind w:left="0"/>
        <w:jc w:val="both"/>
      </w:pPr>
      <w:r>
        <w:rPr>
          <w:rFonts w:ascii="Times New Roman"/>
          <w:b w:val="false"/>
          <w:i w:val="false"/>
          <w:color w:val="000000"/>
          <w:sz w:val="28"/>
        </w:rPr>
        <w:t>
      5.2 6.8 5.1</w:t>
      </w:r>
    </w:p>
    <w:p>
      <w:pPr>
        <w:spacing w:after="0"/>
        <w:ind w:left="0"/>
        <w:jc w:val="both"/>
      </w:pPr>
      <w:r>
        <w:rPr>
          <w:rFonts w:ascii="Times New Roman"/>
          <w:b w:val="false"/>
          <w:i w:val="false"/>
          <w:color w:val="000000"/>
          <w:sz w:val="28"/>
        </w:rPr>
        <w:t>
      13.0 611.0</w:t>
      </w:r>
    </w:p>
    <w:p>
      <w:pPr>
        <w:spacing w:after="0"/>
        <w:ind w:left="0"/>
        <w:jc w:val="both"/>
      </w:pPr>
      <w:r>
        <w:rPr>
          <w:rFonts w:ascii="Times New Roman"/>
          <w:b w:val="false"/>
          <w:i w:val="false"/>
          <w:color w:val="000000"/>
          <w:sz w:val="28"/>
        </w:rPr>
        <w:t>
      6.8 319.6</w:t>
      </w:r>
    </w:p>
    <w:p>
      <w:pPr>
        <w:spacing w:after="0"/>
        <w:ind w:left="0"/>
        <w:jc w:val="both"/>
      </w:pPr>
      <w:r>
        <w:rPr>
          <w:rFonts w:ascii="Times New Roman"/>
          <w:b w:val="false"/>
          <w:i w:val="false"/>
          <w:color w:val="000000"/>
          <w:sz w:val="28"/>
        </w:rPr>
        <w:t>
      13.08. 156 Удлененное понижение</w:t>
      </w:r>
    </w:p>
    <w:p>
      <w:pPr>
        <w:spacing w:after="0"/>
        <w:ind w:left="0"/>
        <w:jc w:val="both"/>
      </w:pPr>
      <w:r>
        <w:rPr>
          <w:rFonts w:ascii="Times New Roman"/>
          <w:b w:val="false"/>
          <w:i w:val="false"/>
          <w:color w:val="000000"/>
          <w:sz w:val="28"/>
        </w:rPr>
        <w:t>
      37 (66) 1. Злаково-разнотравно-солодковый С-4в ( острец ветвистый, пырей ползучий,</w:t>
      </w:r>
    </w:p>
    <w:p>
      <w:pPr>
        <w:spacing w:after="0"/>
        <w:ind w:left="0"/>
        <w:jc w:val="both"/>
      </w:pPr>
      <w:r>
        <w:rPr>
          <w:rFonts w:ascii="Times New Roman"/>
          <w:b w:val="false"/>
          <w:i w:val="false"/>
          <w:color w:val="000000"/>
          <w:sz w:val="28"/>
        </w:rPr>
        <w:t>
      вейник наземный, мятлик луговой, лисохвост луговой, подорожник средний, шалфей луговой, тысяче-листник обыкновенный, вероника колосистая, солодка уральская) на</w:t>
      </w:r>
    </w:p>
    <w:p>
      <w:pPr>
        <w:spacing w:after="0"/>
        <w:ind w:left="0"/>
        <w:jc w:val="both"/>
      </w:pPr>
      <w:r>
        <w:rPr>
          <w:rFonts w:ascii="Times New Roman"/>
          <w:b w:val="false"/>
          <w:i w:val="false"/>
          <w:color w:val="000000"/>
          <w:sz w:val="28"/>
        </w:rPr>
        <w:t>
      солонцах лугово-каштановых почвах</w:t>
      </w:r>
    </w:p>
    <w:p>
      <w:pPr>
        <w:spacing w:after="0"/>
        <w:ind w:left="0"/>
        <w:jc w:val="both"/>
      </w:pPr>
      <w:r>
        <w:rPr>
          <w:rFonts w:ascii="Times New Roman"/>
          <w:b w:val="false"/>
          <w:i w:val="false"/>
          <w:color w:val="000000"/>
          <w:sz w:val="28"/>
        </w:rPr>
        <w:t>
      пастб. 80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107 Выпас 18.2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(лошади)</w:t>
      </w:r>
    </w:p>
    <w:p>
      <w:pPr>
        <w:spacing w:after="0"/>
        <w:ind w:left="0"/>
        <w:jc w:val="both"/>
      </w:pPr>
      <w:r>
        <w:rPr>
          <w:rFonts w:ascii="Times New Roman"/>
          <w:b w:val="false"/>
          <w:i w:val="false"/>
          <w:color w:val="000000"/>
          <w:sz w:val="28"/>
        </w:rPr>
        <w:t>
      6.0 11.3 10.0 3.8 5.8 4.2 59.4 49.6 32.0</w:t>
      </w:r>
    </w:p>
    <w:p>
      <w:pPr>
        <w:spacing w:after="0"/>
        <w:ind w:left="0"/>
        <w:jc w:val="both"/>
      </w:pPr>
      <w:r>
        <w:rPr>
          <w:rFonts w:ascii="Times New Roman"/>
          <w:b w:val="false"/>
          <w:i w:val="false"/>
          <w:color w:val="000000"/>
          <w:sz w:val="28"/>
        </w:rPr>
        <w:t>
      11.3 1211.4 Чистые</w:t>
      </w:r>
    </w:p>
    <w:p>
      <w:pPr>
        <w:spacing w:after="0"/>
        <w:ind w:left="0"/>
        <w:jc w:val="both"/>
      </w:pPr>
      <w:r>
        <w:rPr>
          <w:rFonts w:ascii="Times New Roman"/>
          <w:b w:val="false"/>
          <w:i w:val="false"/>
          <w:color w:val="000000"/>
          <w:sz w:val="28"/>
        </w:rPr>
        <w:t>
      5.8 621.8</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7 2. Ковыльно-типчаково-разнотрав-С-2а ный с полынью ( ковыль красный,</w:t>
      </w:r>
    </w:p>
    <w:p>
      <w:pPr>
        <w:spacing w:after="0"/>
        <w:ind w:left="0"/>
        <w:jc w:val="both"/>
      </w:pPr>
      <w:r>
        <w:rPr>
          <w:rFonts w:ascii="Times New Roman"/>
          <w:b w:val="false"/>
          <w:i w:val="false"/>
          <w:color w:val="000000"/>
          <w:sz w:val="28"/>
        </w:rPr>
        <w:t>
      ковыль волосатик, типчак, тысяче-</w:t>
      </w:r>
    </w:p>
    <w:p>
      <w:pPr>
        <w:spacing w:after="0"/>
        <w:ind w:left="0"/>
        <w:jc w:val="both"/>
      </w:pPr>
      <w:r>
        <w:rPr>
          <w:rFonts w:ascii="Times New Roman"/>
          <w:b w:val="false"/>
          <w:i w:val="false"/>
          <w:color w:val="000000"/>
          <w:sz w:val="28"/>
        </w:rPr>
        <w:t>
      пастб. 20 27</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7.7 10.9 8.7 4.9 6.1 4.1 54.7 49.6 23.7</w:t>
      </w:r>
    </w:p>
    <w:p>
      <w:pPr>
        <w:spacing w:after="0"/>
        <w:ind w:left="0"/>
        <w:jc w:val="both"/>
      </w:pPr>
      <w:r>
        <w:rPr>
          <w:rFonts w:ascii="Times New Roman"/>
          <w:b w:val="false"/>
          <w:i w:val="false"/>
          <w:color w:val="000000"/>
          <w:sz w:val="28"/>
        </w:rPr>
        <w:t>
      10.9 292.1</w:t>
      </w:r>
    </w:p>
    <w:p>
      <w:pPr>
        <w:spacing w:after="0"/>
        <w:ind w:left="0"/>
        <w:jc w:val="both"/>
      </w:pPr>
      <w:r>
        <w:rPr>
          <w:rFonts w:ascii="Times New Roman"/>
          <w:b w:val="false"/>
          <w:i w:val="false"/>
          <w:color w:val="000000"/>
          <w:sz w:val="28"/>
        </w:rPr>
        <w:t>
      6.1 163.5</w:t>
      </w:r>
    </w:p>
    <w:p>
      <w:pPr>
        <w:spacing w:after="0"/>
        <w:ind w:left="0"/>
        <w:jc w:val="both"/>
      </w:pPr>
      <w:r>
        <w:rPr>
          <w:rFonts w:ascii="Times New Roman"/>
          <w:b w:val="false"/>
          <w:i w:val="false"/>
          <w:color w:val="000000"/>
          <w:sz w:val="28"/>
        </w:rPr>
        <w:t>
      Средне</w:t>
      </w:r>
    </w:p>
    <w:p>
      <w:pPr>
        <w:spacing w:after="0"/>
        <w:ind w:left="0"/>
        <w:jc w:val="both"/>
      </w:pPr>
      <w:r>
        <w:rPr>
          <w:rFonts w:ascii="Times New Roman"/>
          <w:b w:val="false"/>
          <w:i w:val="false"/>
          <w:color w:val="000000"/>
          <w:sz w:val="28"/>
        </w:rPr>
        <w:t>
      затырсован</w:t>
      </w:r>
    </w:p>
    <w:p>
      <w:pPr>
        <w:spacing w:after="0"/>
        <w:ind w:left="0"/>
        <w:jc w:val="both"/>
      </w:pPr>
      <w:r>
        <w:rPr>
          <w:rFonts w:ascii="Times New Roman"/>
          <w:b w:val="false"/>
          <w:i w:val="false"/>
          <w:color w:val="000000"/>
          <w:sz w:val="28"/>
        </w:rPr>
        <w:t>
      1 2 3 4 5 6 7 8 9 10 11 12 13 14 15 16 17 18 листник обыкновенный, подорожник</w:t>
      </w:r>
    </w:p>
    <w:p>
      <w:pPr>
        <w:spacing w:after="0"/>
        <w:ind w:left="0"/>
        <w:jc w:val="both"/>
      </w:pPr>
      <w:r>
        <w:rPr>
          <w:rFonts w:ascii="Times New Roman"/>
          <w:b w:val="false"/>
          <w:i w:val="false"/>
          <w:color w:val="000000"/>
          <w:sz w:val="28"/>
        </w:rPr>
        <w:t>
      средний, лапчаика гусиная, зопник клубненосный, полынь сизая) на темно-каштановых маломощных поч-вах</w:t>
      </w:r>
    </w:p>
    <w:p>
      <w:pPr>
        <w:spacing w:after="0"/>
        <w:ind w:left="0"/>
        <w:jc w:val="both"/>
      </w:pPr>
      <w:r>
        <w:rPr>
          <w:rFonts w:ascii="Times New Roman"/>
          <w:b w:val="false"/>
          <w:i w:val="false"/>
          <w:color w:val="000000"/>
          <w:sz w:val="28"/>
        </w:rPr>
        <w:t>
      Итого: пастб. 100 134</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6.3 11.2 9.7</w:t>
      </w:r>
    </w:p>
    <w:p>
      <w:pPr>
        <w:spacing w:after="0"/>
        <w:ind w:left="0"/>
        <w:jc w:val="both"/>
      </w:pPr>
      <w:r>
        <w:rPr>
          <w:rFonts w:ascii="Times New Roman"/>
          <w:b w:val="false"/>
          <w:i w:val="false"/>
          <w:color w:val="000000"/>
          <w:sz w:val="28"/>
        </w:rPr>
        <w:t>
      4.0 5.9 4.2</w:t>
      </w:r>
    </w:p>
    <w:p>
      <w:pPr>
        <w:spacing w:after="0"/>
        <w:ind w:left="0"/>
        <w:jc w:val="both"/>
      </w:pPr>
      <w:r>
        <w:rPr>
          <w:rFonts w:ascii="Times New Roman"/>
          <w:b w:val="false"/>
          <w:i w:val="false"/>
          <w:color w:val="000000"/>
          <w:sz w:val="28"/>
        </w:rPr>
        <w:t>
      11.2 1503.5</w:t>
      </w:r>
    </w:p>
    <w:p>
      <w:pPr>
        <w:spacing w:after="0"/>
        <w:ind w:left="0"/>
        <w:jc w:val="both"/>
      </w:pPr>
      <w:r>
        <w:rPr>
          <w:rFonts w:ascii="Times New Roman"/>
          <w:b w:val="false"/>
          <w:i w:val="false"/>
          <w:color w:val="000000"/>
          <w:sz w:val="28"/>
        </w:rPr>
        <w:t>
      5.9 785.2</w:t>
      </w:r>
    </w:p>
    <w:p>
      <w:pPr>
        <w:spacing w:after="0"/>
        <w:ind w:left="0"/>
        <w:jc w:val="both"/>
      </w:pPr>
      <w:r>
        <w:rPr>
          <w:rFonts w:ascii="Times New Roman"/>
          <w:b w:val="false"/>
          <w:i w:val="false"/>
          <w:color w:val="000000"/>
          <w:sz w:val="28"/>
        </w:rPr>
        <w:t>
      14.08. 157 Слабоволнистая равнина</w:t>
      </w:r>
    </w:p>
    <w:p>
      <w:pPr>
        <w:spacing w:after="0"/>
        <w:ind w:left="0"/>
        <w:jc w:val="both"/>
      </w:pPr>
      <w:r>
        <w:rPr>
          <w:rFonts w:ascii="Times New Roman"/>
          <w:b w:val="false"/>
          <w:i w:val="false"/>
          <w:color w:val="000000"/>
          <w:sz w:val="28"/>
        </w:rPr>
        <w:t>
      50в (67) 1. Злаково-полынный с разнотра-С-2а вьем ( пырей ползучий, костер бе-</w:t>
      </w:r>
    </w:p>
    <w:p>
      <w:pPr>
        <w:spacing w:after="0"/>
        <w:ind w:left="0"/>
        <w:jc w:val="both"/>
      </w:pPr>
      <w:r>
        <w:rPr>
          <w:rFonts w:ascii="Times New Roman"/>
          <w:b w:val="false"/>
          <w:i w:val="false"/>
          <w:color w:val="000000"/>
          <w:sz w:val="28"/>
        </w:rPr>
        <w:t>
      зостый, ковыль красный, ковыль во-лосатик, ломкоколосник ситниковый, полынь сизая, зопник клубненосный, подмаренник настоящий, мордовник обыкновенный) на темно-каштано-</w:t>
      </w:r>
    </w:p>
    <w:p>
      <w:pPr>
        <w:spacing w:after="0"/>
        <w:ind w:left="0"/>
        <w:jc w:val="both"/>
      </w:pPr>
      <w:r>
        <w:rPr>
          <w:rFonts w:ascii="Times New Roman"/>
          <w:b w:val="false"/>
          <w:i w:val="false"/>
          <w:color w:val="000000"/>
          <w:sz w:val="28"/>
        </w:rPr>
        <w:t>
      вых маломощных почвах</w:t>
      </w:r>
    </w:p>
    <w:p>
      <w:pPr>
        <w:spacing w:after="0"/>
        <w:ind w:left="0"/>
        <w:jc w:val="both"/>
      </w:pPr>
      <w:r>
        <w:rPr>
          <w:rFonts w:ascii="Times New Roman"/>
          <w:b w:val="false"/>
          <w:i w:val="false"/>
          <w:color w:val="000000"/>
          <w:sz w:val="28"/>
        </w:rPr>
        <w:t>
      пастб. 100 670</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11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4.0 6.7 4.9 2.7 3.6 2.1 48.1 35.1 14.9</w:t>
      </w:r>
    </w:p>
    <w:p>
      <w:pPr>
        <w:spacing w:after="0"/>
        <w:ind w:left="0"/>
        <w:jc w:val="both"/>
      </w:pPr>
      <w:r>
        <w:rPr>
          <w:rFonts w:ascii="Times New Roman"/>
          <w:b w:val="false"/>
          <w:i w:val="false"/>
          <w:color w:val="000000"/>
          <w:sz w:val="28"/>
        </w:rPr>
        <w:t>
      6.7 4489.0 Чистые</w:t>
      </w:r>
    </w:p>
    <w:p>
      <w:pPr>
        <w:spacing w:after="0"/>
        <w:ind w:left="0"/>
        <w:jc w:val="both"/>
      </w:pPr>
      <w:r>
        <w:rPr>
          <w:rFonts w:ascii="Times New Roman"/>
          <w:b w:val="false"/>
          <w:i w:val="false"/>
          <w:color w:val="000000"/>
          <w:sz w:val="28"/>
        </w:rPr>
        <w:t>
      3.6 2412.0</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100 670</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4 6.7 4.9</w:t>
      </w:r>
    </w:p>
    <w:p>
      <w:pPr>
        <w:spacing w:after="0"/>
        <w:ind w:left="0"/>
        <w:jc w:val="both"/>
      </w:pPr>
      <w:r>
        <w:rPr>
          <w:rFonts w:ascii="Times New Roman"/>
          <w:b w:val="false"/>
          <w:i w:val="false"/>
          <w:color w:val="000000"/>
          <w:sz w:val="28"/>
        </w:rPr>
        <w:t>
      2.7 3.6 2.1</w:t>
      </w:r>
    </w:p>
    <w:p>
      <w:pPr>
        <w:spacing w:after="0"/>
        <w:ind w:left="0"/>
        <w:jc w:val="both"/>
      </w:pPr>
      <w:r>
        <w:rPr>
          <w:rFonts w:ascii="Times New Roman"/>
          <w:b w:val="false"/>
          <w:i w:val="false"/>
          <w:color w:val="000000"/>
          <w:sz w:val="28"/>
        </w:rPr>
        <w:t>
      6.7 4489.0</w:t>
      </w:r>
    </w:p>
    <w:p>
      <w:pPr>
        <w:spacing w:after="0"/>
        <w:ind w:left="0"/>
        <w:jc w:val="both"/>
      </w:pPr>
      <w:r>
        <w:rPr>
          <w:rFonts w:ascii="Times New Roman"/>
          <w:b w:val="false"/>
          <w:i w:val="false"/>
          <w:color w:val="000000"/>
          <w:sz w:val="28"/>
        </w:rPr>
        <w:t>
      3.6 2412.0</w:t>
      </w:r>
    </w:p>
    <w:p>
      <w:pPr>
        <w:spacing w:after="0"/>
        <w:ind w:left="0"/>
        <w:jc w:val="both"/>
      </w:pPr>
      <w:r>
        <w:rPr>
          <w:rFonts w:ascii="Times New Roman"/>
          <w:b w:val="false"/>
          <w:i w:val="false"/>
          <w:color w:val="000000"/>
          <w:sz w:val="28"/>
        </w:rPr>
        <w:t>
      14.08. 158 Волнистая равнина</w:t>
      </w:r>
    </w:p>
    <w:p>
      <w:pPr>
        <w:spacing w:after="0"/>
        <w:ind w:left="0"/>
        <w:jc w:val="both"/>
      </w:pPr>
      <w:r>
        <w:rPr>
          <w:rFonts w:ascii="Times New Roman"/>
          <w:b w:val="false"/>
          <w:i w:val="false"/>
          <w:color w:val="000000"/>
          <w:sz w:val="28"/>
        </w:rPr>
        <w:t>
      5 (68) 1. Ковыльно-злаково-полынный С-2а ( ковыль красный, ковыль волоса-</w:t>
      </w:r>
    </w:p>
    <w:p>
      <w:pPr>
        <w:spacing w:after="0"/>
        <w:ind w:left="0"/>
        <w:jc w:val="both"/>
      </w:pPr>
      <w:r>
        <w:rPr>
          <w:rFonts w:ascii="Times New Roman"/>
          <w:b w:val="false"/>
          <w:i w:val="false"/>
          <w:color w:val="000000"/>
          <w:sz w:val="28"/>
        </w:rPr>
        <w:t>
      тик, костер безостый, типчак, ломко-колосник ситниковый, пырей пол-</w:t>
      </w:r>
    </w:p>
    <w:p>
      <w:pPr>
        <w:spacing w:after="0"/>
        <w:ind w:left="0"/>
        <w:jc w:val="both"/>
      </w:pPr>
      <w:r>
        <w:rPr>
          <w:rFonts w:ascii="Times New Roman"/>
          <w:b w:val="false"/>
          <w:i w:val="false"/>
          <w:color w:val="000000"/>
          <w:sz w:val="28"/>
        </w:rPr>
        <w:t>
      зучий, полынь холодная, полынь си-</w:t>
      </w:r>
    </w:p>
    <w:p>
      <w:pPr>
        <w:spacing w:after="0"/>
        <w:ind w:left="0"/>
        <w:jc w:val="both"/>
      </w:pPr>
      <w:r>
        <w:rPr>
          <w:rFonts w:ascii="Times New Roman"/>
          <w:b w:val="false"/>
          <w:i w:val="false"/>
          <w:color w:val="000000"/>
          <w:sz w:val="28"/>
        </w:rPr>
        <w:t>
      пастб. 100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53 Выпас 5.7 частного скота</w:t>
      </w:r>
    </w:p>
    <w:p>
      <w:pPr>
        <w:spacing w:after="0"/>
        <w:ind w:left="0"/>
        <w:jc w:val="both"/>
      </w:pPr>
      <w:r>
        <w:rPr>
          <w:rFonts w:ascii="Times New Roman"/>
          <w:b w:val="false"/>
          <w:i w:val="false"/>
          <w:color w:val="000000"/>
          <w:sz w:val="28"/>
        </w:rPr>
        <w:t>
      (лошади)</w:t>
      </w:r>
    </w:p>
    <w:p>
      <w:pPr>
        <w:spacing w:after="0"/>
        <w:ind w:left="0"/>
        <w:jc w:val="both"/>
      </w:pPr>
      <w:r>
        <w:rPr>
          <w:rFonts w:ascii="Times New Roman"/>
          <w:b w:val="false"/>
          <w:i w:val="false"/>
          <w:color w:val="000000"/>
          <w:sz w:val="28"/>
        </w:rPr>
        <w:t>
      1.8 4.2 2.2 1.2 2.4 1.1 11.3 18.5 6.4</w:t>
      </w:r>
    </w:p>
    <w:p>
      <w:pPr>
        <w:spacing w:after="0"/>
        <w:ind w:left="0"/>
        <w:jc w:val="both"/>
      </w:pPr>
      <w:r>
        <w:rPr>
          <w:rFonts w:ascii="Times New Roman"/>
          <w:b w:val="false"/>
          <w:i w:val="false"/>
          <w:color w:val="000000"/>
          <w:sz w:val="28"/>
        </w:rPr>
        <w:t>
      4.2 222.6 Чистые</w:t>
      </w:r>
    </w:p>
    <w:p>
      <w:pPr>
        <w:spacing w:after="0"/>
        <w:ind w:left="0"/>
        <w:jc w:val="both"/>
      </w:pPr>
      <w:r>
        <w:rPr>
          <w:rFonts w:ascii="Times New Roman"/>
          <w:b w:val="false"/>
          <w:i w:val="false"/>
          <w:color w:val="000000"/>
          <w:sz w:val="28"/>
        </w:rPr>
        <w:t>
      2.4 127.2</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 2 3 4 5 6 7 8 9 10 11 12 13 14 15 16 17 18 зая) на темно-каштановых маломощ-</w:t>
      </w:r>
    </w:p>
    <w:p>
      <w:pPr>
        <w:spacing w:after="0"/>
        <w:ind w:left="0"/>
        <w:jc w:val="both"/>
      </w:pPr>
      <w:r>
        <w:rPr>
          <w:rFonts w:ascii="Times New Roman"/>
          <w:b w:val="false"/>
          <w:i w:val="false"/>
          <w:color w:val="000000"/>
          <w:sz w:val="28"/>
        </w:rPr>
        <w:t>
      ных почвах</w:t>
      </w:r>
    </w:p>
    <w:p>
      <w:pPr>
        <w:spacing w:after="0"/>
        <w:ind w:left="0"/>
        <w:jc w:val="both"/>
      </w:pPr>
      <w:r>
        <w:rPr>
          <w:rFonts w:ascii="Times New Roman"/>
          <w:b w:val="false"/>
          <w:i w:val="false"/>
          <w:color w:val="000000"/>
          <w:sz w:val="28"/>
        </w:rPr>
        <w:t>
      Итого: пастб. 100 53</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1.8 4.2 2.2</w:t>
      </w:r>
    </w:p>
    <w:p>
      <w:pPr>
        <w:spacing w:after="0"/>
        <w:ind w:left="0"/>
        <w:jc w:val="both"/>
      </w:pPr>
      <w:r>
        <w:rPr>
          <w:rFonts w:ascii="Times New Roman"/>
          <w:b w:val="false"/>
          <w:i w:val="false"/>
          <w:color w:val="000000"/>
          <w:sz w:val="28"/>
        </w:rPr>
        <w:t>
      1.2 2.4 1.1</w:t>
      </w:r>
    </w:p>
    <w:p>
      <w:pPr>
        <w:spacing w:after="0"/>
        <w:ind w:left="0"/>
        <w:jc w:val="both"/>
      </w:pPr>
      <w:r>
        <w:rPr>
          <w:rFonts w:ascii="Times New Roman"/>
          <w:b w:val="false"/>
          <w:i w:val="false"/>
          <w:color w:val="000000"/>
          <w:sz w:val="28"/>
        </w:rPr>
        <w:t>
      4.2 222.6</w:t>
      </w:r>
    </w:p>
    <w:p>
      <w:pPr>
        <w:spacing w:after="0"/>
        <w:ind w:left="0"/>
        <w:jc w:val="both"/>
      </w:pPr>
      <w:r>
        <w:rPr>
          <w:rFonts w:ascii="Times New Roman"/>
          <w:b w:val="false"/>
          <w:i w:val="false"/>
          <w:color w:val="000000"/>
          <w:sz w:val="28"/>
        </w:rPr>
        <w:t>
      2.4 127.2</w:t>
      </w:r>
    </w:p>
    <w:p>
      <w:pPr>
        <w:spacing w:after="0"/>
        <w:ind w:left="0"/>
        <w:jc w:val="both"/>
      </w:pPr>
      <w:r>
        <w:rPr>
          <w:rFonts w:ascii="Times New Roman"/>
          <w:b w:val="false"/>
          <w:i w:val="false"/>
          <w:color w:val="000000"/>
          <w:sz w:val="28"/>
        </w:rPr>
        <w:t>
      14.08. 159 Замкнутое понижение ур. Курколь</w:t>
      </w:r>
    </w:p>
    <w:p>
      <w:pPr>
        <w:spacing w:after="0"/>
        <w:ind w:left="0"/>
        <w:jc w:val="both"/>
      </w:pPr>
      <w:r>
        <w:rPr>
          <w:rFonts w:ascii="Times New Roman"/>
          <w:b w:val="false"/>
          <w:i w:val="false"/>
          <w:color w:val="000000"/>
          <w:sz w:val="28"/>
        </w:rPr>
        <w:t>
      35 (69) 1. Злаково-разнотравно-полынный С-4в с солодкой ( острец ветвистый, пы-</w:t>
      </w:r>
    </w:p>
    <w:p>
      <w:pPr>
        <w:spacing w:after="0"/>
        <w:ind w:left="0"/>
        <w:jc w:val="both"/>
      </w:pPr>
      <w:r>
        <w:rPr>
          <w:rFonts w:ascii="Times New Roman"/>
          <w:b w:val="false"/>
          <w:i w:val="false"/>
          <w:color w:val="000000"/>
          <w:sz w:val="28"/>
        </w:rPr>
        <w:t>
      рей ползучий, костер безостый, тип-чак, подорожник средний, зопник клубненосный, тысячелистник обык-новенный, лапчатка прямостоящая, кровохлебка лекарственная, полынь шелковистая, полынь Шренка, со-лодка уральская) на солонцах луго-</w:t>
      </w:r>
    </w:p>
    <w:p>
      <w:pPr>
        <w:spacing w:after="0"/>
        <w:ind w:left="0"/>
        <w:jc w:val="both"/>
      </w:pPr>
      <w:r>
        <w:rPr>
          <w:rFonts w:ascii="Times New Roman"/>
          <w:b w:val="false"/>
          <w:i w:val="false"/>
          <w:color w:val="000000"/>
          <w:sz w:val="28"/>
        </w:rPr>
        <w:t>
      во-каштановых</w:t>
      </w:r>
    </w:p>
    <w:p>
      <w:pPr>
        <w:spacing w:after="0"/>
        <w:ind w:left="0"/>
        <w:jc w:val="both"/>
      </w:pPr>
      <w:r>
        <w:rPr>
          <w:rFonts w:ascii="Times New Roman"/>
          <w:b w:val="false"/>
          <w:i w:val="false"/>
          <w:color w:val="000000"/>
          <w:sz w:val="28"/>
        </w:rPr>
        <w:t>
      пастб. 100 24</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 14.7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2.5 4.7 4.0 1.7 2.5 1.7 26.1 22.9 13.3</w:t>
      </w:r>
    </w:p>
    <w:p>
      <w:pPr>
        <w:spacing w:after="0"/>
        <w:ind w:left="0"/>
        <w:jc w:val="both"/>
      </w:pPr>
      <w:r>
        <w:rPr>
          <w:rFonts w:ascii="Times New Roman"/>
          <w:b w:val="false"/>
          <w:i w:val="false"/>
          <w:color w:val="000000"/>
          <w:sz w:val="28"/>
        </w:rPr>
        <w:t>
      4.7 112.8 Чистые</w:t>
      </w:r>
    </w:p>
    <w:p>
      <w:pPr>
        <w:spacing w:after="0"/>
        <w:ind w:left="0"/>
        <w:jc w:val="both"/>
      </w:pPr>
      <w:r>
        <w:rPr>
          <w:rFonts w:ascii="Times New Roman"/>
          <w:b w:val="false"/>
          <w:i w:val="false"/>
          <w:color w:val="000000"/>
          <w:sz w:val="28"/>
        </w:rPr>
        <w:t>
      2.5 60.0</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24</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2.5 4.7 4</w:t>
      </w:r>
    </w:p>
    <w:p>
      <w:pPr>
        <w:spacing w:after="0"/>
        <w:ind w:left="0"/>
        <w:jc w:val="both"/>
      </w:pPr>
      <w:r>
        <w:rPr>
          <w:rFonts w:ascii="Times New Roman"/>
          <w:b w:val="false"/>
          <w:i w:val="false"/>
          <w:color w:val="000000"/>
          <w:sz w:val="28"/>
        </w:rPr>
        <w:t>
      1.7 2.5 1.7</w:t>
      </w:r>
    </w:p>
    <w:p>
      <w:pPr>
        <w:spacing w:after="0"/>
        <w:ind w:left="0"/>
        <w:jc w:val="both"/>
      </w:pPr>
      <w:r>
        <w:rPr>
          <w:rFonts w:ascii="Times New Roman"/>
          <w:b w:val="false"/>
          <w:i w:val="false"/>
          <w:color w:val="000000"/>
          <w:sz w:val="28"/>
        </w:rPr>
        <w:t>
      4.7 112.8</w:t>
      </w:r>
    </w:p>
    <w:p>
      <w:pPr>
        <w:spacing w:after="0"/>
        <w:ind w:left="0"/>
        <w:jc w:val="both"/>
      </w:pPr>
      <w:r>
        <w:rPr>
          <w:rFonts w:ascii="Times New Roman"/>
          <w:b w:val="false"/>
          <w:i w:val="false"/>
          <w:color w:val="000000"/>
          <w:sz w:val="28"/>
        </w:rPr>
        <w:t>
      2.5 60.0</w:t>
      </w:r>
    </w:p>
    <w:p>
      <w:pPr>
        <w:spacing w:after="0"/>
        <w:ind w:left="0"/>
        <w:jc w:val="both"/>
      </w:pPr>
      <w:r>
        <w:rPr>
          <w:rFonts w:ascii="Times New Roman"/>
          <w:b w:val="false"/>
          <w:i w:val="false"/>
          <w:color w:val="000000"/>
          <w:sz w:val="28"/>
        </w:rPr>
        <w:t>
      14.08. 160 Замкнутое понижение</w:t>
      </w:r>
    </w:p>
    <w:p>
      <w:pPr>
        <w:spacing w:after="0"/>
        <w:ind w:left="0"/>
        <w:jc w:val="both"/>
      </w:pPr>
      <w:r>
        <w:rPr>
          <w:rFonts w:ascii="Times New Roman"/>
          <w:b w:val="false"/>
          <w:i w:val="false"/>
          <w:color w:val="000000"/>
          <w:sz w:val="28"/>
        </w:rPr>
        <w:t>
      33 (70) 1. Злаково-разнотравный ( острец</w:t>
      </w:r>
    </w:p>
    <w:p>
      <w:pPr>
        <w:spacing w:after="0"/>
        <w:ind w:left="0"/>
        <w:jc w:val="both"/>
      </w:pPr>
      <w:r>
        <w:rPr>
          <w:rFonts w:ascii="Times New Roman"/>
          <w:b w:val="false"/>
          <w:i w:val="false"/>
          <w:color w:val="000000"/>
          <w:sz w:val="28"/>
        </w:rPr>
        <w:t>
      С-4в ветвистый, пырей ползучий, тонко-ног стройный, лисохвост луговой, костер безостый, вейник наземный, ломколосник ситниковый, типчак, девясил британский, лапчатка гуси-</w:t>
      </w:r>
    </w:p>
    <w:p>
      <w:pPr>
        <w:spacing w:after="0"/>
        <w:ind w:left="0"/>
        <w:jc w:val="both"/>
      </w:pPr>
      <w:r>
        <w:rPr>
          <w:rFonts w:ascii="Times New Roman"/>
          <w:b w:val="false"/>
          <w:i w:val="false"/>
          <w:color w:val="000000"/>
          <w:sz w:val="28"/>
        </w:rPr>
        <w:t>
      ная, кровохлебка лекарственная, ве-</w:t>
      </w:r>
    </w:p>
    <w:p>
      <w:pPr>
        <w:spacing w:after="0"/>
        <w:ind w:left="0"/>
        <w:jc w:val="both"/>
      </w:pPr>
      <w:r>
        <w:rPr>
          <w:rFonts w:ascii="Times New Roman"/>
          <w:b w:val="false"/>
          <w:i w:val="false"/>
          <w:color w:val="000000"/>
          <w:sz w:val="28"/>
        </w:rPr>
        <w:t>
      сенокос 100 52 Сенокос 28.7 23.1 12.6</w:t>
      </w:r>
    </w:p>
    <w:p>
      <w:pPr>
        <w:spacing w:after="0"/>
        <w:ind w:left="0"/>
        <w:jc w:val="both"/>
      </w:pPr>
      <w:r>
        <w:rPr>
          <w:rFonts w:ascii="Times New Roman"/>
          <w:b w:val="false"/>
          <w:i w:val="false"/>
          <w:color w:val="000000"/>
          <w:sz w:val="28"/>
        </w:rPr>
        <w:t>
      108.4</w:t>
      </w:r>
    </w:p>
    <w:p>
      <w:pPr>
        <w:spacing w:after="0"/>
        <w:ind w:left="0"/>
        <w:jc w:val="both"/>
      </w:pPr>
      <w:r>
        <w:rPr>
          <w:rFonts w:ascii="Times New Roman"/>
          <w:b w:val="false"/>
          <w:i w:val="false"/>
          <w:color w:val="000000"/>
          <w:sz w:val="28"/>
        </w:rPr>
        <w:t>
      23.1 1201.2 Чистые Сенокос</w:t>
      </w:r>
    </w:p>
    <w:p>
      <w:pPr>
        <w:spacing w:after="0"/>
        <w:ind w:left="0"/>
        <w:jc w:val="both"/>
      </w:pPr>
      <w:r>
        <w:rPr>
          <w:rFonts w:ascii="Times New Roman"/>
          <w:b w:val="false"/>
          <w:i w:val="false"/>
          <w:color w:val="000000"/>
          <w:sz w:val="28"/>
        </w:rPr>
        <w:t>
      12.6 655.2</w:t>
      </w:r>
    </w:p>
    <w:p>
      <w:pPr>
        <w:spacing w:after="0"/>
        <w:ind w:left="0"/>
        <w:jc w:val="both"/>
      </w:pPr>
      <w:r>
        <w:rPr>
          <w:rFonts w:ascii="Times New Roman"/>
          <w:b w:val="false"/>
          <w:i w:val="false"/>
          <w:color w:val="000000"/>
          <w:sz w:val="28"/>
        </w:rPr>
        <w:t>
      1 2 3 4 5 6 7 8 9 10 11 12 13 14 15 16 17 18 роника длиннолистная, шалфей лу-</w:t>
      </w:r>
    </w:p>
    <w:p>
      <w:pPr>
        <w:spacing w:after="0"/>
        <w:ind w:left="0"/>
        <w:jc w:val="both"/>
      </w:pPr>
      <w:r>
        <w:rPr>
          <w:rFonts w:ascii="Times New Roman"/>
          <w:b w:val="false"/>
          <w:i w:val="false"/>
          <w:color w:val="000000"/>
          <w:sz w:val="28"/>
        </w:rPr>
        <w:t>
      говой) на солонцах каштановых средних и мелких</w:t>
      </w:r>
    </w:p>
    <w:p>
      <w:pPr>
        <w:spacing w:after="0"/>
        <w:ind w:left="0"/>
        <w:jc w:val="both"/>
      </w:pPr>
      <w:r>
        <w:rPr>
          <w:rFonts w:ascii="Times New Roman"/>
          <w:b w:val="false"/>
          <w:i w:val="false"/>
          <w:color w:val="000000"/>
          <w:sz w:val="28"/>
        </w:rPr>
        <w:t>
      Итого: сенокос 100 52 23.1 23.1 1201.2 12.6 655.2</w:t>
      </w:r>
    </w:p>
    <w:p>
      <w:pPr>
        <w:spacing w:after="0"/>
        <w:ind w:left="0"/>
        <w:jc w:val="both"/>
      </w:pPr>
      <w:r>
        <w:rPr>
          <w:rFonts w:ascii="Times New Roman"/>
          <w:b w:val="false"/>
          <w:i w:val="false"/>
          <w:color w:val="000000"/>
          <w:sz w:val="28"/>
        </w:rPr>
        <w:t>
      14.08. 161 Волнистая равнина</w:t>
      </w:r>
    </w:p>
    <w:p>
      <w:pPr>
        <w:spacing w:after="0"/>
        <w:ind w:left="0"/>
        <w:jc w:val="both"/>
      </w:pPr>
      <w:r>
        <w:rPr>
          <w:rFonts w:ascii="Times New Roman"/>
          <w:b w:val="false"/>
          <w:i w:val="false"/>
          <w:color w:val="000000"/>
          <w:sz w:val="28"/>
        </w:rPr>
        <w:t>
      4 (71) 1. Красноковыльно-злаково-разно-С-2а травно-полынный (ковыль красный,</w:t>
      </w:r>
    </w:p>
    <w:p>
      <w:pPr>
        <w:spacing w:after="0"/>
        <w:ind w:left="0"/>
        <w:jc w:val="both"/>
      </w:pPr>
      <w:r>
        <w:rPr>
          <w:rFonts w:ascii="Times New Roman"/>
          <w:b w:val="false"/>
          <w:i w:val="false"/>
          <w:color w:val="000000"/>
          <w:sz w:val="28"/>
        </w:rPr>
        <w:t>
      костер безостый, типчак, бескильни-расставленная, зопник клубненос-ный, горошек мышиный, подорож-ник средний, тысячелистник обык-новенный, полынь сизая, полынь хо-лодная) на темно-каштановых мало-</w:t>
      </w:r>
    </w:p>
    <w:p>
      <w:pPr>
        <w:spacing w:after="0"/>
        <w:ind w:left="0"/>
        <w:jc w:val="both"/>
      </w:pPr>
      <w:r>
        <w:rPr>
          <w:rFonts w:ascii="Times New Roman"/>
          <w:b w:val="false"/>
          <w:i w:val="false"/>
          <w:color w:val="000000"/>
          <w:sz w:val="28"/>
        </w:rPr>
        <w:t>
      мощных почвах</w:t>
      </w:r>
    </w:p>
    <w:p>
      <w:pPr>
        <w:spacing w:after="0"/>
        <w:ind w:left="0"/>
        <w:jc w:val="both"/>
      </w:pPr>
      <w:r>
        <w:rPr>
          <w:rFonts w:ascii="Times New Roman"/>
          <w:b w:val="false"/>
          <w:i w:val="false"/>
          <w:color w:val="000000"/>
          <w:sz w:val="28"/>
        </w:rPr>
        <w:t>
      пастб. 60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287 Выпас 4.0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1.8 3.7 2.1 1.2 2.1 1.1 12.4 16.3 5.8</w:t>
      </w:r>
    </w:p>
    <w:p>
      <w:pPr>
        <w:spacing w:after="0"/>
        <w:ind w:left="0"/>
        <w:jc w:val="both"/>
      </w:pPr>
      <w:r>
        <w:rPr>
          <w:rFonts w:ascii="Times New Roman"/>
          <w:b w:val="false"/>
          <w:i w:val="false"/>
          <w:color w:val="000000"/>
          <w:sz w:val="28"/>
        </w:rPr>
        <w:t>
      3.7 1061.2 Чистые</w:t>
      </w:r>
    </w:p>
    <w:p>
      <w:pPr>
        <w:spacing w:after="0"/>
        <w:ind w:left="0"/>
        <w:jc w:val="both"/>
      </w:pPr>
      <w:r>
        <w:rPr>
          <w:rFonts w:ascii="Times New Roman"/>
          <w:b w:val="false"/>
          <w:i w:val="false"/>
          <w:color w:val="000000"/>
          <w:sz w:val="28"/>
        </w:rPr>
        <w:t>
      2.1 602.3</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1Б 2. Красноковыльно-типчаково-по-С-2б лынный ( ковыль красный, типчак,</w:t>
      </w:r>
    </w:p>
    <w:p>
      <w:pPr>
        <w:spacing w:after="0"/>
        <w:ind w:left="0"/>
        <w:jc w:val="both"/>
      </w:pPr>
      <w:r>
        <w:rPr>
          <w:rFonts w:ascii="Times New Roman"/>
          <w:b w:val="false"/>
          <w:i w:val="false"/>
          <w:color w:val="000000"/>
          <w:sz w:val="28"/>
        </w:rPr>
        <w:t>
      полынь холодная, полынь сизая) на темно-каштановых неполноразвитых</w:t>
      </w:r>
    </w:p>
    <w:p>
      <w:pPr>
        <w:spacing w:after="0"/>
        <w:ind w:left="0"/>
        <w:jc w:val="both"/>
      </w:pPr>
      <w:r>
        <w:rPr>
          <w:rFonts w:ascii="Times New Roman"/>
          <w:b w:val="false"/>
          <w:i w:val="false"/>
          <w:color w:val="000000"/>
          <w:sz w:val="28"/>
        </w:rPr>
        <w:t>
      почвах</w:t>
      </w:r>
    </w:p>
    <w:p>
      <w:pPr>
        <w:spacing w:after="0"/>
        <w:ind w:left="0"/>
        <w:jc w:val="both"/>
      </w:pPr>
      <w:r>
        <w:rPr>
          <w:rFonts w:ascii="Times New Roman"/>
          <w:b w:val="false"/>
          <w:i w:val="false"/>
          <w:color w:val="000000"/>
          <w:sz w:val="28"/>
        </w:rPr>
        <w:t>
      пастб. 40 191</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3.3 4.5 3.8 2.1 2.4 1.7 20.8 17.7 9.0</w:t>
      </w:r>
    </w:p>
    <w:p>
      <w:pPr>
        <w:spacing w:after="0"/>
        <w:ind w:left="0"/>
        <w:jc w:val="both"/>
      </w:pPr>
      <w:r>
        <w:rPr>
          <w:rFonts w:ascii="Times New Roman"/>
          <w:b w:val="false"/>
          <w:i w:val="false"/>
          <w:color w:val="000000"/>
          <w:sz w:val="28"/>
        </w:rPr>
        <w:t>
      4.5 860.4</w:t>
      </w:r>
    </w:p>
    <w:p>
      <w:pPr>
        <w:spacing w:after="0"/>
        <w:ind w:left="0"/>
        <w:jc w:val="both"/>
      </w:pPr>
      <w:r>
        <w:rPr>
          <w:rFonts w:ascii="Times New Roman"/>
          <w:b w:val="false"/>
          <w:i w:val="false"/>
          <w:color w:val="000000"/>
          <w:sz w:val="28"/>
        </w:rPr>
        <w:t>
      2.4 458.9</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закаменено</w:t>
      </w:r>
    </w:p>
    <w:p>
      <w:pPr>
        <w:spacing w:after="0"/>
        <w:ind w:left="0"/>
        <w:jc w:val="both"/>
      </w:pPr>
      <w:r>
        <w:rPr>
          <w:rFonts w:ascii="Times New Roman"/>
          <w:b w:val="false"/>
          <w:i w:val="false"/>
          <w:color w:val="000000"/>
          <w:sz w:val="28"/>
        </w:rPr>
        <w:t>
      Итого: пастб. 100 478</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2.4 4.0 2.8</w:t>
      </w:r>
    </w:p>
    <w:p>
      <w:pPr>
        <w:spacing w:after="0"/>
        <w:ind w:left="0"/>
        <w:jc w:val="both"/>
      </w:pPr>
      <w:r>
        <w:rPr>
          <w:rFonts w:ascii="Times New Roman"/>
          <w:b w:val="false"/>
          <w:i w:val="false"/>
          <w:color w:val="000000"/>
          <w:sz w:val="28"/>
        </w:rPr>
        <w:t>
      1.6 2.2 1.3</w:t>
      </w:r>
    </w:p>
    <w:p>
      <w:pPr>
        <w:spacing w:after="0"/>
        <w:ind w:left="0"/>
        <w:jc w:val="both"/>
      </w:pPr>
      <w:r>
        <w:rPr>
          <w:rFonts w:ascii="Times New Roman"/>
          <w:b w:val="false"/>
          <w:i w:val="false"/>
          <w:color w:val="000000"/>
          <w:sz w:val="28"/>
        </w:rPr>
        <w:t>
      4.0 1921.6</w:t>
      </w:r>
    </w:p>
    <w:p>
      <w:pPr>
        <w:spacing w:after="0"/>
        <w:ind w:left="0"/>
        <w:jc w:val="both"/>
      </w:pPr>
      <w:r>
        <w:rPr>
          <w:rFonts w:ascii="Times New Roman"/>
          <w:b w:val="false"/>
          <w:i w:val="false"/>
          <w:color w:val="000000"/>
          <w:sz w:val="28"/>
        </w:rPr>
        <w:t>
      2.2 1061.2</w:t>
      </w:r>
    </w:p>
    <w:p>
      <w:pPr>
        <w:spacing w:after="0"/>
        <w:ind w:left="0"/>
        <w:jc w:val="both"/>
      </w:pPr>
      <w:r>
        <w:rPr>
          <w:rFonts w:ascii="Times New Roman"/>
          <w:b w:val="false"/>
          <w:i w:val="false"/>
          <w:color w:val="000000"/>
          <w:sz w:val="28"/>
        </w:rPr>
        <w:t>
      1 2 3 4 5 6 7 8 9 10 11 12 13 14 15 16 17 18 14.08. 162 Волнистая равнина</w:t>
      </w:r>
    </w:p>
    <w:p>
      <w:pPr>
        <w:spacing w:after="0"/>
        <w:ind w:left="0"/>
        <w:jc w:val="both"/>
      </w:pPr>
      <w:r>
        <w:rPr>
          <w:rFonts w:ascii="Times New Roman"/>
          <w:b w:val="false"/>
          <w:i w:val="false"/>
          <w:color w:val="000000"/>
          <w:sz w:val="28"/>
        </w:rPr>
        <w:t>
      51а (72) 1. Красноковыльно-типчаково-по-С-2а лынный ( ковыль красный, типчак,</w:t>
      </w:r>
    </w:p>
    <w:p>
      <w:pPr>
        <w:spacing w:after="0"/>
        <w:ind w:left="0"/>
        <w:jc w:val="both"/>
      </w:pPr>
      <w:r>
        <w:rPr>
          <w:rFonts w:ascii="Times New Roman"/>
          <w:b w:val="false"/>
          <w:i w:val="false"/>
          <w:color w:val="000000"/>
          <w:sz w:val="28"/>
        </w:rPr>
        <w:t>
      полынь сизая, горошек мышиный, зопник клубненосный) на темно-</w:t>
      </w:r>
    </w:p>
    <w:p>
      <w:pPr>
        <w:spacing w:after="0"/>
        <w:ind w:left="0"/>
        <w:jc w:val="both"/>
      </w:pPr>
      <w:r>
        <w:rPr>
          <w:rFonts w:ascii="Times New Roman"/>
          <w:b w:val="false"/>
          <w:i w:val="false"/>
          <w:color w:val="000000"/>
          <w:sz w:val="28"/>
        </w:rPr>
        <w:t>
      каштановых маломощных почвах</w:t>
      </w:r>
    </w:p>
    <w:p>
      <w:pPr>
        <w:spacing w:after="0"/>
        <w:ind w:left="0"/>
        <w:jc w:val="both"/>
      </w:pPr>
      <w:r>
        <w:rPr>
          <w:rFonts w:ascii="Times New Roman"/>
          <w:b w:val="false"/>
          <w:i w:val="false"/>
          <w:color w:val="000000"/>
          <w:sz w:val="28"/>
        </w:rPr>
        <w:t>
      пастб. 100 355</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5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3.5 4.8 3.9 2.2 2.6 1.8 23.3 19.2 9.8</w:t>
      </w:r>
    </w:p>
    <w:p>
      <w:pPr>
        <w:spacing w:after="0"/>
        <w:ind w:left="0"/>
        <w:jc w:val="both"/>
      </w:pPr>
      <w:r>
        <w:rPr>
          <w:rFonts w:ascii="Times New Roman"/>
          <w:b w:val="false"/>
          <w:i w:val="false"/>
          <w:color w:val="000000"/>
          <w:sz w:val="28"/>
        </w:rPr>
        <w:t>
      4.8 1704.0</w:t>
      </w:r>
    </w:p>
    <w:p>
      <w:pPr>
        <w:spacing w:after="0"/>
        <w:ind w:left="0"/>
        <w:jc w:val="both"/>
      </w:pPr>
      <w:r>
        <w:rPr>
          <w:rFonts w:ascii="Times New Roman"/>
          <w:b w:val="false"/>
          <w:i w:val="false"/>
          <w:color w:val="000000"/>
          <w:sz w:val="28"/>
        </w:rPr>
        <w:t>
      2.6 923.0</w:t>
      </w:r>
    </w:p>
    <w:p>
      <w:pPr>
        <w:spacing w:after="0"/>
        <w:ind w:left="0"/>
        <w:jc w:val="both"/>
      </w:pPr>
      <w:r>
        <w:rPr>
          <w:rFonts w:ascii="Times New Roman"/>
          <w:b w:val="false"/>
          <w:i w:val="false"/>
          <w:color w:val="000000"/>
          <w:sz w:val="28"/>
        </w:rPr>
        <w:t>
      Чистые В-Л-О пастбища для всех</w:t>
      </w:r>
    </w:p>
    <w:p>
      <w:pPr>
        <w:spacing w:after="0"/>
        <w:ind w:left="0"/>
        <w:jc w:val="both"/>
      </w:pPr>
      <w:r>
        <w:rPr>
          <w:rFonts w:ascii="Times New Roman"/>
          <w:b w:val="false"/>
          <w:i w:val="false"/>
          <w:color w:val="000000"/>
          <w:sz w:val="28"/>
        </w:rPr>
        <w:t>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100 355</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3.5 4.8 3.9</w:t>
      </w:r>
    </w:p>
    <w:p>
      <w:pPr>
        <w:spacing w:after="0"/>
        <w:ind w:left="0"/>
        <w:jc w:val="both"/>
      </w:pPr>
      <w:r>
        <w:rPr>
          <w:rFonts w:ascii="Times New Roman"/>
          <w:b w:val="false"/>
          <w:i w:val="false"/>
          <w:color w:val="000000"/>
          <w:sz w:val="28"/>
        </w:rPr>
        <w:t>
      2.2 2.6 1.8</w:t>
      </w:r>
    </w:p>
    <w:p>
      <w:pPr>
        <w:spacing w:after="0"/>
        <w:ind w:left="0"/>
        <w:jc w:val="both"/>
      </w:pPr>
      <w:r>
        <w:rPr>
          <w:rFonts w:ascii="Times New Roman"/>
          <w:b w:val="false"/>
          <w:i w:val="false"/>
          <w:color w:val="000000"/>
          <w:sz w:val="28"/>
        </w:rPr>
        <w:t>
      4.8 1704.0</w:t>
      </w:r>
    </w:p>
    <w:p>
      <w:pPr>
        <w:spacing w:after="0"/>
        <w:ind w:left="0"/>
        <w:jc w:val="both"/>
      </w:pPr>
      <w:r>
        <w:rPr>
          <w:rFonts w:ascii="Times New Roman"/>
          <w:b w:val="false"/>
          <w:i w:val="false"/>
          <w:color w:val="000000"/>
          <w:sz w:val="28"/>
        </w:rPr>
        <w:t>
      2.6 923.0</w:t>
      </w:r>
    </w:p>
    <w:p>
      <w:pPr>
        <w:spacing w:after="0"/>
        <w:ind w:left="0"/>
        <w:jc w:val="both"/>
      </w:pPr>
      <w:r>
        <w:rPr>
          <w:rFonts w:ascii="Times New Roman"/>
          <w:b w:val="false"/>
          <w:i w:val="false"/>
          <w:color w:val="000000"/>
          <w:sz w:val="28"/>
        </w:rPr>
        <w:t>
      15.08. 163 Слабоволнистая равнина</w:t>
      </w:r>
    </w:p>
    <w:p>
      <w:pPr>
        <w:spacing w:after="0"/>
        <w:ind w:left="0"/>
        <w:jc w:val="both"/>
      </w:pPr>
      <w:r>
        <w:rPr>
          <w:rFonts w:ascii="Times New Roman"/>
          <w:b w:val="false"/>
          <w:i w:val="false"/>
          <w:color w:val="000000"/>
          <w:sz w:val="28"/>
        </w:rPr>
        <w:t>
      25 (73) 1. Типчаково-красноковыльно-по-</w:t>
      </w:r>
    </w:p>
    <w:p>
      <w:pPr>
        <w:spacing w:after="0"/>
        <w:ind w:left="0"/>
        <w:jc w:val="both"/>
      </w:pPr>
      <w:r>
        <w:rPr>
          <w:rFonts w:ascii="Times New Roman"/>
          <w:b w:val="false"/>
          <w:i w:val="false"/>
          <w:color w:val="000000"/>
          <w:sz w:val="28"/>
        </w:rPr>
        <w:t>
      С-2а лынный с разнотравьем (типчак, ко-выль красный, полынь холодная, по-лынь австрийская, зопник клубне-носный, горошек мышиный, тысяче-листник обыкновенный) на темно-</w:t>
      </w:r>
    </w:p>
    <w:p>
      <w:pPr>
        <w:spacing w:after="0"/>
        <w:ind w:left="0"/>
        <w:jc w:val="both"/>
      </w:pPr>
      <w:r>
        <w:rPr>
          <w:rFonts w:ascii="Times New Roman"/>
          <w:b w:val="false"/>
          <w:i w:val="false"/>
          <w:color w:val="000000"/>
          <w:sz w:val="28"/>
        </w:rPr>
        <w:t>
      каштановых маломощных почвах</w:t>
      </w:r>
    </w:p>
    <w:p>
      <w:pPr>
        <w:spacing w:after="0"/>
        <w:ind w:left="0"/>
        <w:jc w:val="both"/>
      </w:pPr>
      <w:r>
        <w:rPr>
          <w:rFonts w:ascii="Times New Roman"/>
          <w:b w:val="false"/>
          <w:i w:val="false"/>
          <w:color w:val="000000"/>
          <w:sz w:val="28"/>
        </w:rPr>
        <w:t>
      пастб. 70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283 Выпас 6.0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(лошади)</w:t>
      </w:r>
    </w:p>
    <w:p>
      <w:pPr>
        <w:spacing w:after="0"/>
        <w:ind w:left="0"/>
        <w:jc w:val="both"/>
      </w:pPr>
      <w:r>
        <w:rPr>
          <w:rFonts w:ascii="Times New Roman"/>
          <w:b w:val="false"/>
          <w:i w:val="false"/>
          <w:color w:val="000000"/>
          <w:sz w:val="28"/>
        </w:rPr>
        <w:t>
      6.8 9.4 8.0 4.4 5.3 3.7 50.0 43.3 23.3</w:t>
      </w:r>
    </w:p>
    <w:p>
      <w:pPr>
        <w:spacing w:after="0"/>
        <w:ind w:left="0"/>
        <w:jc w:val="both"/>
      </w:pPr>
      <w:r>
        <w:rPr>
          <w:rFonts w:ascii="Times New Roman"/>
          <w:b w:val="false"/>
          <w:i w:val="false"/>
          <w:color w:val="000000"/>
          <w:sz w:val="28"/>
        </w:rPr>
        <w:t>
      9.4 2658.3 Чистые</w:t>
      </w:r>
    </w:p>
    <w:p>
      <w:pPr>
        <w:spacing w:after="0"/>
        <w:ind w:left="0"/>
        <w:jc w:val="both"/>
      </w:pPr>
      <w:r>
        <w:rPr>
          <w:rFonts w:ascii="Times New Roman"/>
          <w:b w:val="false"/>
          <w:i w:val="false"/>
          <w:color w:val="000000"/>
          <w:sz w:val="28"/>
        </w:rPr>
        <w:t>
      5.3 1498.8</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37 2. Злаково-разнотравно-солодковый С-4в ( острец ветвистый, пырей ползучий,</w:t>
      </w:r>
    </w:p>
    <w:p>
      <w:pPr>
        <w:spacing w:after="0"/>
        <w:ind w:left="0"/>
        <w:jc w:val="both"/>
      </w:pPr>
      <w:r>
        <w:rPr>
          <w:rFonts w:ascii="Times New Roman"/>
          <w:b w:val="false"/>
          <w:i w:val="false"/>
          <w:color w:val="000000"/>
          <w:sz w:val="28"/>
        </w:rPr>
        <w:t>
      вейник наземный, мятлик луговой, лисохвост луговой, подорожник средний, шалфей луговой, тысяче-</w:t>
      </w:r>
    </w:p>
    <w:p>
      <w:pPr>
        <w:spacing w:after="0"/>
        <w:ind w:left="0"/>
        <w:jc w:val="both"/>
      </w:pPr>
      <w:r>
        <w:rPr>
          <w:rFonts w:ascii="Times New Roman"/>
          <w:b w:val="false"/>
          <w:i w:val="false"/>
          <w:color w:val="000000"/>
          <w:sz w:val="28"/>
        </w:rPr>
        <w:t>
      листник обыкновенный, вероника</w:t>
      </w:r>
    </w:p>
    <w:p>
      <w:pPr>
        <w:spacing w:after="0"/>
        <w:ind w:left="0"/>
        <w:jc w:val="both"/>
      </w:pPr>
      <w:r>
        <w:rPr>
          <w:rFonts w:ascii="Times New Roman"/>
          <w:b w:val="false"/>
          <w:i w:val="false"/>
          <w:color w:val="000000"/>
          <w:sz w:val="28"/>
        </w:rPr>
        <w:t>
      пастб. 30 121</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6.0 11.3 10.0 3.8 5.8 4.2 59.4 49.6 32.0</w:t>
      </w:r>
    </w:p>
    <w:p>
      <w:pPr>
        <w:spacing w:after="0"/>
        <w:ind w:left="0"/>
        <w:jc w:val="both"/>
      </w:pPr>
      <w:r>
        <w:rPr>
          <w:rFonts w:ascii="Times New Roman"/>
          <w:b w:val="false"/>
          <w:i w:val="false"/>
          <w:color w:val="000000"/>
          <w:sz w:val="28"/>
        </w:rPr>
        <w:t>
      11.3 1369.6 Чистые</w:t>
      </w:r>
    </w:p>
    <w:p>
      <w:pPr>
        <w:spacing w:after="0"/>
        <w:ind w:left="0"/>
        <w:jc w:val="both"/>
      </w:pPr>
      <w:r>
        <w:rPr>
          <w:rFonts w:ascii="Times New Roman"/>
          <w:b w:val="false"/>
          <w:i w:val="false"/>
          <w:color w:val="000000"/>
          <w:sz w:val="28"/>
        </w:rPr>
        <w:t>
      5.8 703.0</w:t>
      </w:r>
    </w:p>
    <w:p>
      <w:pPr>
        <w:spacing w:after="0"/>
        <w:ind w:left="0"/>
        <w:jc w:val="both"/>
      </w:pPr>
      <w:r>
        <w:rPr>
          <w:rFonts w:ascii="Times New Roman"/>
          <w:b w:val="false"/>
          <w:i w:val="false"/>
          <w:color w:val="000000"/>
          <w:sz w:val="28"/>
        </w:rPr>
        <w:t>
      1 2 3 4 5 6 7 8 9 10 11 12 13 14 15 16 17 18 колосистая, солодка уральская) на</w:t>
      </w:r>
    </w:p>
    <w:p>
      <w:pPr>
        <w:spacing w:after="0"/>
        <w:ind w:left="0"/>
        <w:jc w:val="both"/>
      </w:pPr>
      <w:r>
        <w:rPr>
          <w:rFonts w:ascii="Times New Roman"/>
          <w:b w:val="false"/>
          <w:i w:val="false"/>
          <w:color w:val="000000"/>
          <w:sz w:val="28"/>
        </w:rPr>
        <w:t>
      солонцах лугово-каштановых почвах</w:t>
      </w:r>
    </w:p>
    <w:p>
      <w:pPr>
        <w:spacing w:after="0"/>
        <w:ind w:left="0"/>
        <w:jc w:val="both"/>
      </w:pPr>
      <w:r>
        <w:rPr>
          <w:rFonts w:ascii="Times New Roman"/>
          <w:b w:val="false"/>
          <w:i w:val="false"/>
          <w:color w:val="000000"/>
          <w:sz w:val="28"/>
        </w:rPr>
        <w:t>
      Итого: пастб. 100 404</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6.6 10.0 8.6</w:t>
      </w:r>
    </w:p>
    <w:p>
      <w:pPr>
        <w:spacing w:after="0"/>
        <w:ind w:left="0"/>
        <w:jc w:val="both"/>
      </w:pPr>
      <w:r>
        <w:rPr>
          <w:rFonts w:ascii="Times New Roman"/>
          <w:b w:val="false"/>
          <w:i w:val="false"/>
          <w:color w:val="000000"/>
          <w:sz w:val="28"/>
        </w:rPr>
        <w:t>
      4.2 5.5 3.9</w:t>
      </w:r>
    </w:p>
    <w:p>
      <w:pPr>
        <w:spacing w:after="0"/>
        <w:ind w:left="0"/>
        <w:jc w:val="both"/>
      </w:pPr>
      <w:r>
        <w:rPr>
          <w:rFonts w:ascii="Times New Roman"/>
          <w:b w:val="false"/>
          <w:i w:val="false"/>
          <w:color w:val="000000"/>
          <w:sz w:val="28"/>
        </w:rPr>
        <w:t>
      10.0 4027.9</w:t>
      </w:r>
    </w:p>
    <w:p>
      <w:pPr>
        <w:spacing w:after="0"/>
        <w:ind w:left="0"/>
        <w:jc w:val="both"/>
      </w:pPr>
      <w:r>
        <w:rPr>
          <w:rFonts w:ascii="Times New Roman"/>
          <w:b w:val="false"/>
          <w:i w:val="false"/>
          <w:color w:val="000000"/>
          <w:sz w:val="28"/>
        </w:rPr>
        <w:t>
      5.5 2201.8</w:t>
      </w:r>
    </w:p>
    <w:p>
      <w:pPr>
        <w:spacing w:after="0"/>
        <w:ind w:left="0"/>
        <w:jc w:val="both"/>
      </w:pPr>
      <w:r>
        <w:rPr>
          <w:rFonts w:ascii="Times New Roman"/>
          <w:b w:val="false"/>
          <w:i w:val="false"/>
          <w:color w:val="000000"/>
          <w:sz w:val="28"/>
        </w:rPr>
        <w:t>
      15.08. 164 Слабоволнистая равнина</w:t>
      </w:r>
    </w:p>
    <w:p>
      <w:pPr>
        <w:spacing w:after="0"/>
        <w:ind w:left="0"/>
        <w:jc w:val="both"/>
      </w:pPr>
      <w:r>
        <w:rPr>
          <w:rFonts w:ascii="Times New Roman"/>
          <w:b w:val="false"/>
          <w:i w:val="false"/>
          <w:color w:val="000000"/>
          <w:sz w:val="28"/>
        </w:rPr>
        <w:t>
      51д (74) 1. Злаково-разнотравно-полынный С-2а ( костер безостый, пырей ползучий,</w:t>
      </w:r>
    </w:p>
    <w:p>
      <w:pPr>
        <w:spacing w:after="0"/>
        <w:ind w:left="0"/>
        <w:jc w:val="both"/>
      </w:pPr>
      <w:r>
        <w:rPr>
          <w:rFonts w:ascii="Times New Roman"/>
          <w:b w:val="false"/>
          <w:i w:val="false"/>
          <w:color w:val="000000"/>
          <w:sz w:val="28"/>
        </w:rPr>
        <w:t>
      ковыль красный, типчак, ломкоко-лосник ситниковый, тысячелистник обыкновенный, зопник клубненос-ный, подмаренник настоящий, горо-шек мышиный, полынь австрийская, полынь сизая) на темно-каштановых</w:t>
      </w:r>
    </w:p>
    <w:p>
      <w:pPr>
        <w:spacing w:after="0"/>
        <w:ind w:left="0"/>
        <w:jc w:val="both"/>
      </w:pPr>
      <w:r>
        <w:rPr>
          <w:rFonts w:ascii="Times New Roman"/>
          <w:b w:val="false"/>
          <w:i w:val="false"/>
          <w:color w:val="000000"/>
          <w:sz w:val="28"/>
        </w:rPr>
        <w:t>
      маломощных почвах</w:t>
      </w:r>
    </w:p>
    <w:p>
      <w:pPr>
        <w:spacing w:after="0"/>
        <w:ind w:left="0"/>
        <w:jc w:val="both"/>
      </w:pPr>
      <w:r>
        <w:rPr>
          <w:rFonts w:ascii="Times New Roman"/>
          <w:b w:val="false"/>
          <w:i w:val="false"/>
          <w:color w:val="000000"/>
          <w:sz w:val="28"/>
        </w:rPr>
        <w:t>
      пастб. 100 895</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9.7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4.4 7.3 5.4 3.4 4.2 2.3 52.0 34.8 15.2</w:t>
      </w:r>
    </w:p>
    <w:p>
      <w:pPr>
        <w:spacing w:after="0"/>
        <w:ind w:left="0"/>
        <w:jc w:val="both"/>
      </w:pPr>
      <w:r>
        <w:rPr>
          <w:rFonts w:ascii="Times New Roman"/>
          <w:b w:val="false"/>
          <w:i w:val="false"/>
          <w:color w:val="000000"/>
          <w:sz w:val="28"/>
        </w:rPr>
        <w:t>
      7.3 6533.5 Чистые</w:t>
      </w:r>
    </w:p>
    <w:p>
      <w:pPr>
        <w:spacing w:after="0"/>
        <w:ind w:left="0"/>
        <w:jc w:val="both"/>
      </w:pPr>
      <w:r>
        <w:rPr>
          <w:rFonts w:ascii="Times New Roman"/>
          <w:b w:val="false"/>
          <w:i w:val="false"/>
          <w:color w:val="000000"/>
          <w:sz w:val="28"/>
        </w:rPr>
        <w:t>
      4.2 3759.0</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100 895</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4.4 7.3 5.4</w:t>
      </w:r>
    </w:p>
    <w:p>
      <w:pPr>
        <w:spacing w:after="0"/>
        <w:ind w:left="0"/>
        <w:jc w:val="both"/>
      </w:pPr>
      <w:r>
        <w:rPr>
          <w:rFonts w:ascii="Times New Roman"/>
          <w:b w:val="false"/>
          <w:i w:val="false"/>
          <w:color w:val="000000"/>
          <w:sz w:val="28"/>
        </w:rPr>
        <w:t>
      3.4 4.2 2.3</w:t>
      </w:r>
    </w:p>
    <w:p>
      <w:pPr>
        <w:spacing w:after="0"/>
        <w:ind w:left="0"/>
        <w:jc w:val="both"/>
      </w:pPr>
      <w:r>
        <w:rPr>
          <w:rFonts w:ascii="Times New Roman"/>
          <w:b w:val="false"/>
          <w:i w:val="false"/>
          <w:color w:val="000000"/>
          <w:sz w:val="28"/>
        </w:rPr>
        <w:t>
      7.3 6533.5</w:t>
      </w:r>
    </w:p>
    <w:p>
      <w:pPr>
        <w:spacing w:after="0"/>
        <w:ind w:left="0"/>
        <w:jc w:val="both"/>
      </w:pPr>
      <w:r>
        <w:rPr>
          <w:rFonts w:ascii="Times New Roman"/>
          <w:b w:val="false"/>
          <w:i w:val="false"/>
          <w:color w:val="000000"/>
          <w:sz w:val="28"/>
        </w:rPr>
        <w:t>
      4.2 3759.0</w:t>
      </w:r>
    </w:p>
    <w:p>
      <w:pPr>
        <w:spacing w:after="0"/>
        <w:ind w:left="0"/>
        <w:jc w:val="both"/>
      </w:pPr>
      <w:r>
        <w:rPr>
          <w:rFonts w:ascii="Times New Roman"/>
          <w:b w:val="false"/>
          <w:i w:val="false"/>
          <w:color w:val="000000"/>
          <w:sz w:val="28"/>
        </w:rPr>
        <w:t>
      15.08. 165 Вершина сопки</w:t>
      </w:r>
    </w:p>
    <w:p>
      <w:pPr>
        <w:spacing w:after="0"/>
        <w:ind w:left="0"/>
        <w:jc w:val="both"/>
      </w:pPr>
      <w:r>
        <w:rPr>
          <w:rFonts w:ascii="Times New Roman"/>
          <w:b w:val="false"/>
          <w:i w:val="false"/>
          <w:color w:val="000000"/>
          <w:sz w:val="28"/>
        </w:rPr>
        <w:t>
      24 (75) 1. Ковыльно-полынный с кус-</w:t>
      </w:r>
    </w:p>
    <w:p>
      <w:pPr>
        <w:spacing w:after="0"/>
        <w:ind w:left="0"/>
        <w:jc w:val="both"/>
      </w:pPr>
      <w:r>
        <w:rPr>
          <w:rFonts w:ascii="Times New Roman"/>
          <w:b w:val="false"/>
          <w:i w:val="false"/>
          <w:color w:val="000000"/>
          <w:sz w:val="28"/>
        </w:rPr>
        <w:t>
      С-2б тарником (ковыль волосатик, полынь холодная, таволга зверобоелистная, горошек мышиный, чертополох по-никающий) на темно-каштановых ма-</w:t>
      </w:r>
    </w:p>
    <w:p>
      <w:pPr>
        <w:spacing w:after="0"/>
        <w:ind w:left="0"/>
        <w:jc w:val="both"/>
      </w:pPr>
      <w:r>
        <w:rPr>
          <w:rFonts w:ascii="Times New Roman"/>
          <w:b w:val="false"/>
          <w:i w:val="false"/>
          <w:color w:val="000000"/>
          <w:sz w:val="28"/>
        </w:rPr>
        <w:t>
      лоразвитых почвах</w:t>
      </w:r>
    </w:p>
    <w:p>
      <w:pPr>
        <w:spacing w:after="0"/>
        <w:ind w:left="0"/>
        <w:jc w:val="both"/>
      </w:pPr>
      <w:r>
        <w:rPr>
          <w:rFonts w:ascii="Times New Roman"/>
          <w:b w:val="false"/>
          <w:i w:val="false"/>
          <w:color w:val="000000"/>
          <w:sz w:val="28"/>
        </w:rPr>
        <w:t>
      пастб. 100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75 Выпас 1.75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(лошади)</w:t>
      </w:r>
    </w:p>
    <w:p>
      <w:pPr>
        <w:spacing w:after="0"/>
        <w:ind w:left="0"/>
        <w:jc w:val="both"/>
      </w:pPr>
      <w:r>
        <w:rPr>
          <w:rFonts w:ascii="Times New Roman"/>
          <w:b w:val="false"/>
          <w:i w:val="false"/>
          <w:color w:val="000000"/>
          <w:sz w:val="28"/>
        </w:rPr>
        <w:t>
      1.5 2.1 2.2 1.0 1.2 1.1 14.1 10.8 7.0</w:t>
      </w:r>
    </w:p>
    <w:p>
      <w:pPr>
        <w:spacing w:after="0"/>
        <w:ind w:left="0"/>
        <w:jc w:val="both"/>
      </w:pPr>
      <w:r>
        <w:rPr>
          <w:rFonts w:ascii="Times New Roman"/>
          <w:b w:val="false"/>
          <w:i w:val="false"/>
          <w:color w:val="000000"/>
          <w:sz w:val="28"/>
        </w:rPr>
        <w:t>
      2.1 157.5</w:t>
      </w:r>
    </w:p>
    <w:p>
      <w:pPr>
        <w:spacing w:after="0"/>
        <w:ind w:left="0"/>
        <w:jc w:val="both"/>
      </w:pPr>
      <w:r>
        <w:rPr>
          <w:rFonts w:ascii="Times New Roman"/>
          <w:b w:val="false"/>
          <w:i w:val="false"/>
          <w:color w:val="000000"/>
          <w:sz w:val="28"/>
        </w:rPr>
        <w:t>
      1.2 90.0</w:t>
      </w:r>
    </w:p>
    <w:p>
      <w:pPr>
        <w:spacing w:after="0"/>
        <w:ind w:left="0"/>
        <w:jc w:val="both"/>
      </w:pPr>
      <w:r>
        <w:rPr>
          <w:rFonts w:ascii="Times New Roman"/>
          <w:b w:val="false"/>
          <w:i w:val="false"/>
          <w:color w:val="000000"/>
          <w:sz w:val="28"/>
        </w:rPr>
        <w:t>
      Сильно затырсовано Слабо</w:t>
      </w:r>
    </w:p>
    <w:p>
      <w:pPr>
        <w:spacing w:after="0"/>
        <w:ind w:left="0"/>
        <w:jc w:val="both"/>
      </w:pPr>
      <w:r>
        <w:rPr>
          <w:rFonts w:ascii="Times New Roman"/>
          <w:b w:val="false"/>
          <w:i w:val="false"/>
          <w:color w:val="000000"/>
          <w:sz w:val="28"/>
        </w:rPr>
        <w:t>
      закустарено</w:t>
      </w:r>
    </w:p>
    <w:p>
      <w:pPr>
        <w:spacing w:after="0"/>
        <w:ind w:left="0"/>
        <w:jc w:val="both"/>
      </w:pPr>
      <w:r>
        <w:rPr>
          <w:rFonts w:ascii="Times New Roman"/>
          <w:b w:val="false"/>
          <w:i w:val="false"/>
          <w:color w:val="000000"/>
          <w:sz w:val="28"/>
        </w:rPr>
        <w:t>
      В-РЛ-О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Итого: пастб. 100 75</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1.5 2.1 2.2</w:t>
      </w:r>
    </w:p>
    <w:p>
      <w:pPr>
        <w:spacing w:after="0"/>
        <w:ind w:left="0"/>
        <w:jc w:val="both"/>
      </w:pPr>
      <w:r>
        <w:rPr>
          <w:rFonts w:ascii="Times New Roman"/>
          <w:b w:val="false"/>
          <w:i w:val="false"/>
          <w:color w:val="000000"/>
          <w:sz w:val="28"/>
        </w:rPr>
        <w:t>
      1 1.2 1.1</w:t>
      </w:r>
    </w:p>
    <w:p>
      <w:pPr>
        <w:spacing w:after="0"/>
        <w:ind w:left="0"/>
        <w:jc w:val="both"/>
      </w:pPr>
      <w:r>
        <w:rPr>
          <w:rFonts w:ascii="Times New Roman"/>
          <w:b w:val="false"/>
          <w:i w:val="false"/>
          <w:color w:val="000000"/>
          <w:sz w:val="28"/>
        </w:rPr>
        <w:t>
      2.1 157.5</w:t>
      </w:r>
    </w:p>
    <w:p>
      <w:pPr>
        <w:spacing w:after="0"/>
        <w:ind w:left="0"/>
        <w:jc w:val="both"/>
      </w:pPr>
      <w:r>
        <w:rPr>
          <w:rFonts w:ascii="Times New Roman"/>
          <w:b w:val="false"/>
          <w:i w:val="false"/>
          <w:color w:val="000000"/>
          <w:sz w:val="28"/>
        </w:rPr>
        <w:t>
      1.2 90.0</w:t>
      </w:r>
    </w:p>
    <w:p>
      <w:pPr>
        <w:spacing w:after="0"/>
        <w:ind w:left="0"/>
        <w:jc w:val="both"/>
      </w:pPr>
      <w:r>
        <w:rPr>
          <w:rFonts w:ascii="Times New Roman"/>
          <w:b w:val="false"/>
          <w:i w:val="false"/>
          <w:color w:val="000000"/>
          <w:sz w:val="28"/>
        </w:rPr>
        <w:t>
      15.08. 166 Удлененное понижение</w:t>
      </w:r>
    </w:p>
    <w:p>
      <w:pPr>
        <w:spacing w:after="0"/>
        <w:ind w:left="0"/>
        <w:jc w:val="both"/>
      </w:pPr>
      <w:r>
        <w:rPr>
          <w:rFonts w:ascii="Times New Roman"/>
          <w:b w:val="false"/>
          <w:i w:val="false"/>
          <w:color w:val="000000"/>
          <w:sz w:val="28"/>
        </w:rPr>
        <w:t>
      30 (76) 1. Типчаково-солодково-полынно-С-2д разнотравный с кермеком (типчак,</w:t>
      </w:r>
    </w:p>
    <w:p>
      <w:pPr>
        <w:spacing w:after="0"/>
        <w:ind w:left="0"/>
        <w:jc w:val="both"/>
      </w:pPr>
      <w:r>
        <w:rPr>
          <w:rFonts w:ascii="Times New Roman"/>
          <w:b w:val="false"/>
          <w:i w:val="false"/>
          <w:color w:val="000000"/>
          <w:sz w:val="28"/>
        </w:rPr>
        <w:t>
      солодка уральская, полынь Шренка, полынь сизая, тысячелистник обык-новенный, подорожник средний, зопник клубненосный, касатик русс-кий, кермек Гмелина) на солонцах</w:t>
      </w:r>
    </w:p>
    <w:p>
      <w:pPr>
        <w:spacing w:after="0"/>
        <w:ind w:left="0"/>
        <w:jc w:val="both"/>
      </w:pPr>
      <w:r>
        <w:rPr>
          <w:rFonts w:ascii="Times New Roman"/>
          <w:b w:val="false"/>
          <w:i w:val="false"/>
          <w:color w:val="000000"/>
          <w:sz w:val="28"/>
        </w:rPr>
        <w:t>
      каштановых мелких и средних</w:t>
      </w:r>
    </w:p>
    <w:p>
      <w:pPr>
        <w:spacing w:after="0"/>
        <w:ind w:left="0"/>
        <w:jc w:val="both"/>
      </w:pPr>
      <w:r>
        <w:rPr>
          <w:rFonts w:ascii="Times New Roman"/>
          <w:b w:val="false"/>
          <w:i w:val="false"/>
          <w:color w:val="000000"/>
          <w:sz w:val="28"/>
        </w:rPr>
        <w:t>
      пастб. 70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255 Выпас 4.2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1.6 2.1 3.0 1.0 1.1 1.5 12.9 10.3 10.9</w:t>
      </w:r>
    </w:p>
    <w:p>
      <w:pPr>
        <w:spacing w:after="0"/>
        <w:ind w:left="0"/>
        <w:jc w:val="both"/>
      </w:pPr>
      <w:r>
        <w:rPr>
          <w:rFonts w:ascii="Times New Roman"/>
          <w:b w:val="false"/>
          <w:i w:val="false"/>
          <w:color w:val="000000"/>
          <w:sz w:val="28"/>
        </w:rPr>
        <w:t>
      2.1 535.1 Чистые</w:t>
      </w:r>
    </w:p>
    <w:p>
      <w:pPr>
        <w:spacing w:after="0"/>
        <w:ind w:left="0"/>
        <w:jc w:val="both"/>
      </w:pPr>
      <w:r>
        <w:rPr>
          <w:rFonts w:ascii="Times New Roman"/>
          <w:b w:val="false"/>
          <w:i w:val="false"/>
          <w:color w:val="000000"/>
          <w:sz w:val="28"/>
        </w:rPr>
        <w:t>
      1.1 280.3</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3 2. Красноковыльно-типчаково-по-</w:t>
      </w:r>
    </w:p>
    <w:p>
      <w:pPr>
        <w:spacing w:after="0"/>
        <w:ind w:left="0"/>
        <w:jc w:val="both"/>
      </w:pPr>
      <w:r>
        <w:rPr>
          <w:rFonts w:ascii="Times New Roman"/>
          <w:b w:val="false"/>
          <w:i w:val="false"/>
          <w:color w:val="000000"/>
          <w:sz w:val="28"/>
        </w:rPr>
        <w:t>
      С-2а лынно-разнотравный с кустарником ( ковыль красный, типчак, полынь селитрянная, полынь сизая, зопник клубненосный, тысячелистник обык-новенный, подмаренник настоящий, лапчатка гусиная, таволга зверобое-листная) на темно-каштановых мало-</w:t>
      </w:r>
    </w:p>
    <w:p>
      <w:pPr>
        <w:spacing w:after="0"/>
        <w:ind w:left="0"/>
        <w:jc w:val="both"/>
      </w:pPr>
      <w:r>
        <w:rPr>
          <w:rFonts w:ascii="Times New Roman"/>
          <w:b w:val="false"/>
          <w:i w:val="false"/>
          <w:color w:val="000000"/>
          <w:sz w:val="28"/>
        </w:rPr>
        <w:t>
      мощных почвах</w:t>
      </w:r>
    </w:p>
    <w:p>
      <w:pPr>
        <w:spacing w:after="0"/>
        <w:ind w:left="0"/>
        <w:jc w:val="both"/>
      </w:pPr>
      <w:r>
        <w:rPr>
          <w:rFonts w:ascii="Times New Roman"/>
          <w:b w:val="false"/>
          <w:i w:val="false"/>
          <w:color w:val="000000"/>
          <w:sz w:val="28"/>
        </w:rPr>
        <w:t>
      пастб. 30 109</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2.8 3.9 3.5 1.8 2.1 1.7 20.9 17.0 10.5</w:t>
      </w:r>
    </w:p>
    <w:p>
      <w:pPr>
        <w:spacing w:after="0"/>
        <w:ind w:left="0"/>
        <w:jc w:val="both"/>
      </w:pPr>
      <w:r>
        <w:rPr>
          <w:rFonts w:ascii="Times New Roman"/>
          <w:b w:val="false"/>
          <w:i w:val="false"/>
          <w:color w:val="000000"/>
          <w:sz w:val="28"/>
        </w:rPr>
        <w:t>
      3.9 425.9</w:t>
      </w:r>
    </w:p>
    <w:p>
      <w:pPr>
        <w:spacing w:after="0"/>
        <w:ind w:left="0"/>
        <w:jc w:val="both"/>
      </w:pPr>
      <w:r>
        <w:rPr>
          <w:rFonts w:ascii="Times New Roman"/>
          <w:b w:val="false"/>
          <w:i w:val="false"/>
          <w:color w:val="000000"/>
          <w:sz w:val="28"/>
        </w:rPr>
        <w:t>
      2.1 229.3</w:t>
      </w:r>
    </w:p>
    <w:p>
      <w:pPr>
        <w:spacing w:after="0"/>
        <w:ind w:left="0"/>
        <w:jc w:val="both"/>
      </w:pPr>
      <w:r>
        <w:rPr>
          <w:rFonts w:ascii="Times New Roman"/>
          <w:b w:val="false"/>
          <w:i w:val="false"/>
          <w:color w:val="000000"/>
          <w:sz w:val="28"/>
        </w:rPr>
        <w:t>
      Слабо</w:t>
      </w:r>
    </w:p>
    <w:p>
      <w:pPr>
        <w:spacing w:after="0"/>
        <w:ind w:left="0"/>
        <w:jc w:val="both"/>
      </w:pPr>
      <w:r>
        <w:rPr>
          <w:rFonts w:ascii="Times New Roman"/>
          <w:b w:val="false"/>
          <w:i w:val="false"/>
          <w:color w:val="000000"/>
          <w:sz w:val="28"/>
        </w:rPr>
        <w:t>
      закустарено</w:t>
      </w:r>
    </w:p>
    <w:p>
      <w:pPr>
        <w:spacing w:after="0"/>
        <w:ind w:left="0"/>
        <w:jc w:val="both"/>
      </w:pPr>
      <w:r>
        <w:rPr>
          <w:rFonts w:ascii="Times New Roman"/>
          <w:b w:val="false"/>
          <w:i w:val="false"/>
          <w:color w:val="000000"/>
          <w:sz w:val="28"/>
        </w:rPr>
        <w:t>
      Итого: пастб. 100 364</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2.0 2.6 3.2</w:t>
      </w:r>
    </w:p>
    <w:p>
      <w:pPr>
        <w:spacing w:after="0"/>
        <w:ind w:left="0"/>
        <w:jc w:val="both"/>
      </w:pPr>
      <w:r>
        <w:rPr>
          <w:rFonts w:ascii="Times New Roman"/>
          <w:b w:val="false"/>
          <w:i w:val="false"/>
          <w:color w:val="000000"/>
          <w:sz w:val="28"/>
        </w:rPr>
        <w:t>
      1.2 1.4 1.6</w:t>
      </w:r>
    </w:p>
    <w:p>
      <w:pPr>
        <w:spacing w:after="0"/>
        <w:ind w:left="0"/>
        <w:jc w:val="both"/>
      </w:pPr>
      <w:r>
        <w:rPr>
          <w:rFonts w:ascii="Times New Roman"/>
          <w:b w:val="false"/>
          <w:i w:val="false"/>
          <w:color w:val="000000"/>
          <w:sz w:val="28"/>
        </w:rPr>
        <w:t>
      2.6 961.0</w:t>
      </w:r>
    </w:p>
    <w:p>
      <w:pPr>
        <w:spacing w:after="0"/>
        <w:ind w:left="0"/>
        <w:jc w:val="both"/>
      </w:pPr>
      <w:r>
        <w:rPr>
          <w:rFonts w:ascii="Times New Roman"/>
          <w:b w:val="false"/>
          <w:i w:val="false"/>
          <w:color w:val="000000"/>
          <w:sz w:val="28"/>
        </w:rPr>
        <w:t>
      1.4 509.6</w:t>
      </w:r>
    </w:p>
    <w:p>
      <w:pPr>
        <w:spacing w:after="0"/>
        <w:ind w:left="0"/>
        <w:jc w:val="both"/>
      </w:pPr>
      <w:r>
        <w:rPr>
          <w:rFonts w:ascii="Times New Roman"/>
          <w:b w:val="false"/>
          <w:i w:val="false"/>
          <w:color w:val="000000"/>
          <w:sz w:val="28"/>
        </w:rPr>
        <w:t>
      15.08. 167 Волнистая равнина</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3 (77) 1. Красноковыльно-типчаково-по-</w:t>
      </w:r>
    </w:p>
    <w:p>
      <w:pPr>
        <w:spacing w:after="0"/>
        <w:ind w:left="0"/>
        <w:jc w:val="both"/>
      </w:pPr>
      <w:r>
        <w:rPr>
          <w:rFonts w:ascii="Times New Roman"/>
          <w:b w:val="false"/>
          <w:i w:val="false"/>
          <w:color w:val="000000"/>
          <w:sz w:val="28"/>
        </w:rPr>
        <w:t>
      С-2а лынно-разнотравный с кустарником ( ковыль красный, типчак, полынь селитрянная, полынь сизая, зопник клубненосный, тысячелистник обык-новенный, подмаренник настоящий, лапчатка гусиная, таволга зверобое-листная) на темно-каштановых мало-</w:t>
      </w:r>
    </w:p>
    <w:p>
      <w:pPr>
        <w:spacing w:after="0"/>
        <w:ind w:left="0"/>
        <w:jc w:val="both"/>
      </w:pPr>
      <w:r>
        <w:rPr>
          <w:rFonts w:ascii="Times New Roman"/>
          <w:b w:val="false"/>
          <w:i w:val="false"/>
          <w:color w:val="000000"/>
          <w:sz w:val="28"/>
        </w:rPr>
        <w:t>
      мощных почвах</w:t>
      </w:r>
    </w:p>
    <w:p>
      <w:pPr>
        <w:spacing w:after="0"/>
        <w:ind w:left="0"/>
        <w:jc w:val="both"/>
      </w:pPr>
      <w:r>
        <w:rPr>
          <w:rFonts w:ascii="Times New Roman"/>
          <w:b w:val="false"/>
          <w:i w:val="false"/>
          <w:color w:val="000000"/>
          <w:sz w:val="28"/>
        </w:rPr>
        <w:t>
      пастб. 70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183 Выпас 4.7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(лошади)</w:t>
      </w:r>
    </w:p>
    <w:p>
      <w:pPr>
        <w:spacing w:after="0"/>
        <w:ind w:left="0"/>
        <w:jc w:val="both"/>
      </w:pPr>
      <w:r>
        <w:rPr>
          <w:rFonts w:ascii="Times New Roman"/>
          <w:b w:val="false"/>
          <w:i w:val="false"/>
          <w:color w:val="000000"/>
          <w:sz w:val="28"/>
        </w:rPr>
        <w:t>
      2.8 3.9 3.5 1.8 2.1 1.7 20.9 17.0 10.5</w:t>
      </w:r>
    </w:p>
    <w:p>
      <w:pPr>
        <w:spacing w:after="0"/>
        <w:ind w:left="0"/>
        <w:jc w:val="both"/>
      </w:pPr>
      <w:r>
        <w:rPr>
          <w:rFonts w:ascii="Times New Roman"/>
          <w:b w:val="false"/>
          <w:i w:val="false"/>
          <w:color w:val="000000"/>
          <w:sz w:val="28"/>
        </w:rPr>
        <w:t>
      3.9 712.5</w:t>
      </w:r>
    </w:p>
    <w:p>
      <w:pPr>
        <w:spacing w:after="0"/>
        <w:ind w:left="0"/>
        <w:jc w:val="both"/>
      </w:pPr>
      <w:r>
        <w:rPr>
          <w:rFonts w:ascii="Times New Roman"/>
          <w:b w:val="false"/>
          <w:i w:val="false"/>
          <w:color w:val="000000"/>
          <w:sz w:val="28"/>
        </w:rPr>
        <w:t>
      2.1 383.7</w:t>
      </w:r>
    </w:p>
    <w:p>
      <w:pPr>
        <w:spacing w:after="0"/>
        <w:ind w:left="0"/>
        <w:jc w:val="both"/>
      </w:pPr>
      <w:r>
        <w:rPr>
          <w:rFonts w:ascii="Times New Roman"/>
          <w:b w:val="false"/>
          <w:i w:val="false"/>
          <w:color w:val="000000"/>
          <w:sz w:val="28"/>
        </w:rPr>
        <w:t>
      Слабо</w:t>
      </w:r>
    </w:p>
    <w:p>
      <w:pPr>
        <w:spacing w:after="0"/>
        <w:ind w:left="0"/>
        <w:jc w:val="both"/>
      </w:pPr>
      <w:r>
        <w:rPr>
          <w:rFonts w:ascii="Times New Roman"/>
          <w:b w:val="false"/>
          <w:i w:val="false"/>
          <w:color w:val="000000"/>
          <w:sz w:val="28"/>
        </w:rPr>
        <w:t>
      закустарено</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37 2. Злаково-разнотравно-солодковый С-4в ( острец ветвистый, пырей ползучий,</w:t>
      </w:r>
    </w:p>
    <w:p>
      <w:pPr>
        <w:spacing w:after="0"/>
        <w:ind w:left="0"/>
        <w:jc w:val="both"/>
      </w:pPr>
      <w:r>
        <w:rPr>
          <w:rFonts w:ascii="Times New Roman"/>
          <w:b w:val="false"/>
          <w:i w:val="false"/>
          <w:color w:val="000000"/>
          <w:sz w:val="28"/>
        </w:rPr>
        <w:t>
      вейник наземный, мятлик луговой, лисохвост луговой, подорожник средний, шалфей луговой, тысяче-листник обыкновенный, вероника колосистая, солодка уральская) на</w:t>
      </w:r>
    </w:p>
    <w:p>
      <w:pPr>
        <w:spacing w:after="0"/>
        <w:ind w:left="0"/>
        <w:jc w:val="both"/>
      </w:pPr>
      <w:r>
        <w:rPr>
          <w:rFonts w:ascii="Times New Roman"/>
          <w:b w:val="false"/>
          <w:i w:val="false"/>
          <w:color w:val="000000"/>
          <w:sz w:val="28"/>
        </w:rPr>
        <w:t>
      солонцах лугово-каштановых почвах</w:t>
      </w:r>
    </w:p>
    <w:p>
      <w:pPr>
        <w:spacing w:after="0"/>
        <w:ind w:left="0"/>
        <w:jc w:val="both"/>
      </w:pPr>
      <w:r>
        <w:rPr>
          <w:rFonts w:ascii="Times New Roman"/>
          <w:b w:val="false"/>
          <w:i w:val="false"/>
          <w:color w:val="000000"/>
          <w:sz w:val="28"/>
        </w:rPr>
        <w:t>
      пастб. 30 78</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6.0 11.3 10.0 3.8 5.8 4.2 59.4 49.6 32.0</w:t>
      </w:r>
    </w:p>
    <w:p>
      <w:pPr>
        <w:spacing w:after="0"/>
        <w:ind w:left="0"/>
        <w:jc w:val="both"/>
      </w:pPr>
      <w:r>
        <w:rPr>
          <w:rFonts w:ascii="Times New Roman"/>
          <w:b w:val="false"/>
          <w:i w:val="false"/>
          <w:color w:val="000000"/>
          <w:sz w:val="28"/>
        </w:rPr>
        <w:t>
      11.3 884.8 Чистые</w:t>
      </w:r>
    </w:p>
    <w:p>
      <w:pPr>
        <w:spacing w:after="0"/>
        <w:ind w:left="0"/>
        <w:jc w:val="both"/>
      </w:pPr>
      <w:r>
        <w:rPr>
          <w:rFonts w:ascii="Times New Roman"/>
          <w:b w:val="false"/>
          <w:i w:val="false"/>
          <w:color w:val="000000"/>
          <w:sz w:val="28"/>
        </w:rPr>
        <w:t>
      5.8 454.1</w:t>
      </w:r>
    </w:p>
    <w:p>
      <w:pPr>
        <w:spacing w:after="0"/>
        <w:ind w:left="0"/>
        <w:jc w:val="both"/>
      </w:pPr>
      <w:r>
        <w:rPr>
          <w:rFonts w:ascii="Times New Roman"/>
          <w:b w:val="false"/>
          <w:i w:val="false"/>
          <w:color w:val="000000"/>
          <w:sz w:val="28"/>
        </w:rPr>
        <w:t>
      Итого: пастб. 100 261</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3.8 6.1 5.5</w:t>
      </w:r>
    </w:p>
    <w:p>
      <w:pPr>
        <w:spacing w:after="0"/>
        <w:ind w:left="0"/>
        <w:jc w:val="both"/>
      </w:pPr>
      <w:r>
        <w:rPr>
          <w:rFonts w:ascii="Times New Roman"/>
          <w:b w:val="false"/>
          <w:i w:val="false"/>
          <w:color w:val="000000"/>
          <w:sz w:val="28"/>
        </w:rPr>
        <w:t>
      2.4 3.2 2.5</w:t>
      </w:r>
    </w:p>
    <w:p>
      <w:pPr>
        <w:spacing w:after="0"/>
        <w:ind w:left="0"/>
        <w:jc w:val="both"/>
      </w:pPr>
      <w:r>
        <w:rPr>
          <w:rFonts w:ascii="Times New Roman"/>
          <w:b w:val="false"/>
          <w:i w:val="false"/>
          <w:color w:val="000000"/>
          <w:sz w:val="28"/>
        </w:rPr>
        <w:t>
      6.1 1597.3</w:t>
      </w:r>
    </w:p>
    <w:p>
      <w:pPr>
        <w:spacing w:after="0"/>
        <w:ind w:left="0"/>
        <w:jc w:val="both"/>
      </w:pPr>
      <w:r>
        <w:rPr>
          <w:rFonts w:ascii="Times New Roman"/>
          <w:b w:val="false"/>
          <w:i w:val="false"/>
          <w:color w:val="000000"/>
          <w:sz w:val="28"/>
        </w:rPr>
        <w:t>
      3.2 837.8</w:t>
      </w:r>
    </w:p>
    <w:p>
      <w:pPr>
        <w:spacing w:after="0"/>
        <w:ind w:left="0"/>
        <w:jc w:val="both"/>
      </w:pPr>
      <w:r>
        <w:rPr>
          <w:rFonts w:ascii="Times New Roman"/>
          <w:b w:val="false"/>
          <w:i w:val="false"/>
          <w:color w:val="000000"/>
          <w:sz w:val="28"/>
        </w:rPr>
        <w:t>
      15.08. 168 Слабоволнистая равнина</w:t>
      </w:r>
    </w:p>
    <w:p>
      <w:pPr>
        <w:spacing w:after="0"/>
        <w:ind w:left="0"/>
        <w:jc w:val="both"/>
      </w:pPr>
      <w:r>
        <w:rPr>
          <w:rFonts w:ascii="Times New Roman"/>
          <w:b w:val="false"/>
          <w:i w:val="false"/>
          <w:color w:val="000000"/>
          <w:sz w:val="28"/>
        </w:rPr>
        <w:t>
      7 1. Ковыльно-типчаково-разнотрав-С-2а ный с полынью ( ковыль красный,</w:t>
      </w:r>
    </w:p>
    <w:p>
      <w:pPr>
        <w:spacing w:after="0"/>
        <w:ind w:left="0"/>
        <w:jc w:val="both"/>
      </w:pPr>
      <w:r>
        <w:rPr>
          <w:rFonts w:ascii="Times New Roman"/>
          <w:b w:val="false"/>
          <w:i w:val="false"/>
          <w:color w:val="000000"/>
          <w:sz w:val="28"/>
        </w:rPr>
        <w:t>
      ковыль волосатик, типчак, тысяче-листник обыкновенный, подорожник средний, лапчаика гусиная, зопник клубненосный, полынь сизая) на</w:t>
      </w:r>
    </w:p>
    <w:p>
      <w:pPr>
        <w:spacing w:after="0"/>
        <w:ind w:left="0"/>
        <w:jc w:val="both"/>
      </w:pPr>
      <w:r>
        <w:rPr>
          <w:rFonts w:ascii="Times New Roman"/>
          <w:b w:val="false"/>
          <w:i w:val="false"/>
          <w:color w:val="000000"/>
          <w:sz w:val="28"/>
        </w:rPr>
        <w:t>
      темно-каштановых маломощных поч-</w:t>
      </w:r>
    </w:p>
    <w:p>
      <w:pPr>
        <w:spacing w:after="0"/>
        <w:ind w:left="0"/>
        <w:jc w:val="both"/>
      </w:pPr>
      <w:r>
        <w:rPr>
          <w:rFonts w:ascii="Times New Roman"/>
          <w:b w:val="false"/>
          <w:i w:val="false"/>
          <w:color w:val="000000"/>
          <w:sz w:val="28"/>
        </w:rPr>
        <w:t>
      пастб. 50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585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7.7 10.9 8.7 4.9 6.1 4.1 54.7 49.6 23.7</w:t>
      </w:r>
    </w:p>
    <w:p>
      <w:pPr>
        <w:spacing w:after="0"/>
        <w:ind w:left="0"/>
        <w:jc w:val="both"/>
      </w:pPr>
      <w:r>
        <w:rPr>
          <w:rFonts w:ascii="Times New Roman"/>
          <w:b w:val="false"/>
          <w:i w:val="false"/>
          <w:color w:val="000000"/>
          <w:sz w:val="28"/>
        </w:rPr>
        <w:t>
      10.9 6376.5</w:t>
      </w:r>
    </w:p>
    <w:p>
      <w:pPr>
        <w:spacing w:after="0"/>
        <w:ind w:left="0"/>
        <w:jc w:val="both"/>
      </w:pPr>
      <w:r>
        <w:rPr>
          <w:rFonts w:ascii="Times New Roman"/>
          <w:b w:val="false"/>
          <w:i w:val="false"/>
          <w:color w:val="000000"/>
          <w:sz w:val="28"/>
        </w:rPr>
        <w:t>
      6.1 3568.5</w:t>
      </w:r>
    </w:p>
    <w:p>
      <w:pPr>
        <w:spacing w:after="0"/>
        <w:ind w:left="0"/>
        <w:jc w:val="both"/>
      </w:pPr>
      <w:r>
        <w:rPr>
          <w:rFonts w:ascii="Times New Roman"/>
          <w:b w:val="false"/>
          <w:i w:val="false"/>
          <w:color w:val="000000"/>
          <w:sz w:val="28"/>
        </w:rPr>
        <w:t>
      Средне</w:t>
      </w:r>
    </w:p>
    <w:p>
      <w:pPr>
        <w:spacing w:after="0"/>
        <w:ind w:left="0"/>
        <w:jc w:val="both"/>
      </w:pPr>
      <w:r>
        <w:rPr>
          <w:rFonts w:ascii="Times New Roman"/>
          <w:b w:val="false"/>
          <w:i w:val="false"/>
          <w:color w:val="000000"/>
          <w:sz w:val="28"/>
        </w:rPr>
        <w:t>
      затырсован</w:t>
      </w:r>
    </w:p>
    <w:p>
      <w:pPr>
        <w:spacing w:after="0"/>
        <w:ind w:left="0"/>
        <w:jc w:val="both"/>
      </w:pPr>
      <w:r>
        <w:rPr>
          <w:rFonts w:ascii="Times New Roman"/>
          <w:b w:val="false"/>
          <w:i w:val="false"/>
          <w:color w:val="000000"/>
          <w:sz w:val="28"/>
        </w:rPr>
        <w:t>
      В-РЛ-О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 2 3 4 5 6 7 8 9 10 11 12 13 14 15 16 17 18 вах</w:t>
      </w:r>
    </w:p>
    <w:p>
      <w:pPr>
        <w:spacing w:after="0"/>
        <w:ind w:left="0"/>
        <w:jc w:val="both"/>
      </w:pPr>
      <w:r>
        <w:rPr>
          <w:rFonts w:ascii="Times New Roman"/>
          <w:b w:val="false"/>
          <w:i w:val="false"/>
          <w:color w:val="000000"/>
          <w:sz w:val="28"/>
        </w:rPr>
        <w:t>
      29а (78) 2. Австрийскополынно-типчаковый ( полынь австрийская, типчак) на солонцах каштановых мелки</w:t>
      </w:r>
    </w:p>
    <w:p>
      <w:pPr>
        <w:spacing w:after="0"/>
        <w:ind w:left="0"/>
        <w:jc w:val="both"/>
      </w:pPr>
      <w:r>
        <w:rPr>
          <w:rFonts w:ascii="Times New Roman"/>
          <w:b w:val="false"/>
          <w:i w:val="false"/>
          <w:color w:val="000000"/>
          <w:sz w:val="28"/>
        </w:rPr>
        <w:t>
      и средних</w:t>
      </w:r>
    </w:p>
    <w:p>
      <w:pPr>
        <w:spacing w:after="0"/>
        <w:ind w:left="0"/>
        <w:jc w:val="both"/>
      </w:pPr>
      <w:r>
        <w:rPr>
          <w:rFonts w:ascii="Times New Roman"/>
          <w:b w:val="false"/>
          <w:i w:val="false"/>
          <w:color w:val="000000"/>
          <w:sz w:val="28"/>
        </w:rPr>
        <w:t>
      пастб. 35 410 2.75</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0.8 1.0 2.4 0.5 0.5 1.3 6.2 4.3 9.2</w:t>
      </w:r>
    </w:p>
    <w:p>
      <w:pPr>
        <w:spacing w:after="0"/>
        <w:ind w:left="0"/>
        <w:jc w:val="both"/>
      </w:pPr>
      <w:r>
        <w:rPr>
          <w:rFonts w:ascii="Times New Roman"/>
          <w:b w:val="false"/>
          <w:i w:val="false"/>
          <w:color w:val="000000"/>
          <w:sz w:val="28"/>
        </w:rPr>
        <w:t>
      1.0 409.5 Сильно</w:t>
      </w:r>
    </w:p>
    <w:p>
      <w:pPr>
        <w:spacing w:after="0"/>
        <w:ind w:left="0"/>
        <w:jc w:val="both"/>
      </w:pPr>
      <w:r>
        <w:rPr>
          <w:rFonts w:ascii="Times New Roman"/>
          <w:b w:val="false"/>
          <w:i w:val="false"/>
          <w:color w:val="000000"/>
          <w:sz w:val="28"/>
        </w:rPr>
        <w:t>
      0.5 204.8 сбит</w:t>
      </w:r>
    </w:p>
    <w:p>
      <w:pPr>
        <w:spacing w:after="0"/>
        <w:ind w:left="0"/>
        <w:jc w:val="both"/>
      </w:pPr>
      <w:r>
        <w:rPr>
          <w:rFonts w:ascii="Times New Roman"/>
          <w:b w:val="false"/>
          <w:i w:val="false"/>
          <w:color w:val="000000"/>
          <w:sz w:val="28"/>
        </w:rPr>
        <w:t>
      1Б 3. Красноковыльно-типчаково-по-С-2б лынный (ковыль красный, типчак,</w:t>
      </w:r>
    </w:p>
    <w:p>
      <w:pPr>
        <w:spacing w:after="0"/>
        <w:ind w:left="0"/>
        <w:jc w:val="both"/>
      </w:pPr>
      <w:r>
        <w:rPr>
          <w:rFonts w:ascii="Times New Roman"/>
          <w:b w:val="false"/>
          <w:i w:val="false"/>
          <w:color w:val="000000"/>
          <w:sz w:val="28"/>
        </w:rPr>
        <w:t>
      полынь холодная, полынь селитрян-ная, бескильница расставленная) на темно-каштановых малоразвиты и</w:t>
      </w:r>
    </w:p>
    <w:p>
      <w:pPr>
        <w:spacing w:after="0"/>
        <w:ind w:left="0"/>
        <w:jc w:val="both"/>
      </w:pPr>
      <w:r>
        <w:rPr>
          <w:rFonts w:ascii="Times New Roman"/>
          <w:b w:val="false"/>
          <w:i w:val="false"/>
          <w:color w:val="000000"/>
          <w:sz w:val="28"/>
        </w:rPr>
        <w:t>
      неполноразвитых почвах</w:t>
      </w:r>
    </w:p>
    <w:p>
      <w:pPr>
        <w:spacing w:after="0"/>
        <w:ind w:left="0"/>
        <w:jc w:val="both"/>
      </w:pPr>
      <w:r>
        <w:rPr>
          <w:rFonts w:ascii="Times New Roman"/>
          <w:b w:val="false"/>
          <w:i w:val="false"/>
          <w:color w:val="000000"/>
          <w:sz w:val="28"/>
        </w:rPr>
        <w:t>
      пастб. 15 176</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3.3 4.5 3.8 2.1 2.4 1.7 20.8 17.7 9.0</w:t>
      </w:r>
    </w:p>
    <w:p>
      <w:pPr>
        <w:spacing w:after="0"/>
        <w:ind w:left="0"/>
        <w:jc w:val="both"/>
      </w:pPr>
      <w:r>
        <w:rPr>
          <w:rFonts w:ascii="Times New Roman"/>
          <w:b w:val="false"/>
          <w:i w:val="false"/>
          <w:color w:val="000000"/>
          <w:sz w:val="28"/>
        </w:rPr>
        <w:t>
      4.5 789.8</w:t>
      </w:r>
    </w:p>
    <w:p>
      <w:pPr>
        <w:spacing w:after="0"/>
        <w:ind w:left="0"/>
        <w:jc w:val="both"/>
      </w:pPr>
      <w:r>
        <w:rPr>
          <w:rFonts w:ascii="Times New Roman"/>
          <w:b w:val="false"/>
          <w:i w:val="false"/>
          <w:color w:val="000000"/>
          <w:sz w:val="28"/>
        </w:rPr>
        <w:t>
      2.4 421.2</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закаменено</w:t>
      </w:r>
    </w:p>
    <w:p>
      <w:pPr>
        <w:spacing w:after="0"/>
        <w:ind w:left="0"/>
        <w:jc w:val="both"/>
      </w:pPr>
      <w:r>
        <w:rPr>
          <w:rFonts w:ascii="Times New Roman"/>
          <w:b w:val="false"/>
          <w:i w:val="false"/>
          <w:color w:val="000000"/>
          <w:sz w:val="28"/>
        </w:rPr>
        <w:t>
      Итого: пастб. 100 1170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4.6 6.5 5.8</w:t>
      </w:r>
    </w:p>
    <w:p>
      <w:pPr>
        <w:spacing w:after="0"/>
        <w:ind w:left="0"/>
        <w:jc w:val="both"/>
      </w:pPr>
      <w:r>
        <w:rPr>
          <w:rFonts w:ascii="Times New Roman"/>
          <w:b w:val="false"/>
          <w:i w:val="false"/>
          <w:color w:val="000000"/>
          <w:sz w:val="28"/>
        </w:rPr>
        <w:t>
      2.9 3.6 2.8</w:t>
      </w:r>
    </w:p>
    <w:p>
      <w:pPr>
        <w:spacing w:after="0"/>
        <w:ind w:left="0"/>
        <w:jc w:val="both"/>
      </w:pPr>
      <w:r>
        <w:rPr>
          <w:rFonts w:ascii="Times New Roman"/>
          <w:b w:val="false"/>
          <w:i w:val="false"/>
          <w:color w:val="000000"/>
          <w:sz w:val="28"/>
        </w:rPr>
        <w:t>
      6.5 7575.8</w:t>
      </w:r>
    </w:p>
    <w:p>
      <w:pPr>
        <w:spacing w:after="0"/>
        <w:ind w:left="0"/>
        <w:jc w:val="both"/>
      </w:pPr>
      <w:r>
        <w:rPr>
          <w:rFonts w:ascii="Times New Roman"/>
          <w:b w:val="false"/>
          <w:i w:val="false"/>
          <w:color w:val="000000"/>
          <w:sz w:val="28"/>
        </w:rPr>
        <w:t>
      3.6 4194.5</w:t>
      </w:r>
    </w:p>
    <w:p>
      <w:pPr>
        <w:spacing w:after="0"/>
        <w:ind w:left="0"/>
        <w:jc w:val="both"/>
      </w:pPr>
      <w:r>
        <w:rPr>
          <w:rFonts w:ascii="Times New Roman"/>
          <w:b w:val="false"/>
          <w:i w:val="false"/>
          <w:color w:val="000000"/>
          <w:sz w:val="28"/>
        </w:rPr>
        <w:t>
      16.08. 169 Покатый склон сопки</w:t>
      </w:r>
    </w:p>
    <w:p>
      <w:pPr>
        <w:spacing w:after="0"/>
        <w:ind w:left="0"/>
        <w:jc w:val="both"/>
      </w:pPr>
      <w:r>
        <w:rPr>
          <w:rFonts w:ascii="Times New Roman"/>
          <w:b w:val="false"/>
          <w:i w:val="false"/>
          <w:color w:val="000000"/>
          <w:sz w:val="28"/>
        </w:rPr>
        <w:t>
      1Б (79) 1. Красноковыльно-типчаково-по-С-2б лынный (ковыль красный, типчак,</w:t>
      </w:r>
    </w:p>
    <w:p>
      <w:pPr>
        <w:spacing w:after="0"/>
        <w:ind w:left="0"/>
        <w:jc w:val="both"/>
      </w:pPr>
      <w:r>
        <w:rPr>
          <w:rFonts w:ascii="Times New Roman"/>
          <w:b w:val="false"/>
          <w:i w:val="false"/>
          <w:color w:val="000000"/>
          <w:sz w:val="28"/>
        </w:rPr>
        <w:t>
      полынь холодная, ковыль волосатик,</w:t>
      </w:r>
    </w:p>
    <w:p>
      <w:pPr>
        <w:spacing w:after="0"/>
        <w:ind w:left="0"/>
        <w:jc w:val="both"/>
      </w:pPr>
      <w:r>
        <w:rPr>
          <w:rFonts w:ascii="Times New Roman"/>
          <w:b w:val="false"/>
          <w:i w:val="false"/>
          <w:color w:val="000000"/>
          <w:sz w:val="28"/>
        </w:rPr>
        <w:t>
      горошек мышиный) на темно-кашта-</w:t>
      </w:r>
    </w:p>
    <w:p>
      <w:pPr>
        <w:spacing w:after="0"/>
        <w:ind w:left="0"/>
        <w:jc w:val="both"/>
      </w:pPr>
      <w:r>
        <w:rPr>
          <w:rFonts w:ascii="Times New Roman"/>
          <w:b w:val="false"/>
          <w:i w:val="false"/>
          <w:color w:val="000000"/>
          <w:sz w:val="28"/>
        </w:rPr>
        <w:t>
      пастб. 55</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424 Выпас 2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(лошади)</w:t>
      </w:r>
    </w:p>
    <w:p>
      <w:pPr>
        <w:spacing w:after="0"/>
        <w:ind w:left="0"/>
        <w:jc w:val="both"/>
      </w:pPr>
      <w:r>
        <w:rPr>
          <w:rFonts w:ascii="Times New Roman"/>
          <w:b w:val="false"/>
          <w:i w:val="false"/>
          <w:color w:val="000000"/>
          <w:sz w:val="28"/>
        </w:rPr>
        <w:t>
      3.3 4.5 3.8 2.1 2.4 1.7 20.8 17.7 9.0</w:t>
      </w:r>
    </w:p>
    <w:p>
      <w:pPr>
        <w:spacing w:after="0"/>
        <w:ind w:left="0"/>
        <w:jc w:val="both"/>
      </w:pPr>
      <w:r>
        <w:rPr>
          <w:rFonts w:ascii="Times New Roman"/>
          <w:b w:val="false"/>
          <w:i w:val="false"/>
          <w:color w:val="000000"/>
          <w:sz w:val="28"/>
        </w:rPr>
        <w:t>
      4.5 1908.2</w:t>
      </w:r>
    </w:p>
    <w:p>
      <w:pPr>
        <w:spacing w:after="0"/>
        <w:ind w:left="0"/>
        <w:jc w:val="both"/>
      </w:pPr>
      <w:r>
        <w:rPr>
          <w:rFonts w:ascii="Times New Roman"/>
          <w:b w:val="false"/>
          <w:i w:val="false"/>
          <w:color w:val="000000"/>
          <w:sz w:val="28"/>
        </w:rPr>
        <w:t>
      2.4 1017.7</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закаменено</w:t>
      </w:r>
    </w:p>
    <w:p>
      <w:pPr>
        <w:spacing w:after="0"/>
        <w:ind w:left="0"/>
        <w:jc w:val="both"/>
      </w:pPr>
      <w:r>
        <w:rPr>
          <w:rFonts w:ascii="Times New Roman"/>
          <w:b w:val="false"/>
          <w:i w:val="false"/>
          <w:color w:val="000000"/>
          <w:sz w:val="28"/>
        </w:rPr>
        <w:t>
      В-Л-О пастбища для всех</w:t>
      </w:r>
    </w:p>
    <w:p>
      <w:pPr>
        <w:spacing w:after="0"/>
        <w:ind w:left="0"/>
        <w:jc w:val="both"/>
      </w:pPr>
      <w:r>
        <w:rPr>
          <w:rFonts w:ascii="Times New Roman"/>
          <w:b w:val="false"/>
          <w:i w:val="false"/>
          <w:color w:val="000000"/>
          <w:sz w:val="28"/>
        </w:rPr>
        <w:t>
      видов</w:t>
      </w:r>
    </w:p>
    <w:p>
      <w:pPr>
        <w:spacing w:after="0"/>
        <w:ind w:left="0"/>
        <w:jc w:val="both"/>
      </w:pPr>
      <w:r>
        <w:rPr>
          <w:rFonts w:ascii="Times New Roman"/>
          <w:b w:val="false"/>
          <w:i w:val="false"/>
          <w:color w:val="000000"/>
          <w:sz w:val="28"/>
        </w:rPr>
        <w:t>
      1 2 3 4 5 6 7 8 9 10 11 12 13 14 15 16 17 18 новых малоразвитых и неполнораз- скота витых почвах</w:t>
      </w:r>
    </w:p>
    <w:p>
      <w:pPr>
        <w:spacing w:after="0"/>
        <w:ind w:left="0"/>
        <w:jc w:val="both"/>
      </w:pPr>
      <w:r>
        <w:rPr>
          <w:rFonts w:ascii="Times New Roman"/>
          <w:b w:val="false"/>
          <w:i w:val="false"/>
          <w:color w:val="000000"/>
          <w:sz w:val="28"/>
        </w:rPr>
        <w:t>
      7 2. Ковыльно-типчаково-разнотрав-С-2а ный с полынью ( ковыль красный,</w:t>
      </w:r>
    </w:p>
    <w:p>
      <w:pPr>
        <w:spacing w:after="0"/>
        <w:ind w:left="0"/>
        <w:jc w:val="both"/>
      </w:pPr>
      <w:r>
        <w:rPr>
          <w:rFonts w:ascii="Times New Roman"/>
          <w:b w:val="false"/>
          <w:i w:val="false"/>
          <w:color w:val="000000"/>
          <w:sz w:val="28"/>
        </w:rPr>
        <w:t>
      ковыль волосатик, типчак, тысяче-листник обыкновенный, подорожник средний, лапчаика гусиная, зопник клубненосный, полынь сизая) на темно-каштановых маломощных поч-вах</w:t>
      </w:r>
    </w:p>
    <w:p>
      <w:pPr>
        <w:spacing w:after="0"/>
        <w:ind w:left="0"/>
        <w:jc w:val="both"/>
      </w:pPr>
      <w:r>
        <w:rPr>
          <w:rFonts w:ascii="Times New Roman"/>
          <w:b w:val="false"/>
          <w:i w:val="false"/>
          <w:color w:val="000000"/>
          <w:sz w:val="28"/>
        </w:rPr>
        <w:t>
      31 3. Злаковый (острец ветвистый, пы-</w:t>
      </w:r>
    </w:p>
    <w:p>
      <w:pPr>
        <w:spacing w:after="0"/>
        <w:ind w:left="0"/>
        <w:jc w:val="both"/>
      </w:pPr>
      <w:r>
        <w:rPr>
          <w:rFonts w:ascii="Times New Roman"/>
          <w:b w:val="false"/>
          <w:i w:val="false"/>
          <w:color w:val="000000"/>
          <w:sz w:val="28"/>
        </w:rPr>
        <w:t>
      С-4а рей ползучий, мятлик луговой, ли-</w:t>
      </w:r>
    </w:p>
    <w:p>
      <w:pPr>
        <w:spacing w:after="0"/>
        <w:ind w:left="0"/>
        <w:jc w:val="both"/>
      </w:pPr>
      <w:r>
        <w:rPr>
          <w:rFonts w:ascii="Times New Roman"/>
          <w:b w:val="false"/>
          <w:i w:val="false"/>
          <w:color w:val="000000"/>
          <w:sz w:val="28"/>
        </w:rPr>
        <w:t>
      пастб. 35 270 ест.</w:t>
      </w:r>
    </w:p>
    <w:p>
      <w:pPr>
        <w:spacing w:after="0"/>
        <w:ind w:left="0"/>
        <w:jc w:val="both"/>
      </w:pPr>
      <w:r>
        <w:rPr>
          <w:rFonts w:ascii="Times New Roman"/>
          <w:b w:val="false"/>
          <w:i w:val="false"/>
          <w:color w:val="000000"/>
          <w:sz w:val="28"/>
        </w:rPr>
        <w:t>
      пастб. 10 77</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7.7 10.9 8.7 4.9 6.1 4.1 54.7 49.6 23.7</w:t>
      </w:r>
    </w:p>
    <w:p>
      <w:pPr>
        <w:spacing w:after="0"/>
        <w:ind w:left="0"/>
        <w:jc w:val="both"/>
      </w:pPr>
      <w:r>
        <w:rPr>
          <w:rFonts w:ascii="Times New Roman"/>
          <w:b w:val="false"/>
          <w:i w:val="false"/>
          <w:color w:val="000000"/>
          <w:sz w:val="28"/>
        </w:rPr>
        <w:t>
      15.2 30.3 24.2 10.1 15.2 9.5</w:t>
      </w:r>
    </w:p>
    <w:p>
      <w:pPr>
        <w:spacing w:after="0"/>
        <w:ind w:left="0"/>
        <w:jc w:val="both"/>
      </w:pPr>
      <w:r>
        <w:rPr>
          <w:rFonts w:ascii="Times New Roman"/>
          <w:b w:val="false"/>
          <w:i w:val="false"/>
          <w:color w:val="000000"/>
          <w:sz w:val="28"/>
        </w:rPr>
        <w:t>
      10.9 2941.4 6.1 1646.1</w:t>
      </w:r>
    </w:p>
    <w:p>
      <w:pPr>
        <w:spacing w:after="0"/>
        <w:ind w:left="0"/>
        <w:jc w:val="both"/>
      </w:pPr>
      <w:r>
        <w:rPr>
          <w:rFonts w:ascii="Times New Roman"/>
          <w:b w:val="false"/>
          <w:i w:val="false"/>
          <w:color w:val="000000"/>
          <w:sz w:val="28"/>
        </w:rPr>
        <w:t>
      30.3 2336.1</w:t>
      </w:r>
    </w:p>
    <w:p>
      <w:pPr>
        <w:spacing w:after="0"/>
        <w:ind w:left="0"/>
        <w:jc w:val="both"/>
      </w:pPr>
      <w:r>
        <w:rPr>
          <w:rFonts w:ascii="Times New Roman"/>
          <w:b w:val="false"/>
          <w:i w:val="false"/>
          <w:color w:val="000000"/>
          <w:sz w:val="28"/>
        </w:rPr>
        <w:t>
      15.2 1171.9</w:t>
      </w:r>
    </w:p>
    <w:p>
      <w:pPr>
        <w:spacing w:after="0"/>
        <w:ind w:left="0"/>
        <w:jc w:val="both"/>
      </w:pPr>
      <w:r>
        <w:rPr>
          <w:rFonts w:ascii="Times New Roman"/>
          <w:b w:val="false"/>
          <w:i w:val="false"/>
          <w:color w:val="000000"/>
          <w:sz w:val="28"/>
        </w:rPr>
        <w:t>
      Средне затырсован</w:t>
      </w:r>
    </w:p>
    <w:p>
      <w:pPr>
        <w:spacing w:after="0"/>
        <w:ind w:left="0"/>
        <w:jc w:val="both"/>
      </w:pPr>
      <w:r>
        <w:rPr>
          <w:rFonts w:ascii="Times New Roman"/>
          <w:b w:val="false"/>
          <w:i w:val="false"/>
          <w:color w:val="000000"/>
          <w:sz w:val="28"/>
        </w:rPr>
        <w:t>
      Чистые</w:t>
      </w:r>
    </w:p>
    <w:p>
      <w:pPr>
        <w:spacing w:after="0"/>
        <w:ind w:left="0"/>
        <w:jc w:val="both"/>
      </w:pPr>
      <w:r>
        <w:rPr>
          <w:rFonts w:ascii="Times New Roman"/>
          <w:b w:val="false"/>
          <w:i w:val="false"/>
          <w:color w:val="000000"/>
          <w:sz w:val="28"/>
        </w:rPr>
        <w:t>
      сохвост луговой, типчак, бескильни- 151.5 141.8 77.6 ца расставленная, тимофеевка луго-</w:t>
      </w:r>
    </w:p>
    <w:p>
      <w:pPr>
        <w:spacing w:after="0"/>
        <w:ind w:left="0"/>
        <w:jc w:val="both"/>
      </w:pPr>
      <w:r>
        <w:rPr>
          <w:rFonts w:ascii="Times New Roman"/>
          <w:b w:val="false"/>
          <w:i w:val="false"/>
          <w:color w:val="000000"/>
          <w:sz w:val="28"/>
        </w:rPr>
        <w:t>
      вая) на солонцах лугово-каштановых</w:t>
      </w:r>
    </w:p>
    <w:p>
      <w:pPr>
        <w:spacing w:after="0"/>
        <w:ind w:left="0"/>
        <w:jc w:val="both"/>
      </w:pPr>
      <w:r>
        <w:rPr>
          <w:rFonts w:ascii="Times New Roman"/>
          <w:b w:val="false"/>
          <w:i w:val="false"/>
          <w:color w:val="000000"/>
          <w:sz w:val="28"/>
        </w:rPr>
        <w:t>
      Итого: пастб. 100 771</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6.0 9.3 7.6</w:t>
      </w:r>
    </w:p>
    <w:p>
      <w:pPr>
        <w:spacing w:after="0"/>
        <w:ind w:left="0"/>
        <w:jc w:val="both"/>
      </w:pPr>
      <w:r>
        <w:rPr>
          <w:rFonts w:ascii="Times New Roman"/>
          <w:b w:val="false"/>
          <w:i w:val="false"/>
          <w:color w:val="000000"/>
          <w:sz w:val="28"/>
        </w:rPr>
        <w:t>
      3.9 5.0 3.3</w:t>
      </w:r>
    </w:p>
    <w:p>
      <w:pPr>
        <w:spacing w:after="0"/>
        <w:ind w:left="0"/>
        <w:jc w:val="both"/>
      </w:pPr>
      <w:r>
        <w:rPr>
          <w:rFonts w:ascii="Times New Roman"/>
          <w:b w:val="false"/>
          <w:i w:val="false"/>
          <w:color w:val="000000"/>
          <w:sz w:val="28"/>
        </w:rPr>
        <w:t>
      9.3 7185.7</w:t>
      </w:r>
    </w:p>
    <w:p>
      <w:pPr>
        <w:spacing w:after="0"/>
        <w:ind w:left="0"/>
        <w:jc w:val="both"/>
      </w:pPr>
      <w:r>
        <w:rPr>
          <w:rFonts w:ascii="Times New Roman"/>
          <w:b w:val="false"/>
          <w:i w:val="false"/>
          <w:color w:val="000000"/>
          <w:sz w:val="28"/>
        </w:rPr>
        <w:t>
      5.0 3835.7</w:t>
      </w:r>
    </w:p>
    <w:p>
      <w:pPr>
        <w:spacing w:after="0"/>
        <w:ind w:left="0"/>
        <w:jc w:val="both"/>
      </w:pPr>
      <w:r>
        <w:rPr>
          <w:rFonts w:ascii="Times New Roman"/>
          <w:b w:val="false"/>
          <w:i w:val="false"/>
          <w:color w:val="000000"/>
          <w:sz w:val="28"/>
        </w:rPr>
        <w:t>
      16.08. 170 Слабоволнистая равнина</w:t>
      </w:r>
    </w:p>
    <w:p>
      <w:pPr>
        <w:spacing w:after="0"/>
        <w:ind w:left="0"/>
        <w:jc w:val="both"/>
      </w:pPr>
      <w:r>
        <w:rPr>
          <w:rFonts w:ascii="Times New Roman"/>
          <w:b w:val="false"/>
          <w:i w:val="false"/>
          <w:color w:val="000000"/>
          <w:sz w:val="28"/>
        </w:rPr>
        <w:t>
      5 (80) 1. Красноковыльно-злаково-полын- пастб. 50 948 Выпас 2.2 1.8 4.2 2.2 4.2 3981.6 Чистые В-Л-О</w:t>
      </w:r>
    </w:p>
    <w:p>
      <w:pPr>
        <w:spacing w:after="0"/>
        <w:ind w:left="0"/>
        <w:jc w:val="both"/>
      </w:pPr>
      <w:r>
        <w:rPr>
          <w:rFonts w:ascii="Times New Roman"/>
          <w:b w:val="false"/>
          <w:i w:val="false"/>
          <w:color w:val="000000"/>
          <w:sz w:val="28"/>
        </w:rPr>
        <w:t>
      1 2 3 4 5 С-2а ный ( ковыль красный, костер безос- ест.</w:t>
      </w:r>
    </w:p>
    <w:p>
      <w:pPr>
        <w:spacing w:after="0"/>
        <w:ind w:left="0"/>
        <w:jc w:val="both"/>
      </w:pPr>
      <w:r>
        <w:rPr>
          <w:rFonts w:ascii="Times New Roman"/>
          <w:b w:val="false"/>
          <w:i w:val="false"/>
          <w:color w:val="000000"/>
          <w:sz w:val="28"/>
        </w:rPr>
        <w:t>
      тый, типчак, бескильница расставлен-ная, ломкоколосник ситниковый, по лынь сизая, полынь селитрянная) на темно-каштановых маломощных поч-</w:t>
      </w:r>
    </w:p>
    <w:p>
      <w:pPr>
        <w:spacing w:after="0"/>
        <w:ind w:left="0"/>
        <w:jc w:val="both"/>
      </w:pPr>
      <w:r>
        <w:rPr>
          <w:rFonts w:ascii="Times New Roman"/>
          <w:b w:val="false"/>
          <w:i w:val="false"/>
          <w:color w:val="000000"/>
          <w:sz w:val="28"/>
        </w:rPr>
        <w:t>
      вах</w:t>
      </w:r>
    </w:p>
    <w:p>
      <w:pPr>
        <w:spacing w:after="0"/>
        <w:ind w:left="0"/>
        <w:jc w:val="both"/>
      </w:pPr>
      <w:r>
        <w:rPr>
          <w:rFonts w:ascii="Times New Roman"/>
          <w:b w:val="false"/>
          <w:i w:val="false"/>
          <w:color w:val="000000"/>
          <w:sz w:val="28"/>
        </w:rPr>
        <w:t>
      6 7 8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9 10 11 12 13 14 15 16 17 1.2 2.4 1.1 2.4 2275.2</w:t>
      </w:r>
    </w:p>
    <w:p>
      <w:pPr>
        <w:spacing w:after="0"/>
        <w:ind w:left="0"/>
        <w:jc w:val="both"/>
      </w:pPr>
      <w:r>
        <w:rPr>
          <w:rFonts w:ascii="Times New Roman"/>
          <w:b w:val="false"/>
          <w:i w:val="false"/>
          <w:color w:val="000000"/>
          <w:sz w:val="28"/>
        </w:rPr>
        <w:t>
      11.3 18.5 6.4</w:t>
      </w:r>
    </w:p>
    <w:p>
      <w:pPr>
        <w:spacing w:after="0"/>
        <w:ind w:left="0"/>
        <w:jc w:val="both"/>
      </w:pPr>
      <w:r>
        <w:rPr>
          <w:rFonts w:ascii="Times New Roman"/>
          <w:b w:val="false"/>
          <w:i w:val="false"/>
          <w:color w:val="000000"/>
          <w:sz w:val="28"/>
        </w:rPr>
        <w:t>
      18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1Б 2. Красноковыльно-типчаково-по-С-2б лынный (ковыль красный, типчак,</w:t>
      </w:r>
    </w:p>
    <w:p>
      <w:pPr>
        <w:spacing w:after="0"/>
        <w:ind w:left="0"/>
        <w:jc w:val="both"/>
      </w:pPr>
      <w:r>
        <w:rPr>
          <w:rFonts w:ascii="Times New Roman"/>
          <w:b w:val="false"/>
          <w:i w:val="false"/>
          <w:color w:val="000000"/>
          <w:sz w:val="28"/>
        </w:rPr>
        <w:t>
      полынь холодная, ковыль волосатик, горошек мышиный) на темно-кашта-новых малоразвитых и неполнораз-витых почвах</w:t>
      </w:r>
    </w:p>
    <w:p>
      <w:pPr>
        <w:spacing w:after="0"/>
        <w:ind w:left="0"/>
        <w:jc w:val="both"/>
      </w:pPr>
      <w:r>
        <w:rPr>
          <w:rFonts w:ascii="Times New Roman"/>
          <w:b w:val="false"/>
          <w:i w:val="false"/>
          <w:color w:val="000000"/>
          <w:sz w:val="28"/>
        </w:rPr>
        <w:t>
      34Б 3. Злаковый (острец ветвистый, пы-С-4в рей ползучий, мятлик луговой, ли-</w:t>
      </w:r>
    </w:p>
    <w:p>
      <w:pPr>
        <w:spacing w:after="0"/>
        <w:ind w:left="0"/>
        <w:jc w:val="both"/>
      </w:pPr>
      <w:r>
        <w:rPr>
          <w:rFonts w:ascii="Times New Roman"/>
          <w:b w:val="false"/>
          <w:i w:val="false"/>
          <w:color w:val="000000"/>
          <w:sz w:val="28"/>
        </w:rPr>
        <w:t>
      сохвост луговой, типчак, бескильни-ца расставленная, тимофеевка луго-</w:t>
      </w:r>
    </w:p>
    <w:p>
      <w:pPr>
        <w:spacing w:after="0"/>
        <w:ind w:left="0"/>
        <w:jc w:val="both"/>
      </w:pPr>
      <w:r>
        <w:rPr>
          <w:rFonts w:ascii="Times New Roman"/>
          <w:b w:val="false"/>
          <w:i w:val="false"/>
          <w:color w:val="000000"/>
          <w:sz w:val="28"/>
        </w:rPr>
        <w:t>
      вая) на солонцах лугово-каштановых</w:t>
      </w:r>
    </w:p>
    <w:p>
      <w:pPr>
        <w:spacing w:after="0"/>
        <w:ind w:left="0"/>
        <w:jc w:val="both"/>
      </w:pPr>
      <w:r>
        <w:rPr>
          <w:rFonts w:ascii="Times New Roman"/>
          <w:b w:val="false"/>
          <w:i w:val="false"/>
          <w:color w:val="000000"/>
          <w:sz w:val="28"/>
        </w:rPr>
        <w:t>
      пастб. 35 664 ест.</w:t>
      </w:r>
    </w:p>
    <w:p>
      <w:pPr>
        <w:spacing w:after="0"/>
        <w:ind w:left="0"/>
        <w:jc w:val="both"/>
      </w:pPr>
      <w:r>
        <w:rPr>
          <w:rFonts w:ascii="Times New Roman"/>
          <w:b w:val="false"/>
          <w:i w:val="false"/>
          <w:color w:val="000000"/>
          <w:sz w:val="28"/>
        </w:rPr>
        <w:t>
      пастб. 15 284</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3.3 4.5 3.8 2.1 2.4 1.7 20.8 17.7 9.0</w:t>
      </w:r>
    </w:p>
    <w:p>
      <w:pPr>
        <w:spacing w:after="0"/>
        <w:ind w:left="0"/>
        <w:jc w:val="both"/>
      </w:pPr>
      <w:r>
        <w:rPr>
          <w:rFonts w:ascii="Times New Roman"/>
          <w:b w:val="false"/>
          <w:i w:val="false"/>
          <w:color w:val="000000"/>
          <w:sz w:val="28"/>
        </w:rPr>
        <w:t>
      5.4 10.1 7.5 3.5 5.3 3.2 54.4 45.0 24.4</w:t>
      </w:r>
    </w:p>
    <w:p>
      <w:pPr>
        <w:spacing w:after="0"/>
        <w:ind w:left="0"/>
        <w:jc w:val="both"/>
      </w:pPr>
      <w:r>
        <w:rPr>
          <w:rFonts w:ascii="Times New Roman"/>
          <w:b w:val="false"/>
          <w:i w:val="false"/>
          <w:color w:val="000000"/>
          <w:sz w:val="28"/>
        </w:rPr>
        <w:t>
      4.5 2986.2 2.4 1592.6</w:t>
      </w:r>
    </w:p>
    <w:p>
      <w:pPr>
        <w:spacing w:after="0"/>
        <w:ind w:left="0"/>
        <w:jc w:val="both"/>
      </w:pPr>
      <w:r>
        <w:rPr>
          <w:rFonts w:ascii="Times New Roman"/>
          <w:b w:val="false"/>
          <w:i w:val="false"/>
          <w:color w:val="000000"/>
          <w:sz w:val="28"/>
        </w:rPr>
        <w:t>
      10.1 2872.4</w:t>
      </w:r>
    </w:p>
    <w:p>
      <w:pPr>
        <w:spacing w:after="0"/>
        <w:ind w:left="0"/>
        <w:jc w:val="both"/>
      </w:pPr>
      <w:r>
        <w:rPr>
          <w:rFonts w:ascii="Times New Roman"/>
          <w:b w:val="false"/>
          <w:i w:val="false"/>
          <w:color w:val="000000"/>
          <w:sz w:val="28"/>
        </w:rPr>
        <w:t>
      5.3 1507.3</w:t>
      </w:r>
    </w:p>
    <w:p>
      <w:pPr>
        <w:spacing w:after="0"/>
        <w:ind w:left="0"/>
        <w:jc w:val="both"/>
      </w:pPr>
      <w:r>
        <w:rPr>
          <w:rFonts w:ascii="Times New Roman"/>
          <w:b w:val="false"/>
          <w:i w:val="false"/>
          <w:color w:val="000000"/>
          <w:sz w:val="28"/>
        </w:rPr>
        <w:t>
      Сильно закаменено</w:t>
      </w:r>
    </w:p>
    <w:p>
      <w:pPr>
        <w:spacing w:after="0"/>
        <w:ind w:left="0"/>
        <w:jc w:val="both"/>
      </w:pPr>
      <w:r>
        <w:rPr>
          <w:rFonts w:ascii="Times New Roman"/>
          <w:b w:val="false"/>
          <w:i w:val="false"/>
          <w:color w:val="000000"/>
          <w:sz w:val="28"/>
        </w:rPr>
        <w:t>
      Чистые</w:t>
      </w:r>
    </w:p>
    <w:p>
      <w:pPr>
        <w:spacing w:after="0"/>
        <w:ind w:left="0"/>
        <w:jc w:val="both"/>
      </w:pPr>
      <w:r>
        <w:rPr>
          <w:rFonts w:ascii="Times New Roman"/>
          <w:b w:val="false"/>
          <w:i w:val="false"/>
          <w:color w:val="000000"/>
          <w:sz w:val="28"/>
        </w:rPr>
        <w:t>
      Итого: пастб. 100 1896</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2.9 5.2 3.6</w:t>
      </w:r>
    </w:p>
    <w:p>
      <w:pPr>
        <w:spacing w:after="0"/>
        <w:ind w:left="0"/>
        <w:jc w:val="both"/>
      </w:pPr>
      <w:r>
        <w:rPr>
          <w:rFonts w:ascii="Times New Roman"/>
          <w:b w:val="false"/>
          <w:i w:val="false"/>
          <w:color w:val="000000"/>
          <w:sz w:val="28"/>
        </w:rPr>
        <w:t>
      1.9 2.8 1.6</w:t>
      </w:r>
    </w:p>
    <w:p>
      <w:pPr>
        <w:spacing w:after="0"/>
        <w:ind w:left="0"/>
        <w:jc w:val="both"/>
      </w:pPr>
      <w:r>
        <w:rPr>
          <w:rFonts w:ascii="Times New Roman"/>
          <w:b w:val="false"/>
          <w:i w:val="false"/>
          <w:color w:val="000000"/>
          <w:sz w:val="28"/>
        </w:rPr>
        <w:t>
      5.2 9840.2</w:t>
      </w:r>
    </w:p>
    <w:p>
      <w:pPr>
        <w:spacing w:after="0"/>
        <w:ind w:left="0"/>
        <w:jc w:val="both"/>
      </w:pPr>
      <w:r>
        <w:rPr>
          <w:rFonts w:ascii="Times New Roman"/>
          <w:b w:val="false"/>
          <w:i w:val="false"/>
          <w:color w:val="000000"/>
          <w:sz w:val="28"/>
        </w:rPr>
        <w:t>
      2.8 5375.2</w:t>
      </w:r>
    </w:p>
    <w:p>
      <w:pPr>
        <w:spacing w:after="0"/>
        <w:ind w:left="0"/>
        <w:jc w:val="both"/>
      </w:pPr>
      <w:r>
        <w:rPr>
          <w:rFonts w:ascii="Times New Roman"/>
          <w:b w:val="false"/>
          <w:i w:val="false"/>
          <w:color w:val="000000"/>
          <w:sz w:val="28"/>
        </w:rPr>
        <w:t>
      1 2 3 4 5 6 7 8 9 10 11 12 13 14 15 16 17 18 16.08. 171 Удлененное понижение</w:t>
      </w:r>
    </w:p>
    <w:p>
      <w:pPr>
        <w:spacing w:after="0"/>
        <w:ind w:left="0"/>
        <w:jc w:val="both"/>
      </w:pPr>
      <w:r>
        <w:rPr>
          <w:rFonts w:ascii="Times New Roman"/>
          <w:b w:val="false"/>
          <w:i w:val="false"/>
          <w:color w:val="000000"/>
          <w:sz w:val="28"/>
        </w:rPr>
        <w:t>
      35 (81) 1. Злаково-разнотравно-полынный С-4в с солодкой ( бескильница расстав-</w:t>
      </w:r>
    </w:p>
    <w:p>
      <w:pPr>
        <w:spacing w:after="0"/>
        <w:ind w:left="0"/>
        <w:jc w:val="both"/>
      </w:pPr>
      <w:r>
        <w:rPr>
          <w:rFonts w:ascii="Times New Roman"/>
          <w:b w:val="false"/>
          <w:i w:val="false"/>
          <w:color w:val="000000"/>
          <w:sz w:val="28"/>
        </w:rPr>
        <w:t>
      ленная, пырей ползучий, острец вет-вистый, типчак, костер безостый, вейник наземный, лисохвост луговой, тысячелистник обыкновенный, шал-фей луговой, подорожник средний, подмаренник настоящий, мордовник обыкновенный, полынь шелковистая, солодка уральская, кермек Гмелина)</w:t>
      </w:r>
    </w:p>
    <w:p>
      <w:pPr>
        <w:spacing w:after="0"/>
        <w:ind w:left="0"/>
        <w:jc w:val="both"/>
      </w:pPr>
      <w:r>
        <w:rPr>
          <w:rFonts w:ascii="Times New Roman"/>
          <w:b w:val="false"/>
          <w:i w:val="false"/>
          <w:color w:val="000000"/>
          <w:sz w:val="28"/>
        </w:rPr>
        <w:t>
      на солонцах лугово-каштаноых</w:t>
      </w:r>
    </w:p>
    <w:p>
      <w:pPr>
        <w:spacing w:after="0"/>
        <w:ind w:left="0"/>
        <w:jc w:val="both"/>
      </w:pPr>
      <w:r>
        <w:rPr>
          <w:rFonts w:ascii="Times New Roman"/>
          <w:b w:val="false"/>
          <w:i w:val="false"/>
          <w:color w:val="000000"/>
          <w:sz w:val="28"/>
        </w:rPr>
        <w:t>
      пастб. 75</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188 Выпас 15.2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2.5 4.7 4.0 1.7 2.5 1.7 26.1 22.9 13.3</w:t>
      </w:r>
    </w:p>
    <w:p>
      <w:pPr>
        <w:spacing w:after="0"/>
        <w:ind w:left="0"/>
        <w:jc w:val="both"/>
      </w:pPr>
      <w:r>
        <w:rPr>
          <w:rFonts w:ascii="Times New Roman"/>
          <w:b w:val="false"/>
          <w:i w:val="false"/>
          <w:color w:val="000000"/>
          <w:sz w:val="28"/>
        </w:rPr>
        <w:t>
      4.7 881.3 Чистые</w:t>
      </w:r>
    </w:p>
    <w:p>
      <w:pPr>
        <w:spacing w:after="0"/>
        <w:ind w:left="0"/>
        <w:jc w:val="both"/>
      </w:pPr>
      <w:r>
        <w:rPr>
          <w:rFonts w:ascii="Times New Roman"/>
          <w:b w:val="false"/>
          <w:i w:val="false"/>
          <w:color w:val="000000"/>
          <w:sz w:val="28"/>
        </w:rPr>
        <w:t>
      2.5 468.8</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5 2. Красноковыльно-злаково-полын-С-2а ный ( ковыль красный, костер безос-</w:t>
      </w:r>
    </w:p>
    <w:p>
      <w:pPr>
        <w:spacing w:after="0"/>
        <w:ind w:left="0"/>
        <w:jc w:val="both"/>
      </w:pPr>
      <w:r>
        <w:rPr>
          <w:rFonts w:ascii="Times New Roman"/>
          <w:b w:val="false"/>
          <w:i w:val="false"/>
          <w:color w:val="000000"/>
          <w:sz w:val="28"/>
        </w:rPr>
        <w:t>
      тый, типчак, бескильница расставлен-ная, ломкоколосник ситниковый, по лынь сизая, полынь селитрянная) на темно-каштановых маломощных поч-</w:t>
      </w:r>
    </w:p>
    <w:p>
      <w:pPr>
        <w:spacing w:after="0"/>
        <w:ind w:left="0"/>
        <w:jc w:val="both"/>
      </w:pPr>
      <w:r>
        <w:rPr>
          <w:rFonts w:ascii="Times New Roman"/>
          <w:b w:val="false"/>
          <w:i w:val="false"/>
          <w:color w:val="000000"/>
          <w:sz w:val="28"/>
        </w:rPr>
        <w:t>
      вах</w:t>
      </w:r>
    </w:p>
    <w:p>
      <w:pPr>
        <w:spacing w:after="0"/>
        <w:ind w:left="0"/>
        <w:jc w:val="both"/>
      </w:pPr>
      <w:r>
        <w:rPr>
          <w:rFonts w:ascii="Times New Roman"/>
          <w:b w:val="false"/>
          <w:i w:val="false"/>
          <w:color w:val="000000"/>
          <w:sz w:val="28"/>
        </w:rPr>
        <w:t>
      пастб. 25 63</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1.8 4.2 2.2 1.2 2.4 1.1 11.3 18.5 6.4</w:t>
      </w:r>
    </w:p>
    <w:p>
      <w:pPr>
        <w:spacing w:after="0"/>
        <w:ind w:left="0"/>
        <w:jc w:val="both"/>
      </w:pPr>
      <w:r>
        <w:rPr>
          <w:rFonts w:ascii="Times New Roman"/>
          <w:b w:val="false"/>
          <w:i w:val="false"/>
          <w:color w:val="000000"/>
          <w:sz w:val="28"/>
        </w:rPr>
        <w:t>
      4.2 262.5 Чистые</w:t>
      </w:r>
    </w:p>
    <w:p>
      <w:pPr>
        <w:spacing w:after="0"/>
        <w:ind w:left="0"/>
        <w:jc w:val="both"/>
      </w:pPr>
      <w:r>
        <w:rPr>
          <w:rFonts w:ascii="Times New Roman"/>
          <w:b w:val="false"/>
          <w:i w:val="false"/>
          <w:color w:val="000000"/>
          <w:sz w:val="28"/>
        </w:rPr>
        <w:t>
      2.4 150.0</w:t>
      </w:r>
    </w:p>
    <w:p>
      <w:pPr>
        <w:spacing w:after="0"/>
        <w:ind w:left="0"/>
        <w:jc w:val="both"/>
      </w:pPr>
      <w:r>
        <w:rPr>
          <w:rFonts w:ascii="Times New Roman"/>
          <w:b w:val="false"/>
          <w:i w:val="false"/>
          <w:color w:val="000000"/>
          <w:sz w:val="28"/>
        </w:rPr>
        <w:t>
      Итого: пастб. 100 250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2.3 4.6 3.6</w:t>
      </w:r>
    </w:p>
    <w:p>
      <w:pPr>
        <w:spacing w:after="0"/>
        <w:ind w:left="0"/>
        <w:jc w:val="both"/>
      </w:pPr>
      <w:r>
        <w:rPr>
          <w:rFonts w:ascii="Times New Roman"/>
          <w:b w:val="false"/>
          <w:i w:val="false"/>
          <w:color w:val="000000"/>
          <w:sz w:val="28"/>
        </w:rPr>
        <w:t>
      1.6 2.5 1.6</w:t>
      </w:r>
    </w:p>
    <w:p>
      <w:pPr>
        <w:spacing w:after="0"/>
        <w:ind w:left="0"/>
        <w:jc w:val="both"/>
      </w:pPr>
      <w:r>
        <w:rPr>
          <w:rFonts w:ascii="Times New Roman"/>
          <w:b w:val="false"/>
          <w:i w:val="false"/>
          <w:color w:val="000000"/>
          <w:sz w:val="28"/>
        </w:rPr>
        <w:t>
      4.6 1143.8</w:t>
      </w:r>
    </w:p>
    <w:p>
      <w:pPr>
        <w:spacing w:after="0"/>
        <w:ind w:left="0"/>
        <w:jc w:val="both"/>
      </w:pPr>
      <w:r>
        <w:rPr>
          <w:rFonts w:ascii="Times New Roman"/>
          <w:b w:val="false"/>
          <w:i w:val="false"/>
          <w:color w:val="000000"/>
          <w:sz w:val="28"/>
        </w:rPr>
        <w:t>
      2.5 618.8</w:t>
      </w:r>
    </w:p>
    <w:p>
      <w:pPr>
        <w:spacing w:after="0"/>
        <w:ind w:left="0"/>
        <w:jc w:val="both"/>
      </w:pPr>
      <w:r>
        <w:rPr>
          <w:rFonts w:ascii="Times New Roman"/>
          <w:b w:val="false"/>
          <w:i w:val="false"/>
          <w:color w:val="000000"/>
          <w:sz w:val="28"/>
        </w:rPr>
        <w:t>
      16.08. 172 Слабоволнистая равнина</w:t>
      </w:r>
    </w:p>
    <w:p>
      <w:pPr>
        <w:spacing w:after="0"/>
        <w:ind w:left="0"/>
        <w:jc w:val="both"/>
      </w:pPr>
      <w:r>
        <w:rPr>
          <w:rFonts w:ascii="Times New Roman"/>
          <w:b w:val="false"/>
          <w:i w:val="false"/>
          <w:color w:val="000000"/>
          <w:sz w:val="28"/>
        </w:rPr>
        <w:t>
      2 (82) 1. Ковыльно-типчаково-полынный С-2а с разнотравьем ( ковыль красный,</w:t>
      </w:r>
    </w:p>
    <w:p>
      <w:pPr>
        <w:spacing w:after="0"/>
        <w:ind w:left="0"/>
        <w:jc w:val="both"/>
      </w:pPr>
      <w:r>
        <w:rPr>
          <w:rFonts w:ascii="Times New Roman"/>
          <w:b w:val="false"/>
          <w:i w:val="false"/>
          <w:color w:val="000000"/>
          <w:sz w:val="28"/>
        </w:rPr>
        <w:t>
      ковыль волосатик, типчак, полынь селитрянная, полынь сизая, подма-ренник настоящий, лапчатка гусиная,</w:t>
      </w:r>
    </w:p>
    <w:p>
      <w:pPr>
        <w:spacing w:after="0"/>
        <w:ind w:left="0"/>
        <w:jc w:val="both"/>
      </w:pPr>
      <w:r>
        <w:rPr>
          <w:rFonts w:ascii="Times New Roman"/>
          <w:b w:val="false"/>
          <w:i w:val="false"/>
          <w:color w:val="000000"/>
          <w:sz w:val="28"/>
        </w:rPr>
        <w:t>
      горошек мышиный) на темно-кашта-</w:t>
      </w:r>
    </w:p>
    <w:p>
      <w:pPr>
        <w:spacing w:after="0"/>
        <w:ind w:left="0"/>
        <w:jc w:val="both"/>
      </w:pPr>
      <w:r>
        <w:rPr>
          <w:rFonts w:ascii="Times New Roman"/>
          <w:b w:val="false"/>
          <w:i w:val="false"/>
          <w:color w:val="000000"/>
          <w:sz w:val="28"/>
        </w:rPr>
        <w:t>
      пастб. 70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183 Выпас 9.7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6.3 10.8 7.1 4.0 6.1 3.3 39.0 50.3 16.9</w:t>
      </w:r>
    </w:p>
    <w:p>
      <w:pPr>
        <w:spacing w:after="0"/>
        <w:ind w:left="0"/>
        <w:jc w:val="both"/>
      </w:pPr>
      <w:r>
        <w:rPr>
          <w:rFonts w:ascii="Times New Roman"/>
          <w:b w:val="false"/>
          <w:i w:val="false"/>
          <w:color w:val="000000"/>
          <w:sz w:val="28"/>
        </w:rPr>
        <w:t>
      10.8 1973.2</w:t>
      </w:r>
    </w:p>
    <w:p>
      <w:pPr>
        <w:spacing w:after="0"/>
        <w:ind w:left="0"/>
        <w:jc w:val="both"/>
      </w:pPr>
      <w:r>
        <w:rPr>
          <w:rFonts w:ascii="Times New Roman"/>
          <w:b w:val="false"/>
          <w:i w:val="false"/>
          <w:color w:val="000000"/>
          <w:sz w:val="28"/>
        </w:rPr>
        <w:t>
      6.1 1114.5</w:t>
      </w:r>
    </w:p>
    <w:p>
      <w:pPr>
        <w:spacing w:after="0"/>
        <w:ind w:left="0"/>
        <w:jc w:val="both"/>
      </w:pPr>
      <w:r>
        <w:rPr>
          <w:rFonts w:ascii="Times New Roman"/>
          <w:b w:val="false"/>
          <w:i w:val="false"/>
          <w:color w:val="000000"/>
          <w:sz w:val="28"/>
        </w:rPr>
        <w:t>
      Средне</w:t>
      </w:r>
    </w:p>
    <w:p>
      <w:pPr>
        <w:spacing w:after="0"/>
        <w:ind w:left="0"/>
        <w:jc w:val="both"/>
      </w:pPr>
      <w:r>
        <w:rPr>
          <w:rFonts w:ascii="Times New Roman"/>
          <w:b w:val="false"/>
          <w:i w:val="false"/>
          <w:color w:val="000000"/>
          <w:sz w:val="28"/>
        </w:rPr>
        <w:t>
      затырсован</w:t>
      </w:r>
    </w:p>
    <w:p>
      <w:pPr>
        <w:spacing w:after="0"/>
        <w:ind w:left="0"/>
        <w:jc w:val="both"/>
      </w:pPr>
      <w:r>
        <w:rPr>
          <w:rFonts w:ascii="Times New Roman"/>
          <w:b w:val="false"/>
          <w:i w:val="false"/>
          <w:color w:val="000000"/>
          <w:sz w:val="28"/>
        </w:rPr>
        <w:t>
      В-РЛ-О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 2 3 4 5 6 7 8 9 10 11 12 13 14 15 16 17 18 новых маломощных почвах</w:t>
      </w:r>
    </w:p>
    <w:p>
      <w:pPr>
        <w:spacing w:after="0"/>
        <w:ind w:left="0"/>
        <w:jc w:val="both"/>
      </w:pPr>
      <w:r>
        <w:rPr>
          <w:rFonts w:ascii="Times New Roman"/>
          <w:b w:val="false"/>
          <w:i w:val="false"/>
          <w:color w:val="000000"/>
          <w:sz w:val="28"/>
        </w:rPr>
        <w:t>
      12Б 2. Красноковыльно-типчаково-по-С-2б лынный (ковыль красный, типчак,</w:t>
      </w:r>
    </w:p>
    <w:p>
      <w:pPr>
        <w:spacing w:after="0"/>
        <w:ind w:left="0"/>
        <w:jc w:val="both"/>
      </w:pPr>
      <w:r>
        <w:rPr>
          <w:rFonts w:ascii="Times New Roman"/>
          <w:b w:val="false"/>
          <w:i w:val="false"/>
          <w:color w:val="000000"/>
          <w:sz w:val="28"/>
        </w:rPr>
        <w:t>
      полынь холодная, ковыль волосатик, горошек мышиный) на темно-кашта-новых малоразвитых и неполнораз-витых почвах</w:t>
      </w:r>
    </w:p>
    <w:p>
      <w:pPr>
        <w:spacing w:after="0"/>
        <w:ind w:left="0"/>
        <w:jc w:val="both"/>
      </w:pPr>
      <w:r>
        <w:rPr>
          <w:rFonts w:ascii="Times New Roman"/>
          <w:b w:val="false"/>
          <w:i w:val="false"/>
          <w:color w:val="000000"/>
          <w:sz w:val="28"/>
        </w:rPr>
        <w:t>
      вах</w:t>
      </w:r>
    </w:p>
    <w:p>
      <w:pPr>
        <w:spacing w:after="0"/>
        <w:ind w:left="0"/>
        <w:jc w:val="both"/>
      </w:pPr>
      <w:r>
        <w:rPr>
          <w:rFonts w:ascii="Times New Roman"/>
          <w:b w:val="false"/>
          <w:i w:val="false"/>
          <w:color w:val="000000"/>
          <w:sz w:val="28"/>
        </w:rPr>
        <w:t>
      пастб. 30 78</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4.1 5.5 5.4 2.7 3.2 2.5 35.5 26.4 15.7</w:t>
      </w:r>
    </w:p>
    <w:p>
      <w:pPr>
        <w:spacing w:after="0"/>
        <w:ind w:left="0"/>
        <w:jc w:val="both"/>
      </w:pPr>
      <w:r>
        <w:rPr>
          <w:rFonts w:ascii="Times New Roman"/>
          <w:b w:val="false"/>
          <w:i w:val="false"/>
          <w:color w:val="000000"/>
          <w:sz w:val="28"/>
        </w:rPr>
        <w:t>
      5.5 430.7</w:t>
      </w:r>
    </w:p>
    <w:p>
      <w:pPr>
        <w:spacing w:after="0"/>
        <w:ind w:left="0"/>
        <w:jc w:val="both"/>
      </w:pPr>
      <w:r>
        <w:rPr>
          <w:rFonts w:ascii="Times New Roman"/>
          <w:b w:val="false"/>
          <w:i w:val="false"/>
          <w:color w:val="000000"/>
          <w:sz w:val="28"/>
        </w:rPr>
        <w:t>
      3.2 250.6</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закаменено</w:t>
      </w:r>
    </w:p>
    <w:p>
      <w:pPr>
        <w:spacing w:after="0"/>
        <w:ind w:left="0"/>
        <w:jc w:val="both"/>
      </w:pPr>
      <w:r>
        <w:rPr>
          <w:rFonts w:ascii="Times New Roman"/>
          <w:b w:val="false"/>
          <w:i w:val="false"/>
          <w:color w:val="000000"/>
          <w:sz w:val="28"/>
        </w:rPr>
        <w:t>
      Итого: пастб. 100 261</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5.6 9.2 6.6</w:t>
      </w:r>
    </w:p>
    <w:p>
      <w:pPr>
        <w:spacing w:after="0"/>
        <w:ind w:left="0"/>
        <w:jc w:val="both"/>
      </w:pPr>
      <w:r>
        <w:rPr>
          <w:rFonts w:ascii="Times New Roman"/>
          <w:b w:val="false"/>
          <w:i w:val="false"/>
          <w:color w:val="000000"/>
          <w:sz w:val="28"/>
        </w:rPr>
        <w:t>
      3.6 5.2 3.1</w:t>
      </w:r>
    </w:p>
    <w:p>
      <w:pPr>
        <w:spacing w:after="0"/>
        <w:ind w:left="0"/>
        <w:jc w:val="both"/>
      </w:pPr>
      <w:r>
        <w:rPr>
          <w:rFonts w:ascii="Times New Roman"/>
          <w:b w:val="false"/>
          <w:i w:val="false"/>
          <w:color w:val="000000"/>
          <w:sz w:val="28"/>
        </w:rPr>
        <w:t>
      9.2 2403.8</w:t>
      </w:r>
    </w:p>
    <w:p>
      <w:pPr>
        <w:spacing w:after="0"/>
        <w:ind w:left="0"/>
        <w:jc w:val="both"/>
      </w:pPr>
      <w:r>
        <w:rPr>
          <w:rFonts w:ascii="Times New Roman"/>
          <w:b w:val="false"/>
          <w:i w:val="false"/>
          <w:color w:val="000000"/>
          <w:sz w:val="28"/>
        </w:rPr>
        <w:t>
      5.2 1365.0</w:t>
      </w:r>
    </w:p>
    <w:p>
      <w:pPr>
        <w:spacing w:after="0"/>
        <w:ind w:left="0"/>
        <w:jc w:val="both"/>
      </w:pPr>
      <w:r>
        <w:rPr>
          <w:rFonts w:ascii="Times New Roman"/>
          <w:b w:val="false"/>
          <w:i w:val="false"/>
          <w:color w:val="000000"/>
          <w:sz w:val="28"/>
        </w:rPr>
        <w:t>
      16.08. 173 Пологий склон сопки</w:t>
      </w:r>
    </w:p>
    <w:p>
      <w:pPr>
        <w:spacing w:after="0"/>
        <w:ind w:left="0"/>
        <w:jc w:val="both"/>
      </w:pPr>
      <w:r>
        <w:rPr>
          <w:rFonts w:ascii="Times New Roman"/>
          <w:b w:val="false"/>
          <w:i w:val="false"/>
          <w:color w:val="000000"/>
          <w:sz w:val="28"/>
        </w:rPr>
        <w:t>
      25 1. Типчаково-красноковыльно-по-</w:t>
      </w:r>
    </w:p>
    <w:p>
      <w:pPr>
        <w:spacing w:after="0"/>
        <w:ind w:left="0"/>
        <w:jc w:val="both"/>
      </w:pPr>
      <w:r>
        <w:rPr>
          <w:rFonts w:ascii="Times New Roman"/>
          <w:b w:val="false"/>
          <w:i w:val="false"/>
          <w:color w:val="000000"/>
          <w:sz w:val="28"/>
        </w:rPr>
        <w:t>
      С-2а лынный с разнотравьем (типчак, ко-выль красный, полынь холодная, по-лынь австрийская, зопник клубне-носный, горошек мышиный, тысяче-листник обыкновенный) на темно-</w:t>
      </w:r>
    </w:p>
    <w:p>
      <w:pPr>
        <w:spacing w:after="0"/>
        <w:ind w:left="0"/>
        <w:jc w:val="both"/>
      </w:pPr>
      <w:r>
        <w:rPr>
          <w:rFonts w:ascii="Times New Roman"/>
          <w:b w:val="false"/>
          <w:i w:val="false"/>
          <w:color w:val="000000"/>
          <w:sz w:val="28"/>
        </w:rPr>
        <w:t>
      каштановых маломощных почвах</w:t>
      </w:r>
    </w:p>
    <w:p>
      <w:pPr>
        <w:spacing w:after="0"/>
        <w:ind w:left="0"/>
        <w:jc w:val="both"/>
      </w:pPr>
      <w:r>
        <w:rPr>
          <w:rFonts w:ascii="Times New Roman"/>
          <w:b w:val="false"/>
          <w:i w:val="false"/>
          <w:color w:val="000000"/>
          <w:sz w:val="28"/>
        </w:rPr>
        <w:t>
      пастб. 50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436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(лошади)</w:t>
      </w:r>
    </w:p>
    <w:p>
      <w:pPr>
        <w:spacing w:after="0"/>
        <w:ind w:left="0"/>
        <w:jc w:val="both"/>
      </w:pPr>
      <w:r>
        <w:rPr>
          <w:rFonts w:ascii="Times New Roman"/>
          <w:b w:val="false"/>
          <w:i w:val="false"/>
          <w:color w:val="000000"/>
          <w:sz w:val="28"/>
        </w:rPr>
        <w:t>
      6.8 9.4 8.0 4.4 5.3 3.7 50.0 43.3 23.3</w:t>
      </w:r>
    </w:p>
    <w:p>
      <w:pPr>
        <w:spacing w:after="0"/>
        <w:ind w:left="0"/>
        <w:jc w:val="both"/>
      </w:pPr>
      <w:r>
        <w:rPr>
          <w:rFonts w:ascii="Times New Roman"/>
          <w:b w:val="false"/>
          <w:i w:val="false"/>
          <w:color w:val="000000"/>
          <w:sz w:val="28"/>
        </w:rPr>
        <w:t>
      9.4 4098.4 Чистые</w:t>
      </w:r>
    </w:p>
    <w:p>
      <w:pPr>
        <w:spacing w:after="0"/>
        <w:ind w:left="0"/>
        <w:jc w:val="both"/>
      </w:pPr>
      <w:r>
        <w:rPr>
          <w:rFonts w:ascii="Times New Roman"/>
          <w:b w:val="false"/>
          <w:i w:val="false"/>
          <w:color w:val="000000"/>
          <w:sz w:val="28"/>
        </w:rPr>
        <w:t>
      5.3 2310.8</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1Б (88) 2. Красноковыльно-типчаково-по-С-2б лынный (ковыль красный, типчак,</w:t>
      </w:r>
    </w:p>
    <w:p>
      <w:pPr>
        <w:spacing w:after="0"/>
        <w:ind w:left="0"/>
        <w:jc w:val="both"/>
      </w:pPr>
      <w:r>
        <w:rPr>
          <w:rFonts w:ascii="Times New Roman"/>
          <w:b w:val="false"/>
          <w:i w:val="false"/>
          <w:color w:val="000000"/>
          <w:sz w:val="28"/>
        </w:rPr>
        <w:t>
      полынь холодная, полынь селитрян-</w:t>
      </w:r>
    </w:p>
    <w:p>
      <w:pPr>
        <w:spacing w:after="0"/>
        <w:ind w:left="0"/>
        <w:jc w:val="both"/>
      </w:pPr>
      <w:r>
        <w:rPr>
          <w:rFonts w:ascii="Times New Roman"/>
          <w:b w:val="false"/>
          <w:i w:val="false"/>
          <w:color w:val="000000"/>
          <w:sz w:val="28"/>
        </w:rPr>
        <w:t>
      пастб. 30 262 2.25</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3.3 4.5 3.8 2.1 2.4 1.7 20.8 17.7 9.0</w:t>
      </w:r>
    </w:p>
    <w:p>
      <w:pPr>
        <w:spacing w:after="0"/>
        <w:ind w:left="0"/>
        <w:jc w:val="both"/>
      </w:pPr>
      <w:r>
        <w:rPr>
          <w:rFonts w:ascii="Times New Roman"/>
          <w:b w:val="false"/>
          <w:i w:val="false"/>
          <w:color w:val="000000"/>
          <w:sz w:val="28"/>
        </w:rPr>
        <w:t>
      4.5 1177.2</w:t>
      </w:r>
    </w:p>
    <w:p>
      <w:pPr>
        <w:spacing w:after="0"/>
        <w:ind w:left="0"/>
        <w:jc w:val="both"/>
      </w:pPr>
      <w:r>
        <w:rPr>
          <w:rFonts w:ascii="Times New Roman"/>
          <w:b w:val="false"/>
          <w:i w:val="false"/>
          <w:color w:val="000000"/>
          <w:sz w:val="28"/>
        </w:rPr>
        <w:t>
      2.4 627.8</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закаменено</w:t>
      </w:r>
    </w:p>
    <w:p>
      <w:pPr>
        <w:spacing w:after="0"/>
        <w:ind w:left="0"/>
        <w:jc w:val="both"/>
      </w:pPr>
      <w:r>
        <w:rPr>
          <w:rFonts w:ascii="Times New Roman"/>
          <w:b w:val="false"/>
          <w:i w:val="false"/>
          <w:color w:val="000000"/>
          <w:sz w:val="28"/>
        </w:rPr>
        <w:t>
      1 2 3 4 5 6 7 8 9 10 11 12 13 14 15 16 17 18 ная, бескильница расставленная) на</w:t>
      </w:r>
    </w:p>
    <w:p>
      <w:pPr>
        <w:spacing w:after="0"/>
        <w:ind w:left="0"/>
        <w:jc w:val="both"/>
      </w:pPr>
      <w:r>
        <w:rPr>
          <w:rFonts w:ascii="Times New Roman"/>
          <w:b w:val="false"/>
          <w:i w:val="false"/>
          <w:color w:val="000000"/>
          <w:sz w:val="28"/>
        </w:rPr>
        <w:t>
      темно-каштановых малоразвитых и неполноразвитых почвах</w:t>
      </w:r>
    </w:p>
    <w:p>
      <w:pPr>
        <w:spacing w:after="0"/>
        <w:ind w:left="0"/>
        <w:jc w:val="both"/>
      </w:pPr>
      <w:r>
        <w:rPr>
          <w:rFonts w:ascii="Times New Roman"/>
          <w:b w:val="false"/>
          <w:i w:val="false"/>
          <w:color w:val="000000"/>
          <w:sz w:val="28"/>
        </w:rPr>
        <w:t>
      34Б 3. Злаковый (острец ветвистый, пы-С-4в рей ползучий, мятлик луговой, ли-</w:t>
      </w:r>
    </w:p>
    <w:p>
      <w:pPr>
        <w:spacing w:after="0"/>
        <w:ind w:left="0"/>
        <w:jc w:val="both"/>
      </w:pPr>
      <w:r>
        <w:rPr>
          <w:rFonts w:ascii="Times New Roman"/>
          <w:b w:val="false"/>
          <w:i w:val="false"/>
          <w:color w:val="000000"/>
          <w:sz w:val="28"/>
        </w:rPr>
        <w:t>
      сохвост луговой, типчак, бескильни-ца расставленная, тимофеевка луго-</w:t>
      </w:r>
    </w:p>
    <w:p>
      <w:pPr>
        <w:spacing w:after="0"/>
        <w:ind w:left="0"/>
        <w:jc w:val="both"/>
      </w:pPr>
      <w:r>
        <w:rPr>
          <w:rFonts w:ascii="Times New Roman"/>
          <w:b w:val="false"/>
          <w:i w:val="false"/>
          <w:color w:val="000000"/>
          <w:sz w:val="28"/>
        </w:rPr>
        <w:t>
      вая) на солонцах лугово-каштановых</w:t>
      </w:r>
    </w:p>
    <w:p>
      <w:pPr>
        <w:spacing w:after="0"/>
        <w:ind w:left="0"/>
        <w:jc w:val="both"/>
      </w:pPr>
      <w:r>
        <w:rPr>
          <w:rFonts w:ascii="Times New Roman"/>
          <w:b w:val="false"/>
          <w:i w:val="false"/>
          <w:color w:val="000000"/>
          <w:sz w:val="28"/>
        </w:rPr>
        <w:t>
      пастб. 20 174</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5.4 10.1 7.5 3.5 5.3 3.2 54.4 45.0 24.4</w:t>
      </w:r>
    </w:p>
    <w:p>
      <w:pPr>
        <w:spacing w:after="0"/>
        <w:ind w:left="0"/>
        <w:jc w:val="both"/>
      </w:pPr>
      <w:r>
        <w:rPr>
          <w:rFonts w:ascii="Times New Roman"/>
          <w:b w:val="false"/>
          <w:i w:val="false"/>
          <w:color w:val="000000"/>
          <w:sz w:val="28"/>
        </w:rPr>
        <w:t>
      10.1 1761.4 Чистые</w:t>
      </w:r>
    </w:p>
    <w:p>
      <w:pPr>
        <w:spacing w:after="0"/>
        <w:ind w:left="0"/>
        <w:jc w:val="both"/>
      </w:pPr>
      <w:r>
        <w:rPr>
          <w:rFonts w:ascii="Times New Roman"/>
          <w:b w:val="false"/>
          <w:i w:val="false"/>
          <w:color w:val="000000"/>
          <w:sz w:val="28"/>
        </w:rPr>
        <w:t>
      5.3 924.3</w:t>
      </w:r>
    </w:p>
    <w:p>
      <w:pPr>
        <w:spacing w:after="0"/>
        <w:ind w:left="0"/>
        <w:jc w:val="both"/>
      </w:pPr>
      <w:r>
        <w:rPr>
          <w:rFonts w:ascii="Times New Roman"/>
          <w:b w:val="false"/>
          <w:i w:val="false"/>
          <w:color w:val="000000"/>
          <w:sz w:val="28"/>
        </w:rPr>
        <w:t>
      Итого: пастб. 100 872</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5.5 8.1 6.6</w:t>
      </w:r>
    </w:p>
    <w:p>
      <w:pPr>
        <w:spacing w:after="0"/>
        <w:ind w:left="0"/>
        <w:jc w:val="both"/>
      </w:pPr>
      <w:r>
        <w:rPr>
          <w:rFonts w:ascii="Times New Roman"/>
          <w:b w:val="false"/>
          <w:i w:val="false"/>
          <w:color w:val="000000"/>
          <w:sz w:val="28"/>
        </w:rPr>
        <w:t>
      3.5 4.4 3.0</w:t>
      </w:r>
    </w:p>
    <w:p>
      <w:pPr>
        <w:spacing w:after="0"/>
        <w:ind w:left="0"/>
        <w:jc w:val="both"/>
      </w:pPr>
      <w:r>
        <w:rPr>
          <w:rFonts w:ascii="Times New Roman"/>
          <w:b w:val="false"/>
          <w:i w:val="false"/>
          <w:color w:val="000000"/>
          <w:sz w:val="28"/>
        </w:rPr>
        <w:t>
      8.1 7037.0</w:t>
      </w:r>
    </w:p>
    <w:p>
      <w:pPr>
        <w:spacing w:after="0"/>
        <w:ind w:left="0"/>
        <w:jc w:val="both"/>
      </w:pPr>
      <w:r>
        <w:rPr>
          <w:rFonts w:ascii="Times New Roman"/>
          <w:b w:val="false"/>
          <w:i w:val="false"/>
          <w:color w:val="000000"/>
          <w:sz w:val="28"/>
        </w:rPr>
        <w:t>
      4.4 3863.0</w:t>
      </w:r>
    </w:p>
    <w:p>
      <w:pPr>
        <w:spacing w:after="0"/>
        <w:ind w:left="0"/>
        <w:jc w:val="both"/>
      </w:pPr>
      <w:r>
        <w:rPr>
          <w:rFonts w:ascii="Times New Roman"/>
          <w:b w:val="false"/>
          <w:i w:val="false"/>
          <w:color w:val="000000"/>
          <w:sz w:val="28"/>
        </w:rPr>
        <w:t>
      16.08. 174 Слабоволнистая равнина</w:t>
      </w:r>
    </w:p>
    <w:p>
      <w:pPr>
        <w:spacing w:after="0"/>
        <w:ind w:left="0"/>
        <w:jc w:val="both"/>
      </w:pPr>
      <w:r>
        <w:rPr>
          <w:rFonts w:ascii="Times New Roman"/>
          <w:b w:val="false"/>
          <w:i w:val="false"/>
          <w:color w:val="000000"/>
          <w:sz w:val="28"/>
        </w:rPr>
        <w:t>
      51г (89) 1. Злаково-ковыльно-полынный С-2а ( костер безостый, бескильница расставленная, пырей ползучий,</w:t>
      </w:r>
    </w:p>
    <w:p>
      <w:pPr>
        <w:spacing w:after="0"/>
        <w:ind w:left="0"/>
        <w:jc w:val="both"/>
      </w:pPr>
      <w:r>
        <w:rPr>
          <w:rFonts w:ascii="Times New Roman"/>
          <w:b w:val="false"/>
          <w:i w:val="false"/>
          <w:color w:val="000000"/>
          <w:sz w:val="28"/>
        </w:rPr>
        <w:t>
      типчак, ломкоколосник ситниковый, ковыль красный, полынь селитрян-ная, полынь сизая, подмаренник нас-тоящий, тысячелистник обыкновен-ный, зопник клубненосный) на тем-</w:t>
      </w:r>
    </w:p>
    <w:p>
      <w:pPr>
        <w:spacing w:after="0"/>
        <w:ind w:left="0"/>
        <w:jc w:val="both"/>
      </w:pPr>
      <w:r>
        <w:rPr>
          <w:rFonts w:ascii="Times New Roman"/>
          <w:b w:val="false"/>
          <w:i w:val="false"/>
          <w:color w:val="000000"/>
          <w:sz w:val="28"/>
        </w:rPr>
        <w:t>
      но-каштановых маломощных почвах</w:t>
      </w:r>
    </w:p>
    <w:p>
      <w:pPr>
        <w:spacing w:after="0"/>
        <w:ind w:left="0"/>
        <w:jc w:val="both"/>
      </w:pPr>
      <w:r>
        <w:rPr>
          <w:rFonts w:ascii="Times New Roman"/>
          <w:b w:val="false"/>
          <w:i w:val="false"/>
          <w:color w:val="000000"/>
          <w:sz w:val="28"/>
        </w:rPr>
        <w:t>
      пастб. 100 301</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6.25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2.9 4.5 4.3 2.2 2.5 2.0 25.6 18.7 12.1</w:t>
      </w:r>
    </w:p>
    <w:p>
      <w:pPr>
        <w:spacing w:after="0"/>
        <w:ind w:left="0"/>
        <w:jc w:val="both"/>
      </w:pPr>
      <w:r>
        <w:rPr>
          <w:rFonts w:ascii="Times New Roman"/>
          <w:b w:val="false"/>
          <w:i w:val="false"/>
          <w:color w:val="000000"/>
          <w:sz w:val="28"/>
        </w:rPr>
        <w:t>
      4.5 1354.5</w:t>
      </w:r>
    </w:p>
    <w:p>
      <w:pPr>
        <w:spacing w:after="0"/>
        <w:ind w:left="0"/>
        <w:jc w:val="both"/>
      </w:pPr>
      <w:r>
        <w:rPr>
          <w:rFonts w:ascii="Times New Roman"/>
          <w:b w:val="false"/>
          <w:i w:val="false"/>
          <w:color w:val="000000"/>
          <w:sz w:val="28"/>
        </w:rPr>
        <w:t>
      2.5 752.5</w:t>
      </w:r>
    </w:p>
    <w:p>
      <w:pPr>
        <w:spacing w:after="0"/>
        <w:ind w:left="0"/>
        <w:jc w:val="both"/>
      </w:pPr>
      <w:r>
        <w:rPr>
          <w:rFonts w:ascii="Times New Roman"/>
          <w:b w:val="false"/>
          <w:i w:val="false"/>
          <w:color w:val="000000"/>
          <w:sz w:val="28"/>
        </w:rPr>
        <w:t>
      Чистые В-Л-О пастбища для всех</w:t>
      </w:r>
    </w:p>
    <w:p>
      <w:pPr>
        <w:spacing w:after="0"/>
        <w:ind w:left="0"/>
        <w:jc w:val="both"/>
      </w:pPr>
      <w:r>
        <w:rPr>
          <w:rFonts w:ascii="Times New Roman"/>
          <w:b w:val="false"/>
          <w:i w:val="false"/>
          <w:color w:val="000000"/>
          <w:sz w:val="28"/>
        </w:rPr>
        <w:t>
      видов скота</w:t>
      </w:r>
    </w:p>
    <w:p>
      <w:pPr>
        <w:spacing w:after="0"/>
        <w:ind w:left="0"/>
        <w:jc w:val="both"/>
      </w:pPr>
      <w:r>
        <w:rPr>
          <w:rFonts w:ascii="Times New Roman"/>
          <w:b w:val="false"/>
          <w:i w:val="false"/>
          <w:color w:val="000000"/>
          <w:sz w:val="28"/>
        </w:rPr>
        <w:t>
      Перезалужен</w:t>
      </w:r>
    </w:p>
    <w:p>
      <w:pPr>
        <w:spacing w:after="0"/>
        <w:ind w:left="0"/>
        <w:jc w:val="both"/>
      </w:pPr>
      <w:r>
        <w:rPr>
          <w:rFonts w:ascii="Times New Roman"/>
          <w:b w:val="false"/>
          <w:i w:val="false"/>
          <w:color w:val="000000"/>
          <w:sz w:val="28"/>
        </w:rPr>
        <w:t>
      1 2 3 4 5 6 7 Итого: пастб. 100 301</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8 9 10 11 12 13 14 15 16 17 18 2.9 4.5 4.3 4.5 1354.5</w:t>
      </w:r>
    </w:p>
    <w:p>
      <w:pPr>
        <w:spacing w:after="0"/>
        <w:ind w:left="0"/>
        <w:jc w:val="both"/>
      </w:pPr>
      <w:r>
        <w:rPr>
          <w:rFonts w:ascii="Times New Roman"/>
          <w:b w:val="false"/>
          <w:i w:val="false"/>
          <w:color w:val="000000"/>
          <w:sz w:val="28"/>
        </w:rPr>
        <w:t>
      2.2 2.5 2 2.5 752.5</w:t>
      </w:r>
    </w:p>
    <w:p>
      <w:pPr>
        <w:spacing w:after="0"/>
        <w:ind w:left="0"/>
        <w:jc w:val="both"/>
      </w:pPr>
      <w:r>
        <w:rPr>
          <w:rFonts w:ascii="Times New Roman"/>
          <w:b w:val="false"/>
          <w:i w:val="false"/>
          <w:color w:val="000000"/>
          <w:sz w:val="28"/>
        </w:rPr>
        <w:t>
      17.08. 175 Замкнутое понижение</w:t>
      </w:r>
    </w:p>
    <w:p>
      <w:pPr>
        <w:spacing w:after="0"/>
        <w:ind w:left="0"/>
        <w:jc w:val="both"/>
      </w:pPr>
      <w:r>
        <w:rPr>
          <w:rFonts w:ascii="Times New Roman"/>
          <w:b w:val="false"/>
          <w:i w:val="false"/>
          <w:color w:val="000000"/>
          <w:sz w:val="28"/>
        </w:rPr>
        <w:t>
      41 (90) 1. Злаково-кустарниковый с солод-</w:t>
      </w:r>
    </w:p>
    <w:p>
      <w:pPr>
        <w:spacing w:after="0"/>
        <w:ind w:left="0"/>
        <w:jc w:val="both"/>
      </w:pPr>
      <w:r>
        <w:rPr>
          <w:rFonts w:ascii="Times New Roman"/>
          <w:b w:val="false"/>
          <w:i w:val="false"/>
          <w:color w:val="000000"/>
          <w:sz w:val="28"/>
        </w:rPr>
        <w:t>
      С-4в кой ( острец ветвистый, пырей пол-</w:t>
      </w:r>
    </w:p>
    <w:p>
      <w:pPr>
        <w:spacing w:after="0"/>
        <w:ind w:left="0"/>
        <w:jc w:val="both"/>
      </w:pPr>
      <w:r>
        <w:rPr>
          <w:rFonts w:ascii="Times New Roman"/>
          <w:b w:val="false"/>
          <w:i w:val="false"/>
          <w:color w:val="000000"/>
          <w:sz w:val="28"/>
        </w:rPr>
        <w:t>
      пастб. 100 18</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 24.5</w:t>
      </w:r>
    </w:p>
    <w:p>
      <w:pPr>
        <w:spacing w:after="0"/>
        <w:ind w:left="0"/>
        <w:jc w:val="both"/>
      </w:pPr>
      <w:r>
        <w:rPr>
          <w:rFonts w:ascii="Times New Roman"/>
          <w:b w:val="false"/>
          <w:i w:val="false"/>
          <w:color w:val="000000"/>
          <w:sz w:val="28"/>
        </w:rPr>
        <w:t>
      частного</w:t>
      </w:r>
    </w:p>
    <w:p>
      <w:pPr>
        <w:spacing w:after="0"/>
        <w:ind w:left="0"/>
        <w:jc w:val="both"/>
      </w:pPr>
      <w:r>
        <w:rPr>
          <w:rFonts w:ascii="Times New Roman"/>
          <w:b w:val="false"/>
          <w:i w:val="false"/>
          <w:color w:val="000000"/>
          <w:sz w:val="28"/>
        </w:rPr>
        <w:t>
      11.9 20.5 14.0 7.3 10.3 5.7</w:t>
      </w:r>
    </w:p>
    <w:p>
      <w:pPr>
        <w:spacing w:after="0"/>
        <w:ind w:left="0"/>
        <w:jc w:val="both"/>
      </w:pPr>
      <w:r>
        <w:rPr>
          <w:rFonts w:ascii="Times New Roman"/>
          <w:b w:val="false"/>
          <w:i w:val="false"/>
          <w:color w:val="000000"/>
          <w:sz w:val="28"/>
        </w:rPr>
        <w:t>
      20.5 369.0</w:t>
      </w:r>
    </w:p>
    <w:p>
      <w:pPr>
        <w:spacing w:after="0"/>
        <w:ind w:left="0"/>
        <w:jc w:val="both"/>
      </w:pPr>
      <w:r>
        <w:rPr>
          <w:rFonts w:ascii="Times New Roman"/>
          <w:b w:val="false"/>
          <w:i w:val="false"/>
          <w:color w:val="000000"/>
          <w:sz w:val="28"/>
        </w:rPr>
        <w:t>
      10.3 185.4</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закустарено</w:t>
      </w:r>
    </w:p>
    <w:p>
      <w:pPr>
        <w:spacing w:after="0"/>
        <w:ind w:left="0"/>
        <w:jc w:val="both"/>
      </w:pPr>
      <w:r>
        <w:rPr>
          <w:rFonts w:ascii="Times New Roman"/>
          <w:b w:val="false"/>
          <w:i w:val="false"/>
          <w:color w:val="000000"/>
          <w:sz w:val="28"/>
        </w:rPr>
        <w:t>
      В-Л-О</w:t>
      </w:r>
    </w:p>
    <w:p>
      <w:pPr>
        <w:spacing w:after="0"/>
        <w:ind w:left="0"/>
        <w:jc w:val="both"/>
      </w:pPr>
      <w:r>
        <w:rPr>
          <w:rFonts w:ascii="Times New Roman"/>
          <w:b w:val="false"/>
          <w:i w:val="false"/>
          <w:color w:val="000000"/>
          <w:sz w:val="28"/>
        </w:rPr>
        <w:t>
      пастбища</w:t>
      </w:r>
    </w:p>
    <w:p>
      <w:pPr>
        <w:spacing w:after="0"/>
        <w:ind w:left="0"/>
        <w:jc w:val="both"/>
      </w:pPr>
      <w:r>
        <w:rPr>
          <w:rFonts w:ascii="Times New Roman"/>
          <w:b w:val="false"/>
          <w:i w:val="false"/>
          <w:color w:val="000000"/>
          <w:sz w:val="28"/>
        </w:rPr>
        <w:t>
      зучий, вейник наземный, лисохвост скота 119.2 102.6 44.4 луговой, тимофеевка луговая, та-</w:t>
      </w:r>
    </w:p>
    <w:p>
      <w:pPr>
        <w:spacing w:after="0"/>
        <w:ind w:left="0"/>
        <w:jc w:val="both"/>
      </w:pPr>
      <w:r>
        <w:rPr>
          <w:rFonts w:ascii="Times New Roman"/>
          <w:b w:val="false"/>
          <w:i w:val="false"/>
          <w:color w:val="000000"/>
          <w:sz w:val="28"/>
        </w:rPr>
        <w:t>
      волга зверобоелистная, солодка уральская) на солонцах лугово-каш-</w:t>
      </w:r>
    </w:p>
    <w:p>
      <w:pPr>
        <w:spacing w:after="0"/>
        <w:ind w:left="0"/>
        <w:jc w:val="both"/>
      </w:pPr>
      <w:r>
        <w:rPr>
          <w:rFonts w:ascii="Times New Roman"/>
          <w:b w:val="false"/>
          <w:i w:val="false"/>
          <w:color w:val="000000"/>
          <w:sz w:val="28"/>
        </w:rPr>
        <w:t>
      тановых</w:t>
      </w:r>
    </w:p>
    <w:p>
      <w:pPr>
        <w:spacing w:after="0"/>
        <w:ind w:left="0"/>
        <w:jc w:val="both"/>
      </w:pPr>
      <w:r>
        <w:rPr>
          <w:rFonts w:ascii="Times New Roman"/>
          <w:b w:val="false"/>
          <w:i w:val="false"/>
          <w:color w:val="000000"/>
          <w:sz w:val="28"/>
        </w:rPr>
        <w:t>
      Солодка</w:t>
      </w:r>
    </w:p>
    <w:p>
      <w:pPr>
        <w:spacing w:after="0"/>
        <w:ind w:left="0"/>
        <w:jc w:val="both"/>
      </w:pPr>
      <w:r>
        <w:rPr>
          <w:rFonts w:ascii="Times New Roman"/>
          <w:b w:val="false"/>
          <w:i w:val="false"/>
          <w:color w:val="000000"/>
          <w:sz w:val="28"/>
        </w:rPr>
        <w:t>
      уральская</w:t>
      </w:r>
    </w:p>
    <w:p>
      <w:pPr>
        <w:spacing w:after="0"/>
        <w:ind w:left="0"/>
        <w:jc w:val="both"/>
      </w:pPr>
      <w:r>
        <w:rPr>
          <w:rFonts w:ascii="Times New Roman"/>
          <w:b w:val="false"/>
          <w:i w:val="false"/>
          <w:color w:val="000000"/>
          <w:sz w:val="28"/>
        </w:rPr>
        <w:t>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18</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11.9 20.5 14</w:t>
      </w:r>
    </w:p>
    <w:p>
      <w:pPr>
        <w:spacing w:after="0"/>
        <w:ind w:left="0"/>
        <w:jc w:val="both"/>
      </w:pPr>
      <w:r>
        <w:rPr>
          <w:rFonts w:ascii="Times New Roman"/>
          <w:b w:val="false"/>
          <w:i w:val="false"/>
          <w:color w:val="000000"/>
          <w:sz w:val="28"/>
        </w:rPr>
        <w:t>
      7.3 10.3 5.7</w:t>
      </w:r>
    </w:p>
    <w:p>
      <w:pPr>
        <w:spacing w:after="0"/>
        <w:ind w:left="0"/>
        <w:jc w:val="both"/>
      </w:pPr>
      <w:r>
        <w:rPr>
          <w:rFonts w:ascii="Times New Roman"/>
          <w:b w:val="false"/>
          <w:i w:val="false"/>
          <w:color w:val="000000"/>
          <w:sz w:val="28"/>
        </w:rPr>
        <w:t>
      20.5 369.0</w:t>
      </w:r>
    </w:p>
    <w:p>
      <w:pPr>
        <w:spacing w:after="0"/>
        <w:ind w:left="0"/>
        <w:jc w:val="both"/>
      </w:pPr>
      <w:r>
        <w:rPr>
          <w:rFonts w:ascii="Times New Roman"/>
          <w:b w:val="false"/>
          <w:i w:val="false"/>
          <w:color w:val="000000"/>
          <w:sz w:val="28"/>
        </w:rPr>
        <w:t>
      10.3 185.4</w:t>
      </w:r>
    </w:p>
    <w:p>
      <w:pPr>
        <w:spacing w:after="0"/>
        <w:ind w:left="0"/>
        <w:jc w:val="both"/>
      </w:pPr>
      <w:r>
        <w:rPr>
          <w:rFonts w:ascii="Times New Roman"/>
          <w:b w:val="false"/>
          <w:i w:val="false"/>
          <w:color w:val="000000"/>
          <w:sz w:val="28"/>
        </w:rPr>
        <w:t>
      17.08. 176 Замкнутое понижение</w:t>
      </w:r>
    </w:p>
    <w:p>
      <w:pPr>
        <w:spacing w:after="0"/>
        <w:ind w:left="0"/>
        <w:jc w:val="both"/>
      </w:pPr>
      <w:r>
        <w:rPr>
          <w:rFonts w:ascii="Times New Roman"/>
          <w:b w:val="false"/>
          <w:i w:val="false"/>
          <w:color w:val="000000"/>
          <w:sz w:val="28"/>
        </w:rPr>
        <w:t>
      34Б (91) 1. Злаковый (острец ветвистый, пы-С-4в рей ползучий, мятлик луговой, ли-</w:t>
      </w:r>
    </w:p>
    <w:p>
      <w:pPr>
        <w:spacing w:after="0"/>
        <w:ind w:left="0"/>
        <w:jc w:val="both"/>
      </w:pPr>
      <w:r>
        <w:rPr>
          <w:rFonts w:ascii="Times New Roman"/>
          <w:b w:val="false"/>
          <w:i w:val="false"/>
          <w:color w:val="000000"/>
          <w:sz w:val="28"/>
        </w:rPr>
        <w:t>
      сохвост луговой, типчак, бескильни-ца расставленная, тимофеевка луго-</w:t>
      </w:r>
    </w:p>
    <w:p>
      <w:pPr>
        <w:spacing w:after="0"/>
        <w:ind w:left="0"/>
        <w:jc w:val="both"/>
      </w:pPr>
      <w:r>
        <w:rPr>
          <w:rFonts w:ascii="Times New Roman"/>
          <w:b w:val="false"/>
          <w:i w:val="false"/>
          <w:color w:val="000000"/>
          <w:sz w:val="28"/>
        </w:rPr>
        <w:t>
      вая) на солонцах лугово-каштановых</w:t>
      </w:r>
    </w:p>
    <w:p>
      <w:pPr>
        <w:spacing w:after="0"/>
        <w:ind w:left="0"/>
        <w:jc w:val="both"/>
      </w:pPr>
      <w:r>
        <w:rPr>
          <w:rFonts w:ascii="Times New Roman"/>
          <w:b w:val="false"/>
          <w:i w:val="false"/>
          <w:color w:val="000000"/>
          <w:sz w:val="28"/>
        </w:rPr>
        <w:t>
      пастб. 100 8</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 30.25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5.4 10.1 7.5 3.5 5.3 3.2 54.4 45.0 24.4</w:t>
      </w:r>
    </w:p>
    <w:p>
      <w:pPr>
        <w:spacing w:after="0"/>
        <w:ind w:left="0"/>
        <w:jc w:val="both"/>
      </w:pPr>
      <w:r>
        <w:rPr>
          <w:rFonts w:ascii="Times New Roman"/>
          <w:b w:val="false"/>
          <w:i w:val="false"/>
          <w:color w:val="000000"/>
          <w:sz w:val="28"/>
        </w:rPr>
        <w:t>
      10.1 80.8</w:t>
      </w:r>
    </w:p>
    <w:p>
      <w:pPr>
        <w:spacing w:after="0"/>
        <w:ind w:left="0"/>
        <w:jc w:val="both"/>
      </w:pPr>
      <w:r>
        <w:rPr>
          <w:rFonts w:ascii="Times New Roman"/>
          <w:b w:val="false"/>
          <w:i w:val="false"/>
          <w:color w:val="000000"/>
          <w:sz w:val="28"/>
        </w:rPr>
        <w:t>
      5.3 42.4</w:t>
      </w:r>
    </w:p>
    <w:p>
      <w:pPr>
        <w:spacing w:after="0"/>
        <w:ind w:left="0"/>
        <w:jc w:val="both"/>
      </w:pPr>
      <w:r>
        <w:rPr>
          <w:rFonts w:ascii="Times New Roman"/>
          <w:b w:val="false"/>
          <w:i w:val="false"/>
          <w:color w:val="000000"/>
          <w:sz w:val="28"/>
        </w:rPr>
        <w:t>
      Чистые В-Л-О пастбища для всех</w:t>
      </w:r>
    </w:p>
    <w:p>
      <w:pPr>
        <w:spacing w:after="0"/>
        <w:ind w:left="0"/>
        <w:jc w:val="both"/>
      </w:pPr>
      <w:r>
        <w:rPr>
          <w:rFonts w:ascii="Times New Roman"/>
          <w:b w:val="false"/>
          <w:i w:val="false"/>
          <w:color w:val="000000"/>
          <w:sz w:val="28"/>
        </w:rPr>
        <w:t>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8</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5.4 10.1 7.5</w:t>
      </w:r>
    </w:p>
    <w:p>
      <w:pPr>
        <w:spacing w:after="0"/>
        <w:ind w:left="0"/>
        <w:jc w:val="both"/>
      </w:pPr>
      <w:r>
        <w:rPr>
          <w:rFonts w:ascii="Times New Roman"/>
          <w:b w:val="false"/>
          <w:i w:val="false"/>
          <w:color w:val="000000"/>
          <w:sz w:val="28"/>
        </w:rPr>
        <w:t>
      3.5 5.3 3.2</w:t>
      </w:r>
    </w:p>
    <w:p>
      <w:pPr>
        <w:spacing w:after="0"/>
        <w:ind w:left="0"/>
        <w:jc w:val="both"/>
      </w:pPr>
      <w:r>
        <w:rPr>
          <w:rFonts w:ascii="Times New Roman"/>
          <w:b w:val="false"/>
          <w:i w:val="false"/>
          <w:color w:val="000000"/>
          <w:sz w:val="28"/>
        </w:rPr>
        <w:t>
      10.1 80.8</w:t>
      </w:r>
    </w:p>
    <w:p>
      <w:pPr>
        <w:spacing w:after="0"/>
        <w:ind w:left="0"/>
        <w:jc w:val="both"/>
      </w:pPr>
      <w:r>
        <w:rPr>
          <w:rFonts w:ascii="Times New Roman"/>
          <w:b w:val="false"/>
          <w:i w:val="false"/>
          <w:color w:val="000000"/>
          <w:sz w:val="28"/>
        </w:rPr>
        <w:t>
      5.3 42.4</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17.08. 177 Волнистая равнина</w:t>
      </w:r>
    </w:p>
    <w:p>
      <w:pPr>
        <w:spacing w:after="0"/>
        <w:ind w:left="0"/>
        <w:jc w:val="both"/>
      </w:pPr>
      <w:r>
        <w:rPr>
          <w:rFonts w:ascii="Times New Roman"/>
          <w:b w:val="false"/>
          <w:i w:val="false"/>
          <w:color w:val="000000"/>
          <w:sz w:val="28"/>
        </w:rPr>
        <w:t>
      12А (92) 1. Ковыльно-типчаково-полынный С-2а ( ковыль волосатик, ковыль крас-</w:t>
      </w:r>
    </w:p>
    <w:p>
      <w:pPr>
        <w:spacing w:after="0"/>
        <w:ind w:left="0"/>
        <w:jc w:val="both"/>
      </w:pPr>
      <w:r>
        <w:rPr>
          <w:rFonts w:ascii="Times New Roman"/>
          <w:b w:val="false"/>
          <w:i w:val="false"/>
          <w:color w:val="000000"/>
          <w:sz w:val="28"/>
        </w:rPr>
        <w:t>
      ный, типчак, полынь холодная, по-лынь сизая) на темно-каштановых</w:t>
      </w:r>
    </w:p>
    <w:p>
      <w:pPr>
        <w:spacing w:after="0"/>
        <w:ind w:left="0"/>
        <w:jc w:val="both"/>
      </w:pPr>
      <w:r>
        <w:rPr>
          <w:rFonts w:ascii="Times New Roman"/>
          <w:b w:val="false"/>
          <w:i w:val="false"/>
          <w:color w:val="000000"/>
          <w:sz w:val="28"/>
        </w:rPr>
        <w:t>
      неполноразвитых почвах</w:t>
      </w:r>
    </w:p>
    <w:p>
      <w:pPr>
        <w:spacing w:after="0"/>
        <w:ind w:left="0"/>
        <w:jc w:val="both"/>
      </w:pPr>
      <w:r>
        <w:rPr>
          <w:rFonts w:ascii="Times New Roman"/>
          <w:b w:val="false"/>
          <w:i w:val="false"/>
          <w:color w:val="000000"/>
          <w:sz w:val="28"/>
        </w:rPr>
        <w:t>
      пастб. 100 103</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 6.25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4.6 6.4 5.4 3.1 3.7 2.4 42.1 32.2 14.8</w:t>
      </w:r>
    </w:p>
    <w:p>
      <w:pPr>
        <w:spacing w:after="0"/>
        <w:ind w:left="0"/>
        <w:jc w:val="both"/>
      </w:pPr>
      <w:r>
        <w:rPr>
          <w:rFonts w:ascii="Times New Roman"/>
          <w:b w:val="false"/>
          <w:i w:val="false"/>
          <w:color w:val="000000"/>
          <w:sz w:val="28"/>
        </w:rPr>
        <w:t>
      6.4 659.2</w:t>
      </w:r>
    </w:p>
    <w:p>
      <w:pPr>
        <w:spacing w:after="0"/>
        <w:ind w:left="0"/>
        <w:jc w:val="both"/>
      </w:pPr>
      <w:r>
        <w:rPr>
          <w:rFonts w:ascii="Times New Roman"/>
          <w:b w:val="false"/>
          <w:i w:val="false"/>
          <w:color w:val="000000"/>
          <w:sz w:val="28"/>
        </w:rPr>
        <w:t>
      3.7 381.1</w:t>
      </w:r>
    </w:p>
    <w:p>
      <w:pPr>
        <w:spacing w:after="0"/>
        <w:ind w:left="0"/>
        <w:jc w:val="both"/>
      </w:pPr>
      <w:r>
        <w:rPr>
          <w:rFonts w:ascii="Times New Roman"/>
          <w:b w:val="false"/>
          <w:i w:val="false"/>
          <w:color w:val="000000"/>
          <w:sz w:val="28"/>
        </w:rPr>
        <w:t>
      Сильно затырсовано Сильно</w:t>
      </w:r>
    </w:p>
    <w:p>
      <w:pPr>
        <w:spacing w:after="0"/>
        <w:ind w:left="0"/>
        <w:jc w:val="both"/>
      </w:pPr>
      <w:r>
        <w:rPr>
          <w:rFonts w:ascii="Times New Roman"/>
          <w:b w:val="false"/>
          <w:i w:val="false"/>
          <w:color w:val="000000"/>
          <w:sz w:val="28"/>
        </w:rPr>
        <w:t>
      закаменено</w:t>
      </w:r>
    </w:p>
    <w:p>
      <w:pPr>
        <w:spacing w:after="0"/>
        <w:ind w:left="0"/>
        <w:jc w:val="both"/>
      </w:pPr>
      <w:r>
        <w:rPr>
          <w:rFonts w:ascii="Times New Roman"/>
          <w:b w:val="false"/>
          <w:i w:val="false"/>
          <w:color w:val="000000"/>
          <w:sz w:val="28"/>
        </w:rPr>
        <w:t>
      В-РЛ-О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100 103</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4.6 6.4 5.4</w:t>
      </w:r>
    </w:p>
    <w:p>
      <w:pPr>
        <w:spacing w:after="0"/>
        <w:ind w:left="0"/>
        <w:jc w:val="both"/>
      </w:pPr>
      <w:r>
        <w:rPr>
          <w:rFonts w:ascii="Times New Roman"/>
          <w:b w:val="false"/>
          <w:i w:val="false"/>
          <w:color w:val="000000"/>
          <w:sz w:val="28"/>
        </w:rPr>
        <w:t>
      3.1 3.7 2.4</w:t>
      </w:r>
    </w:p>
    <w:p>
      <w:pPr>
        <w:spacing w:after="0"/>
        <w:ind w:left="0"/>
        <w:jc w:val="both"/>
      </w:pPr>
      <w:r>
        <w:rPr>
          <w:rFonts w:ascii="Times New Roman"/>
          <w:b w:val="false"/>
          <w:i w:val="false"/>
          <w:color w:val="000000"/>
          <w:sz w:val="28"/>
        </w:rPr>
        <w:t>
      6.4 659.2</w:t>
      </w:r>
    </w:p>
    <w:p>
      <w:pPr>
        <w:spacing w:after="0"/>
        <w:ind w:left="0"/>
        <w:jc w:val="both"/>
      </w:pPr>
      <w:r>
        <w:rPr>
          <w:rFonts w:ascii="Times New Roman"/>
          <w:b w:val="false"/>
          <w:i w:val="false"/>
          <w:color w:val="000000"/>
          <w:sz w:val="28"/>
        </w:rPr>
        <w:t>
      3.7 381.1</w:t>
      </w:r>
    </w:p>
    <w:p>
      <w:pPr>
        <w:spacing w:after="0"/>
        <w:ind w:left="0"/>
        <w:jc w:val="both"/>
      </w:pPr>
      <w:r>
        <w:rPr>
          <w:rFonts w:ascii="Times New Roman"/>
          <w:b w:val="false"/>
          <w:i w:val="false"/>
          <w:color w:val="000000"/>
          <w:sz w:val="28"/>
        </w:rPr>
        <w:t>
      17.08. 178 Пологонаклонная равнина</w:t>
      </w:r>
    </w:p>
    <w:p>
      <w:pPr>
        <w:spacing w:after="0"/>
        <w:ind w:left="0"/>
        <w:jc w:val="both"/>
      </w:pPr>
      <w:r>
        <w:rPr>
          <w:rFonts w:ascii="Times New Roman"/>
          <w:b w:val="false"/>
          <w:i w:val="false"/>
          <w:color w:val="000000"/>
          <w:sz w:val="28"/>
        </w:rPr>
        <w:t>
      32 (93) 1. Злаково-ковыльно-полынный пастб. 70 С-4а с разнотравьем ( костер безостый, ест.</w:t>
      </w:r>
    </w:p>
    <w:p>
      <w:pPr>
        <w:spacing w:after="0"/>
        <w:ind w:left="0"/>
        <w:jc w:val="both"/>
      </w:pPr>
      <w:r>
        <w:rPr>
          <w:rFonts w:ascii="Times New Roman"/>
          <w:b w:val="false"/>
          <w:i w:val="false"/>
          <w:color w:val="000000"/>
          <w:sz w:val="28"/>
        </w:rPr>
        <w:t>
      бескильница расставленная, типчак, ломкоколосник ситниковый, ковыль красный, полынь селитрянная, по-лынь сизая, зопник клубненосный, горошек мышиный, подмаренник настоящий, тысячелистник обыкно-</w:t>
      </w:r>
    </w:p>
    <w:p>
      <w:pPr>
        <w:spacing w:after="0"/>
        <w:ind w:left="0"/>
        <w:jc w:val="both"/>
      </w:pPr>
      <w:r>
        <w:rPr>
          <w:rFonts w:ascii="Times New Roman"/>
          <w:b w:val="false"/>
          <w:i w:val="false"/>
          <w:color w:val="000000"/>
          <w:sz w:val="28"/>
        </w:rPr>
        <w:t>
      венный) на луговато-каштановых мало-</w:t>
      </w:r>
    </w:p>
    <w:p>
      <w:pPr>
        <w:spacing w:after="0"/>
        <w:ind w:left="0"/>
        <w:jc w:val="both"/>
      </w:pPr>
      <w:r>
        <w:rPr>
          <w:rFonts w:ascii="Times New Roman"/>
          <w:b w:val="false"/>
          <w:i w:val="false"/>
          <w:color w:val="000000"/>
          <w:sz w:val="28"/>
        </w:rPr>
        <w:t>
      мощных почвах</w:t>
      </w:r>
    </w:p>
    <w:p>
      <w:pPr>
        <w:spacing w:after="0"/>
        <w:ind w:left="0"/>
        <w:jc w:val="both"/>
      </w:pPr>
      <w:r>
        <w:rPr>
          <w:rFonts w:ascii="Times New Roman"/>
          <w:b w:val="false"/>
          <w:i w:val="false"/>
          <w:color w:val="000000"/>
          <w:sz w:val="28"/>
        </w:rPr>
        <w:t>
      435 Выпас 7.2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3.4 5.4 5.7 2.6 3.0 2.9 31.7 23.2 18.3</w:t>
      </w:r>
    </w:p>
    <w:p>
      <w:pPr>
        <w:spacing w:after="0"/>
        <w:ind w:left="0"/>
        <w:jc w:val="both"/>
      </w:pPr>
      <w:r>
        <w:rPr>
          <w:rFonts w:ascii="Times New Roman"/>
          <w:b w:val="false"/>
          <w:i w:val="false"/>
          <w:color w:val="000000"/>
          <w:sz w:val="28"/>
        </w:rPr>
        <w:t>
      5.4 2347.4 Чистые</w:t>
      </w:r>
    </w:p>
    <w:p>
      <w:pPr>
        <w:spacing w:after="0"/>
        <w:ind w:left="0"/>
        <w:jc w:val="both"/>
      </w:pPr>
      <w:r>
        <w:rPr>
          <w:rFonts w:ascii="Times New Roman"/>
          <w:b w:val="false"/>
          <w:i w:val="false"/>
          <w:color w:val="000000"/>
          <w:sz w:val="28"/>
        </w:rPr>
        <w:t>
      3.0 1304.1</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40 2. Злаково-кустарниковый с солод-</w:t>
      </w:r>
    </w:p>
    <w:p>
      <w:pPr>
        <w:spacing w:after="0"/>
        <w:ind w:left="0"/>
        <w:jc w:val="both"/>
      </w:pPr>
      <w:r>
        <w:rPr>
          <w:rFonts w:ascii="Times New Roman"/>
          <w:b w:val="false"/>
          <w:i w:val="false"/>
          <w:color w:val="000000"/>
          <w:sz w:val="28"/>
        </w:rPr>
        <w:t>
      С-4в кой ( острец ветвистый, пырей пол-</w:t>
      </w:r>
    </w:p>
    <w:p>
      <w:pPr>
        <w:spacing w:after="0"/>
        <w:ind w:left="0"/>
        <w:jc w:val="both"/>
      </w:pPr>
      <w:r>
        <w:rPr>
          <w:rFonts w:ascii="Times New Roman"/>
          <w:b w:val="false"/>
          <w:i w:val="false"/>
          <w:color w:val="000000"/>
          <w:sz w:val="28"/>
        </w:rPr>
        <w:t>
      пастб. 30 186</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11.9 20.5 14.0 7.3 10.3 5.7</w:t>
      </w:r>
    </w:p>
    <w:p>
      <w:pPr>
        <w:spacing w:after="0"/>
        <w:ind w:left="0"/>
        <w:jc w:val="both"/>
      </w:pPr>
      <w:r>
        <w:rPr>
          <w:rFonts w:ascii="Times New Roman"/>
          <w:b w:val="false"/>
          <w:i w:val="false"/>
          <w:color w:val="000000"/>
          <w:sz w:val="28"/>
        </w:rPr>
        <w:t>
      20.5 3819.2</w:t>
      </w:r>
    </w:p>
    <w:p>
      <w:pPr>
        <w:spacing w:after="0"/>
        <w:ind w:left="0"/>
        <w:jc w:val="both"/>
      </w:pPr>
      <w:r>
        <w:rPr>
          <w:rFonts w:ascii="Times New Roman"/>
          <w:b w:val="false"/>
          <w:i w:val="false"/>
          <w:color w:val="000000"/>
          <w:sz w:val="28"/>
        </w:rPr>
        <w:t>
      10.3 1918.9</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закустарено</w:t>
      </w:r>
    </w:p>
    <w:p>
      <w:pPr>
        <w:spacing w:after="0"/>
        <w:ind w:left="0"/>
        <w:jc w:val="both"/>
      </w:pPr>
      <w:r>
        <w:rPr>
          <w:rFonts w:ascii="Times New Roman"/>
          <w:b w:val="false"/>
          <w:i w:val="false"/>
          <w:color w:val="000000"/>
          <w:sz w:val="28"/>
        </w:rPr>
        <w:t>
      зучий, вейник наземный, лисохвост 119.2 102.6 44.4</w:t>
      </w:r>
    </w:p>
    <w:p>
      <w:pPr>
        <w:spacing w:after="0"/>
        <w:ind w:left="0"/>
        <w:jc w:val="both"/>
      </w:pPr>
      <w:r>
        <w:rPr>
          <w:rFonts w:ascii="Times New Roman"/>
          <w:b w:val="false"/>
          <w:i w:val="false"/>
          <w:color w:val="000000"/>
          <w:sz w:val="28"/>
        </w:rPr>
        <w:t>
      1 2 3 4 5 6 7 8 9 10 11 12 13 14 15 16 17 18 луговой, тимофеевка луговая, та-</w:t>
      </w:r>
    </w:p>
    <w:p>
      <w:pPr>
        <w:spacing w:after="0"/>
        <w:ind w:left="0"/>
        <w:jc w:val="both"/>
      </w:pPr>
      <w:r>
        <w:rPr>
          <w:rFonts w:ascii="Times New Roman"/>
          <w:b w:val="false"/>
          <w:i w:val="false"/>
          <w:color w:val="000000"/>
          <w:sz w:val="28"/>
        </w:rPr>
        <w:t>
      волга зверобоелистная, солодка уральская) на солонцах лугово-каш-тановых</w:t>
      </w:r>
    </w:p>
    <w:p>
      <w:pPr>
        <w:spacing w:after="0"/>
        <w:ind w:left="0"/>
        <w:jc w:val="both"/>
      </w:pPr>
      <w:r>
        <w:rPr>
          <w:rFonts w:ascii="Times New Roman"/>
          <w:b w:val="false"/>
          <w:i w:val="false"/>
          <w:color w:val="000000"/>
          <w:sz w:val="28"/>
        </w:rPr>
        <w:t>
      Итого: пастб. 100 621</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6.0 9.9 8.2</w:t>
      </w:r>
    </w:p>
    <w:p>
      <w:pPr>
        <w:spacing w:after="0"/>
        <w:ind w:left="0"/>
        <w:jc w:val="both"/>
      </w:pPr>
      <w:r>
        <w:rPr>
          <w:rFonts w:ascii="Times New Roman"/>
          <w:b w:val="false"/>
          <w:i w:val="false"/>
          <w:color w:val="000000"/>
          <w:sz w:val="28"/>
        </w:rPr>
        <w:t>
      4.0 5.2 3.7</w:t>
      </w:r>
    </w:p>
    <w:p>
      <w:pPr>
        <w:spacing w:after="0"/>
        <w:ind w:left="0"/>
        <w:jc w:val="both"/>
      </w:pPr>
      <w:r>
        <w:rPr>
          <w:rFonts w:ascii="Times New Roman"/>
          <w:b w:val="false"/>
          <w:i w:val="false"/>
          <w:color w:val="000000"/>
          <w:sz w:val="28"/>
        </w:rPr>
        <w:t>
      9.9 6166.5</w:t>
      </w:r>
    </w:p>
    <w:p>
      <w:pPr>
        <w:spacing w:after="0"/>
        <w:ind w:left="0"/>
        <w:jc w:val="both"/>
      </w:pPr>
      <w:r>
        <w:rPr>
          <w:rFonts w:ascii="Times New Roman"/>
          <w:b w:val="false"/>
          <w:i w:val="false"/>
          <w:color w:val="000000"/>
          <w:sz w:val="28"/>
        </w:rPr>
        <w:t>
      5.2 3223.0</w:t>
      </w:r>
    </w:p>
    <w:p>
      <w:pPr>
        <w:spacing w:after="0"/>
        <w:ind w:left="0"/>
        <w:jc w:val="both"/>
      </w:pPr>
      <w:r>
        <w:rPr>
          <w:rFonts w:ascii="Times New Roman"/>
          <w:b w:val="false"/>
          <w:i w:val="false"/>
          <w:color w:val="000000"/>
          <w:sz w:val="28"/>
        </w:rPr>
        <w:t>
      17.08. 179 Слабоволнистая равнина</w:t>
      </w:r>
    </w:p>
    <w:p>
      <w:pPr>
        <w:spacing w:after="0"/>
        <w:ind w:left="0"/>
        <w:jc w:val="both"/>
      </w:pPr>
      <w:r>
        <w:rPr>
          <w:rFonts w:ascii="Times New Roman"/>
          <w:b w:val="false"/>
          <w:i w:val="false"/>
          <w:color w:val="000000"/>
          <w:sz w:val="28"/>
        </w:rPr>
        <w:t>
      8 (94) 1. Ковыльно-полынно-разнотрвный С-2а ( ковыль красный, ковыль волоса-</w:t>
      </w:r>
    </w:p>
    <w:p>
      <w:pPr>
        <w:spacing w:after="0"/>
        <w:ind w:left="0"/>
        <w:jc w:val="both"/>
      </w:pPr>
      <w:r>
        <w:rPr>
          <w:rFonts w:ascii="Times New Roman"/>
          <w:b w:val="false"/>
          <w:i w:val="false"/>
          <w:color w:val="000000"/>
          <w:sz w:val="28"/>
        </w:rPr>
        <w:t>
      тик, полынь селитрянная, полынь сизая, тысячелистник обыкновенный, ларчатка гусиная, вероника колосис-тая) на темно-каштановых маломощ-</w:t>
      </w:r>
    </w:p>
    <w:p>
      <w:pPr>
        <w:spacing w:after="0"/>
        <w:ind w:left="0"/>
        <w:jc w:val="both"/>
      </w:pPr>
      <w:r>
        <w:rPr>
          <w:rFonts w:ascii="Times New Roman"/>
          <w:b w:val="false"/>
          <w:i w:val="false"/>
          <w:color w:val="000000"/>
          <w:sz w:val="28"/>
        </w:rPr>
        <w:t>
      ных почвах</w:t>
      </w:r>
    </w:p>
    <w:p>
      <w:pPr>
        <w:spacing w:after="0"/>
        <w:ind w:left="0"/>
        <w:jc w:val="both"/>
      </w:pPr>
      <w:r>
        <w:rPr>
          <w:rFonts w:ascii="Times New Roman"/>
          <w:b w:val="false"/>
          <w:i w:val="false"/>
          <w:color w:val="000000"/>
          <w:sz w:val="28"/>
        </w:rPr>
        <w:t>
      пастб. 70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350 Выпас 5.5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3.7 5.6 4.6 2.5 3.4 2.4 25.7 27.4 14.8</w:t>
      </w:r>
    </w:p>
    <w:p>
      <w:pPr>
        <w:spacing w:after="0"/>
        <w:ind w:left="0"/>
        <w:jc w:val="both"/>
      </w:pPr>
      <w:r>
        <w:rPr>
          <w:rFonts w:ascii="Times New Roman"/>
          <w:b w:val="false"/>
          <w:i w:val="false"/>
          <w:color w:val="000000"/>
          <w:sz w:val="28"/>
        </w:rPr>
        <w:t>
      5.6 1960.0 Чистые</w:t>
      </w:r>
    </w:p>
    <w:p>
      <w:pPr>
        <w:spacing w:after="0"/>
        <w:ind w:left="0"/>
        <w:jc w:val="both"/>
      </w:pPr>
      <w:r>
        <w:rPr>
          <w:rFonts w:ascii="Times New Roman"/>
          <w:b w:val="false"/>
          <w:i w:val="false"/>
          <w:color w:val="000000"/>
          <w:sz w:val="28"/>
        </w:rPr>
        <w:t>
      3.4 1190.0</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34Б 2. Злаковый (острец ветвистый, пы-С-4в рей ползучий, мятлик луговой, ли-</w:t>
      </w:r>
    </w:p>
    <w:p>
      <w:pPr>
        <w:spacing w:after="0"/>
        <w:ind w:left="0"/>
        <w:jc w:val="both"/>
      </w:pPr>
      <w:r>
        <w:rPr>
          <w:rFonts w:ascii="Times New Roman"/>
          <w:b w:val="false"/>
          <w:i w:val="false"/>
          <w:color w:val="000000"/>
          <w:sz w:val="28"/>
        </w:rPr>
        <w:t>
      сохвост луговой, типчак, бескильни-ца расставленная, тимофеевка луго-</w:t>
      </w:r>
    </w:p>
    <w:p>
      <w:pPr>
        <w:spacing w:after="0"/>
        <w:ind w:left="0"/>
        <w:jc w:val="both"/>
      </w:pPr>
      <w:r>
        <w:rPr>
          <w:rFonts w:ascii="Times New Roman"/>
          <w:b w:val="false"/>
          <w:i w:val="false"/>
          <w:color w:val="000000"/>
          <w:sz w:val="28"/>
        </w:rPr>
        <w:t>
      вая) на солонцах лугово-каштановых</w:t>
      </w:r>
    </w:p>
    <w:p>
      <w:pPr>
        <w:spacing w:after="0"/>
        <w:ind w:left="0"/>
        <w:jc w:val="both"/>
      </w:pPr>
      <w:r>
        <w:rPr>
          <w:rFonts w:ascii="Times New Roman"/>
          <w:b w:val="false"/>
          <w:i w:val="false"/>
          <w:color w:val="000000"/>
          <w:sz w:val="28"/>
        </w:rPr>
        <w:t>
      пастб. 30 150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5.4 10.1 7.5 3.5 5.3 3.2 54.4 45.0 24.4</w:t>
      </w:r>
    </w:p>
    <w:p>
      <w:pPr>
        <w:spacing w:after="0"/>
        <w:ind w:left="0"/>
        <w:jc w:val="both"/>
      </w:pPr>
      <w:r>
        <w:rPr>
          <w:rFonts w:ascii="Times New Roman"/>
          <w:b w:val="false"/>
          <w:i w:val="false"/>
          <w:color w:val="000000"/>
          <w:sz w:val="28"/>
        </w:rPr>
        <w:t>
      10.1 1515.0 Чистые</w:t>
      </w:r>
    </w:p>
    <w:p>
      <w:pPr>
        <w:spacing w:after="0"/>
        <w:ind w:left="0"/>
        <w:jc w:val="both"/>
      </w:pPr>
      <w:r>
        <w:rPr>
          <w:rFonts w:ascii="Times New Roman"/>
          <w:b w:val="false"/>
          <w:i w:val="false"/>
          <w:color w:val="000000"/>
          <w:sz w:val="28"/>
        </w:rPr>
        <w:t>
      5.3 795.0</w:t>
      </w:r>
    </w:p>
    <w:p>
      <w:pPr>
        <w:spacing w:after="0"/>
        <w:ind w:left="0"/>
        <w:jc w:val="both"/>
      </w:pPr>
      <w:r>
        <w:rPr>
          <w:rFonts w:ascii="Times New Roman"/>
          <w:b w:val="false"/>
          <w:i w:val="false"/>
          <w:color w:val="000000"/>
          <w:sz w:val="28"/>
        </w:rPr>
        <w:t>
      Итого: пастб. 100 500 4.2 7.0 5.5 7.0 3475.0</w:t>
      </w:r>
    </w:p>
    <w:p>
      <w:pPr>
        <w:spacing w:after="0"/>
        <w:ind w:left="0"/>
        <w:jc w:val="both"/>
      </w:pPr>
      <w:r>
        <w:rPr>
          <w:rFonts w:ascii="Times New Roman"/>
          <w:b w:val="false"/>
          <w:i w:val="false"/>
          <w:color w:val="000000"/>
          <w:sz w:val="28"/>
        </w:rPr>
        <w:t>
      1 2 3 4 5 6 7</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8 9 10 11 12 13 14 15 16 17 18</w:t>
      </w:r>
    </w:p>
    <w:p>
      <w:pPr>
        <w:spacing w:after="0"/>
        <w:ind w:left="0"/>
        <w:jc w:val="both"/>
      </w:pPr>
      <w:r>
        <w:rPr>
          <w:rFonts w:ascii="Times New Roman"/>
          <w:b w:val="false"/>
          <w:i w:val="false"/>
          <w:color w:val="000000"/>
          <w:sz w:val="28"/>
        </w:rPr>
        <w:t>
      2.8 4.0 2.6 4.0 1985.0</w:t>
      </w:r>
    </w:p>
    <w:p>
      <w:pPr>
        <w:spacing w:after="0"/>
        <w:ind w:left="0"/>
        <w:jc w:val="both"/>
      </w:pPr>
      <w:r>
        <w:rPr>
          <w:rFonts w:ascii="Times New Roman"/>
          <w:b w:val="false"/>
          <w:i w:val="false"/>
          <w:color w:val="000000"/>
          <w:sz w:val="28"/>
        </w:rPr>
        <w:t>
      17.08. 180 Пологий склон сопки</w:t>
      </w:r>
    </w:p>
    <w:p>
      <w:pPr>
        <w:spacing w:after="0"/>
        <w:ind w:left="0"/>
        <w:jc w:val="both"/>
      </w:pPr>
      <w:r>
        <w:rPr>
          <w:rFonts w:ascii="Times New Roman"/>
          <w:b w:val="false"/>
          <w:i w:val="false"/>
          <w:color w:val="000000"/>
          <w:sz w:val="28"/>
        </w:rPr>
        <w:t>
      20 (95) 1. Тырсово-полынный с разнотра-</w:t>
      </w:r>
    </w:p>
    <w:p>
      <w:pPr>
        <w:spacing w:after="0"/>
        <w:ind w:left="0"/>
        <w:jc w:val="both"/>
      </w:pPr>
      <w:r>
        <w:rPr>
          <w:rFonts w:ascii="Times New Roman"/>
          <w:b w:val="false"/>
          <w:i w:val="false"/>
          <w:color w:val="000000"/>
          <w:sz w:val="28"/>
        </w:rPr>
        <w:t>
      С-2б вьем ( ковыль волосатик, полынь се-литрянная, полынь холодная, горо-шек мышиный, тысячелистник обык-новенный, зопник клубненосный) на темно-каштановых неполноразвитых</w:t>
      </w:r>
    </w:p>
    <w:p>
      <w:pPr>
        <w:spacing w:after="0"/>
        <w:ind w:left="0"/>
        <w:jc w:val="both"/>
      </w:pPr>
      <w:r>
        <w:rPr>
          <w:rFonts w:ascii="Times New Roman"/>
          <w:b w:val="false"/>
          <w:i w:val="false"/>
          <w:color w:val="000000"/>
          <w:sz w:val="28"/>
        </w:rPr>
        <w:t>
      почвах</w:t>
      </w:r>
    </w:p>
    <w:p>
      <w:pPr>
        <w:spacing w:after="0"/>
        <w:ind w:left="0"/>
        <w:jc w:val="both"/>
      </w:pPr>
      <w:r>
        <w:rPr>
          <w:rFonts w:ascii="Times New Roman"/>
          <w:b w:val="false"/>
          <w:i w:val="false"/>
          <w:color w:val="000000"/>
          <w:sz w:val="28"/>
        </w:rPr>
        <w:t>
      пастб. 50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559 Выпас 2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1.1 1.6 1.8 0.8 1.0 1.0 11.7 9.3 6.7</w:t>
      </w:r>
    </w:p>
    <w:p>
      <w:pPr>
        <w:spacing w:after="0"/>
        <w:ind w:left="0"/>
        <w:jc w:val="both"/>
      </w:pPr>
      <w:r>
        <w:rPr>
          <w:rFonts w:ascii="Times New Roman"/>
          <w:b w:val="false"/>
          <w:i w:val="false"/>
          <w:color w:val="000000"/>
          <w:sz w:val="28"/>
        </w:rPr>
        <w:t>
      1.6 893.6</w:t>
      </w:r>
    </w:p>
    <w:p>
      <w:pPr>
        <w:spacing w:after="0"/>
        <w:ind w:left="0"/>
        <w:jc w:val="both"/>
      </w:pPr>
      <w:r>
        <w:rPr>
          <w:rFonts w:ascii="Times New Roman"/>
          <w:b w:val="false"/>
          <w:i w:val="false"/>
          <w:color w:val="000000"/>
          <w:sz w:val="28"/>
        </w:rPr>
        <w:t>
      1.0 558.5</w:t>
      </w:r>
    </w:p>
    <w:p>
      <w:pPr>
        <w:spacing w:after="0"/>
        <w:ind w:left="0"/>
        <w:jc w:val="both"/>
      </w:pPr>
      <w:r>
        <w:rPr>
          <w:rFonts w:ascii="Times New Roman"/>
          <w:b w:val="false"/>
          <w:i w:val="false"/>
          <w:color w:val="000000"/>
          <w:sz w:val="28"/>
        </w:rPr>
        <w:t>
      Сильно затырсовано Сильно</w:t>
      </w:r>
    </w:p>
    <w:p>
      <w:pPr>
        <w:spacing w:after="0"/>
        <w:ind w:left="0"/>
        <w:jc w:val="both"/>
      </w:pPr>
      <w:r>
        <w:rPr>
          <w:rFonts w:ascii="Times New Roman"/>
          <w:b w:val="false"/>
          <w:i w:val="false"/>
          <w:color w:val="000000"/>
          <w:sz w:val="28"/>
        </w:rPr>
        <w:t>
      закаменено</w:t>
      </w:r>
    </w:p>
    <w:p>
      <w:pPr>
        <w:spacing w:after="0"/>
        <w:ind w:left="0"/>
        <w:jc w:val="both"/>
      </w:pPr>
      <w:r>
        <w:rPr>
          <w:rFonts w:ascii="Times New Roman"/>
          <w:b w:val="false"/>
          <w:i w:val="false"/>
          <w:color w:val="000000"/>
          <w:sz w:val="28"/>
        </w:rPr>
        <w:t>
      В-РЛ-О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25 2. Типчаково-красноковыльно-по-</w:t>
      </w:r>
    </w:p>
    <w:p>
      <w:pPr>
        <w:spacing w:after="0"/>
        <w:ind w:left="0"/>
        <w:jc w:val="both"/>
      </w:pPr>
      <w:r>
        <w:rPr>
          <w:rFonts w:ascii="Times New Roman"/>
          <w:b w:val="false"/>
          <w:i w:val="false"/>
          <w:color w:val="000000"/>
          <w:sz w:val="28"/>
        </w:rPr>
        <w:t>
      С-2а лынный с разнотравьем (типчак, ко-выль красный, полынь холодная, по-лынь австрийская, зопник клубне-носный, горошек мышиный, тысяче-листник обыкновенный) на темно-каштановых маломощных почвах</w:t>
      </w:r>
    </w:p>
    <w:p>
      <w:pPr>
        <w:spacing w:after="0"/>
        <w:ind w:left="0"/>
        <w:jc w:val="both"/>
      </w:pPr>
      <w:r>
        <w:rPr>
          <w:rFonts w:ascii="Times New Roman"/>
          <w:b w:val="false"/>
          <w:i w:val="false"/>
          <w:color w:val="000000"/>
          <w:sz w:val="28"/>
        </w:rPr>
        <w:t>
      34Б 3. Злаковый (острец ветвистый, пы-С-4в рей ползучий, мятлик луговой, ли-</w:t>
      </w:r>
    </w:p>
    <w:p>
      <w:pPr>
        <w:spacing w:after="0"/>
        <w:ind w:left="0"/>
        <w:jc w:val="both"/>
      </w:pPr>
      <w:r>
        <w:rPr>
          <w:rFonts w:ascii="Times New Roman"/>
          <w:b w:val="false"/>
          <w:i w:val="false"/>
          <w:color w:val="000000"/>
          <w:sz w:val="28"/>
        </w:rPr>
        <w:t>
      сохвост луговой, типчак, бескильни-ца расставленная, тимофеевка луго-</w:t>
      </w:r>
    </w:p>
    <w:p>
      <w:pPr>
        <w:spacing w:after="0"/>
        <w:ind w:left="0"/>
        <w:jc w:val="both"/>
      </w:pPr>
      <w:r>
        <w:rPr>
          <w:rFonts w:ascii="Times New Roman"/>
          <w:b w:val="false"/>
          <w:i w:val="false"/>
          <w:color w:val="000000"/>
          <w:sz w:val="28"/>
        </w:rPr>
        <w:t>
      вая) на солонцах лугово-каштановых</w:t>
      </w:r>
    </w:p>
    <w:p>
      <w:pPr>
        <w:spacing w:after="0"/>
        <w:ind w:left="0"/>
        <w:jc w:val="both"/>
      </w:pPr>
      <w:r>
        <w:rPr>
          <w:rFonts w:ascii="Times New Roman"/>
          <w:b w:val="false"/>
          <w:i w:val="false"/>
          <w:color w:val="000000"/>
          <w:sz w:val="28"/>
        </w:rPr>
        <w:t>
      пастб. 30 335 ест.</w:t>
      </w:r>
    </w:p>
    <w:p>
      <w:pPr>
        <w:spacing w:after="0"/>
        <w:ind w:left="0"/>
        <w:jc w:val="both"/>
      </w:pPr>
      <w:r>
        <w:rPr>
          <w:rFonts w:ascii="Times New Roman"/>
          <w:b w:val="false"/>
          <w:i w:val="false"/>
          <w:color w:val="000000"/>
          <w:sz w:val="28"/>
        </w:rPr>
        <w:t>
      пастб. 20 223</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6.8 9.4 8.0 4.4 5.3 3.7 50.0 43.3 23.3</w:t>
      </w:r>
    </w:p>
    <w:p>
      <w:pPr>
        <w:spacing w:after="0"/>
        <w:ind w:left="0"/>
        <w:jc w:val="both"/>
      </w:pPr>
      <w:r>
        <w:rPr>
          <w:rFonts w:ascii="Times New Roman"/>
          <w:b w:val="false"/>
          <w:i w:val="false"/>
          <w:color w:val="000000"/>
          <w:sz w:val="28"/>
        </w:rPr>
        <w:t>
      5.4 10.1 7.5 3.5 5.3 3.2 54.4 45.0 24.4</w:t>
      </w:r>
    </w:p>
    <w:p>
      <w:pPr>
        <w:spacing w:after="0"/>
        <w:ind w:left="0"/>
        <w:jc w:val="both"/>
      </w:pPr>
      <w:r>
        <w:rPr>
          <w:rFonts w:ascii="Times New Roman"/>
          <w:b w:val="false"/>
          <w:i w:val="false"/>
          <w:color w:val="000000"/>
          <w:sz w:val="28"/>
        </w:rPr>
        <w:t>
      9.4 3149.9 5.3 1776.0</w:t>
      </w:r>
    </w:p>
    <w:p>
      <w:pPr>
        <w:spacing w:after="0"/>
        <w:ind w:left="0"/>
        <w:jc w:val="both"/>
      </w:pPr>
      <w:r>
        <w:rPr>
          <w:rFonts w:ascii="Times New Roman"/>
          <w:b w:val="false"/>
          <w:i w:val="false"/>
          <w:color w:val="000000"/>
          <w:sz w:val="28"/>
        </w:rPr>
        <w:t>
      10.1 2256.3 Чистые</w:t>
      </w:r>
    </w:p>
    <w:p>
      <w:pPr>
        <w:spacing w:after="0"/>
        <w:ind w:left="0"/>
        <w:jc w:val="both"/>
      </w:pPr>
      <w:r>
        <w:rPr>
          <w:rFonts w:ascii="Times New Roman"/>
          <w:b w:val="false"/>
          <w:i w:val="false"/>
          <w:color w:val="000000"/>
          <w:sz w:val="28"/>
        </w:rPr>
        <w:t>
      5.3 1184.0</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Итого: пастб. 100 1117</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3.7 5.6 4.8</w:t>
      </w:r>
    </w:p>
    <w:p>
      <w:pPr>
        <w:spacing w:after="0"/>
        <w:ind w:left="0"/>
        <w:jc w:val="both"/>
      </w:pPr>
      <w:r>
        <w:rPr>
          <w:rFonts w:ascii="Times New Roman"/>
          <w:b w:val="false"/>
          <w:i w:val="false"/>
          <w:color w:val="000000"/>
          <w:sz w:val="28"/>
        </w:rPr>
        <w:t>
      2.4 3.2 2.3</w:t>
      </w:r>
    </w:p>
    <w:p>
      <w:pPr>
        <w:spacing w:after="0"/>
        <w:ind w:left="0"/>
        <w:jc w:val="both"/>
      </w:pPr>
      <w:r>
        <w:rPr>
          <w:rFonts w:ascii="Times New Roman"/>
          <w:b w:val="false"/>
          <w:i w:val="false"/>
          <w:color w:val="000000"/>
          <w:sz w:val="28"/>
        </w:rPr>
        <w:t>
      5.6 6299.9</w:t>
      </w:r>
    </w:p>
    <w:p>
      <w:pPr>
        <w:spacing w:after="0"/>
        <w:ind w:left="0"/>
        <w:jc w:val="both"/>
      </w:pPr>
      <w:r>
        <w:rPr>
          <w:rFonts w:ascii="Times New Roman"/>
          <w:b w:val="false"/>
          <w:i w:val="false"/>
          <w:color w:val="000000"/>
          <w:sz w:val="28"/>
        </w:rPr>
        <w:t>
      3.2 3518.6</w:t>
      </w:r>
    </w:p>
    <w:p>
      <w:pPr>
        <w:spacing w:after="0"/>
        <w:ind w:left="0"/>
        <w:jc w:val="both"/>
      </w:pPr>
      <w:r>
        <w:rPr>
          <w:rFonts w:ascii="Times New Roman"/>
          <w:b w:val="false"/>
          <w:i w:val="false"/>
          <w:color w:val="000000"/>
          <w:sz w:val="28"/>
        </w:rPr>
        <w:t>
      18.08. 181 Замкнутое понижение</w:t>
      </w:r>
    </w:p>
    <w:p>
      <w:pPr>
        <w:spacing w:after="0"/>
        <w:ind w:left="0"/>
        <w:jc w:val="both"/>
      </w:pPr>
      <w:r>
        <w:rPr>
          <w:rFonts w:ascii="Times New Roman"/>
          <w:b w:val="false"/>
          <w:i w:val="false"/>
          <w:color w:val="000000"/>
          <w:sz w:val="28"/>
        </w:rPr>
        <w:t>
      44 (96) 1. Острецово-злаково-разнотравно-</w:t>
      </w:r>
    </w:p>
    <w:p>
      <w:pPr>
        <w:spacing w:after="0"/>
        <w:ind w:left="0"/>
        <w:jc w:val="both"/>
      </w:pPr>
      <w:r>
        <w:rPr>
          <w:rFonts w:ascii="Times New Roman"/>
          <w:b w:val="false"/>
          <w:i w:val="false"/>
          <w:color w:val="000000"/>
          <w:sz w:val="28"/>
        </w:rPr>
        <w:t>
      С-4в полынный ( острец ветвистый, пы-</w:t>
      </w:r>
    </w:p>
    <w:p>
      <w:pPr>
        <w:spacing w:after="0"/>
        <w:ind w:left="0"/>
        <w:jc w:val="both"/>
      </w:pPr>
      <w:r>
        <w:rPr>
          <w:rFonts w:ascii="Times New Roman"/>
          <w:b w:val="false"/>
          <w:i w:val="false"/>
          <w:color w:val="000000"/>
          <w:sz w:val="28"/>
        </w:rPr>
        <w:t>
      пастб. 100 100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 24.25</w:t>
      </w:r>
    </w:p>
    <w:p>
      <w:pPr>
        <w:spacing w:after="0"/>
        <w:ind w:left="0"/>
        <w:jc w:val="both"/>
      </w:pPr>
      <w:r>
        <w:rPr>
          <w:rFonts w:ascii="Times New Roman"/>
          <w:b w:val="false"/>
          <w:i w:val="false"/>
          <w:color w:val="000000"/>
          <w:sz w:val="28"/>
        </w:rPr>
        <w:t>
      частного</w:t>
      </w:r>
    </w:p>
    <w:p>
      <w:pPr>
        <w:spacing w:after="0"/>
        <w:ind w:left="0"/>
        <w:jc w:val="both"/>
      </w:pPr>
      <w:r>
        <w:rPr>
          <w:rFonts w:ascii="Times New Roman"/>
          <w:b w:val="false"/>
          <w:i w:val="false"/>
          <w:color w:val="000000"/>
          <w:sz w:val="28"/>
        </w:rPr>
        <w:t>
      11.4 21.1 15.9 7.7 11.2 6.6</w:t>
      </w:r>
    </w:p>
    <w:p>
      <w:pPr>
        <w:spacing w:after="0"/>
        <w:ind w:left="0"/>
        <w:jc w:val="both"/>
      </w:pPr>
      <w:r>
        <w:rPr>
          <w:rFonts w:ascii="Times New Roman"/>
          <w:b w:val="false"/>
          <w:i w:val="false"/>
          <w:color w:val="000000"/>
          <w:sz w:val="28"/>
        </w:rPr>
        <w:t>
      21.1 2110.0 Чистые</w:t>
      </w:r>
    </w:p>
    <w:p>
      <w:pPr>
        <w:spacing w:after="0"/>
        <w:ind w:left="0"/>
        <w:jc w:val="both"/>
      </w:pPr>
      <w:r>
        <w:rPr>
          <w:rFonts w:ascii="Times New Roman"/>
          <w:b w:val="false"/>
          <w:i w:val="false"/>
          <w:color w:val="000000"/>
          <w:sz w:val="28"/>
        </w:rPr>
        <w:t>
      11.2 1120.0</w:t>
      </w:r>
    </w:p>
    <w:p>
      <w:pPr>
        <w:spacing w:after="0"/>
        <w:ind w:left="0"/>
        <w:jc w:val="both"/>
      </w:pPr>
      <w:r>
        <w:rPr>
          <w:rFonts w:ascii="Times New Roman"/>
          <w:b w:val="false"/>
          <w:i w:val="false"/>
          <w:color w:val="000000"/>
          <w:sz w:val="28"/>
        </w:rPr>
        <w:t>
      В-Л-О</w:t>
      </w:r>
    </w:p>
    <w:p>
      <w:pPr>
        <w:spacing w:after="0"/>
        <w:ind w:left="0"/>
        <w:jc w:val="both"/>
      </w:pPr>
      <w:r>
        <w:rPr>
          <w:rFonts w:ascii="Times New Roman"/>
          <w:b w:val="false"/>
          <w:i w:val="false"/>
          <w:color w:val="000000"/>
          <w:sz w:val="28"/>
        </w:rPr>
        <w:t>
      пастбища</w:t>
      </w:r>
    </w:p>
    <w:p>
      <w:pPr>
        <w:spacing w:after="0"/>
        <w:ind w:left="0"/>
        <w:jc w:val="both"/>
      </w:pPr>
      <w:r>
        <w:rPr>
          <w:rFonts w:ascii="Times New Roman"/>
          <w:b w:val="false"/>
          <w:i w:val="false"/>
          <w:color w:val="000000"/>
          <w:sz w:val="28"/>
        </w:rPr>
        <w:t>
      рей ползучий, ломкоколосник ситни- скота 117.9 103.3 50.2 ковый, вейник наземный, типчак,</w:t>
      </w:r>
    </w:p>
    <w:p>
      <w:pPr>
        <w:spacing w:after="0"/>
        <w:ind w:left="0"/>
        <w:jc w:val="both"/>
      </w:pPr>
      <w:r>
        <w:rPr>
          <w:rFonts w:ascii="Times New Roman"/>
          <w:b w:val="false"/>
          <w:i w:val="false"/>
          <w:color w:val="000000"/>
          <w:sz w:val="28"/>
        </w:rPr>
        <w:t>
      костер безостый, девясил британс-кий, шалфей луговой, подорожник средний, ларчатка гусиная, полынь шелковистая) на солонцах каштано-</w:t>
      </w:r>
    </w:p>
    <w:p>
      <w:pPr>
        <w:spacing w:after="0"/>
        <w:ind w:left="0"/>
        <w:jc w:val="both"/>
      </w:pPr>
      <w:r>
        <w:rPr>
          <w:rFonts w:ascii="Times New Roman"/>
          <w:b w:val="false"/>
          <w:i w:val="false"/>
          <w:color w:val="000000"/>
          <w:sz w:val="28"/>
        </w:rPr>
        <w:t>
      вых мелких и средних</w:t>
      </w:r>
    </w:p>
    <w:p>
      <w:pPr>
        <w:spacing w:after="0"/>
        <w:ind w:left="0"/>
        <w:jc w:val="both"/>
      </w:pPr>
      <w:r>
        <w:rPr>
          <w:rFonts w:ascii="Times New Roman"/>
          <w:b w:val="false"/>
          <w:i w:val="false"/>
          <w:color w:val="000000"/>
          <w:sz w:val="28"/>
        </w:rPr>
        <w:t>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100 100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11.4 21.1 15.9</w:t>
      </w:r>
    </w:p>
    <w:p>
      <w:pPr>
        <w:spacing w:after="0"/>
        <w:ind w:left="0"/>
        <w:jc w:val="both"/>
      </w:pPr>
      <w:r>
        <w:rPr>
          <w:rFonts w:ascii="Times New Roman"/>
          <w:b w:val="false"/>
          <w:i w:val="false"/>
          <w:color w:val="000000"/>
          <w:sz w:val="28"/>
        </w:rPr>
        <w:t>
      7.7 11.2 6.6</w:t>
      </w:r>
    </w:p>
    <w:p>
      <w:pPr>
        <w:spacing w:after="0"/>
        <w:ind w:left="0"/>
        <w:jc w:val="both"/>
      </w:pPr>
      <w:r>
        <w:rPr>
          <w:rFonts w:ascii="Times New Roman"/>
          <w:b w:val="false"/>
          <w:i w:val="false"/>
          <w:color w:val="000000"/>
          <w:sz w:val="28"/>
        </w:rPr>
        <w:t>
      21.1 2110.0</w:t>
      </w:r>
    </w:p>
    <w:p>
      <w:pPr>
        <w:spacing w:after="0"/>
        <w:ind w:left="0"/>
        <w:jc w:val="both"/>
      </w:pPr>
      <w:r>
        <w:rPr>
          <w:rFonts w:ascii="Times New Roman"/>
          <w:b w:val="false"/>
          <w:i w:val="false"/>
          <w:color w:val="000000"/>
          <w:sz w:val="28"/>
        </w:rPr>
        <w:t>
      11.2 1120.0</w:t>
      </w:r>
    </w:p>
    <w:p>
      <w:pPr>
        <w:spacing w:after="0"/>
        <w:ind w:left="0"/>
        <w:jc w:val="both"/>
      </w:pPr>
      <w:r>
        <w:rPr>
          <w:rFonts w:ascii="Times New Roman"/>
          <w:b w:val="false"/>
          <w:i w:val="false"/>
          <w:color w:val="000000"/>
          <w:sz w:val="28"/>
        </w:rPr>
        <w:t>
      18.08. 182 Волнистая равнина</w:t>
      </w:r>
    </w:p>
    <w:p>
      <w:pPr>
        <w:spacing w:after="0"/>
        <w:ind w:left="0"/>
        <w:jc w:val="both"/>
      </w:pPr>
      <w:r>
        <w:rPr>
          <w:rFonts w:ascii="Times New Roman"/>
          <w:b w:val="false"/>
          <w:i w:val="false"/>
          <w:color w:val="000000"/>
          <w:sz w:val="28"/>
        </w:rPr>
        <w:t>
      12А (97) 1. Тырсово-типчаково-полынный</w:t>
      </w:r>
    </w:p>
    <w:p>
      <w:pPr>
        <w:spacing w:after="0"/>
        <w:ind w:left="0"/>
        <w:jc w:val="both"/>
      </w:pPr>
      <w:r>
        <w:rPr>
          <w:rFonts w:ascii="Times New Roman"/>
          <w:b w:val="false"/>
          <w:i w:val="false"/>
          <w:color w:val="000000"/>
          <w:sz w:val="28"/>
        </w:rPr>
        <w:t>
      С-2а ( ковыль волосатик, типчак, полынь эстрагон, полынь селитрянная, зоп-ник клубненосный, горошек мыши-ный, тысячелистник обыкновенный) на темно-каштановых маломощных</w:t>
      </w:r>
    </w:p>
    <w:p>
      <w:pPr>
        <w:spacing w:after="0"/>
        <w:ind w:left="0"/>
        <w:jc w:val="both"/>
      </w:pPr>
      <w:r>
        <w:rPr>
          <w:rFonts w:ascii="Times New Roman"/>
          <w:b w:val="false"/>
          <w:i w:val="false"/>
          <w:color w:val="000000"/>
          <w:sz w:val="28"/>
        </w:rPr>
        <w:t>
      почвах</w:t>
      </w:r>
    </w:p>
    <w:p>
      <w:pPr>
        <w:spacing w:after="0"/>
        <w:ind w:left="0"/>
        <w:jc w:val="both"/>
      </w:pPr>
      <w:r>
        <w:rPr>
          <w:rFonts w:ascii="Times New Roman"/>
          <w:b w:val="false"/>
          <w:i w:val="false"/>
          <w:color w:val="000000"/>
          <w:sz w:val="28"/>
        </w:rPr>
        <w:t>
      пастб. 50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535 Выпас 6.75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4.6 6.4 5.4 3.1 3.7 2.4 42.1 32.2 14.8</w:t>
      </w:r>
    </w:p>
    <w:p>
      <w:pPr>
        <w:spacing w:after="0"/>
        <w:ind w:left="0"/>
        <w:jc w:val="both"/>
      </w:pPr>
      <w:r>
        <w:rPr>
          <w:rFonts w:ascii="Times New Roman"/>
          <w:b w:val="false"/>
          <w:i w:val="false"/>
          <w:color w:val="000000"/>
          <w:sz w:val="28"/>
        </w:rPr>
        <w:t>
      6.4 3420.8</w:t>
      </w:r>
    </w:p>
    <w:p>
      <w:pPr>
        <w:spacing w:after="0"/>
        <w:ind w:left="0"/>
        <w:jc w:val="both"/>
      </w:pPr>
      <w:r>
        <w:rPr>
          <w:rFonts w:ascii="Times New Roman"/>
          <w:b w:val="false"/>
          <w:i w:val="false"/>
          <w:color w:val="000000"/>
          <w:sz w:val="28"/>
        </w:rPr>
        <w:t>
      3.7 1977.7</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затырсовано</w:t>
      </w:r>
    </w:p>
    <w:p>
      <w:pPr>
        <w:spacing w:after="0"/>
        <w:ind w:left="0"/>
        <w:jc w:val="both"/>
      </w:pPr>
      <w:r>
        <w:rPr>
          <w:rFonts w:ascii="Times New Roman"/>
          <w:b w:val="false"/>
          <w:i w:val="false"/>
          <w:color w:val="000000"/>
          <w:sz w:val="28"/>
        </w:rPr>
        <w:t>
      В-РЛ-О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1Б (115) 2. Красноковыльно-типчаково-по- пастб. 30 321 12 3.3 4.5 3.8 4.5 1443.2 Слабо</w:t>
      </w:r>
    </w:p>
    <w:p>
      <w:pPr>
        <w:spacing w:after="0"/>
        <w:ind w:left="0"/>
        <w:jc w:val="both"/>
      </w:pPr>
      <w:r>
        <w:rPr>
          <w:rFonts w:ascii="Times New Roman"/>
          <w:b w:val="false"/>
          <w:i w:val="false"/>
          <w:color w:val="000000"/>
          <w:sz w:val="28"/>
        </w:rPr>
        <w:t>
      С-2б лынный ( ковыль красный, типчак, ест. полынь холодная, полынь селитрян-</w:t>
      </w:r>
    </w:p>
    <w:p>
      <w:pPr>
        <w:spacing w:after="0"/>
        <w:ind w:left="0"/>
        <w:jc w:val="both"/>
      </w:pPr>
      <w:r>
        <w:rPr>
          <w:rFonts w:ascii="Times New Roman"/>
          <w:b w:val="false"/>
          <w:i w:val="false"/>
          <w:color w:val="000000"/>
          <w:sz w:val="28"/>
        </w:rPr>
        <w:t>
      ная, ковыль волосатик) на темно-</w:t>
      </w:r>
    </w:p>
    <w:p>
      <w:pPr>
        <w:spacing w:after="0"/>
        <w:ind w:left="0"/>
        <w:jc w:val="both"/>
      </w:pPr>
      <w:r>
        <w:rPr>
          <w:rFonts w:ascii="Times New Roman"/>
          <w:b w:val="false"/>
          <w:i w:val="false"/>
          <w:color w:val="000000"/>
          <w:sz w:val="28"/>
        </w:rPr>
        <w:t>
      каштановых неполноразвитых почвах</w:t>
      </w:r>
    </w:p>
    <w:p>
      <w:pPr>
        <w:spacing w:after="0"/>
        <w:ind w:left="0"/>
        <w:jc w:val="both"/>
      </w:pPr>
      <w:r>
        <w:rPr>
          <w:rFonts w:ascii="Times New Roman"/>
          <w:b w:val="false"/>
          <w:i w:val="false"/>
          <w:color w:val="000000"/>
          <w:sz w:val="28"/>
        </w:rPr>
        <w:t>
      2.1 2.4 1.7 2.4 769.7 закаменено 20.8 17.7 9.0</w:t>
      </w:r>
    </w:p>
    <w:p>
      <w:pPr>
        <w:spacing w:after="0"/>
        <w:ind w:left="0"/>
        <w:jc w:val="both"/>
      </w:pPr>
      <w:r>
        <w:rPr>
          <w:rFonts w:ascii="Times New Roman"/>
          <w:b w:val="false"/>
          <w:i w:val="false"/>
          <w:color w:val="000000"/>
          <w:sz w:val="28"/>
        </w:rPr>
        <w:t>
      34Б 3. Злаковый (острец ветвистый, пы-С-4в рей ползучий, мятлик луговой, ли-</w:t>
      </w:r>
    </w:p>
    <w:p>
      <w:pPr>
        <w:spacing w:after="0"/>
        <w:ind w:left="0"/>
        <w:jc w:val="both"/>
      </w:pPr>
      <w:r>
        <w:rPr>
          <w:rFonts w:ascii="Times New Roman"/>
          <w:b w:val="false"/>
          <w:i w:val="false"/>
          <w:color w:val="000000"/>
          <w:sz w:val="28"/>
        </w:rPr>
        <w:t>
      сохвост луговой, типчак, бескильни-ца расставленная, тимофеевка луго-</w:t>
      </w:r>
    </w:p>
    <w:p>
      <w:pPr>
        <w:spacing w:after="0"/>
        <w:ind w:left="0"/>
        <w:jc w:val="both"/>
      </w:pPr>
      <w:r>
        <w:rPr>
          <w:rFonts w:ascii="Times New Roman"/>
          <w:b w:val="false"/>
          <w:i w:val="false"/>
          <w:color w:val="000000"/>
          <w:sz w:val="28"/>
        </w:rPr>
        <w:t>
      вая) на солонцах лугово-каштановых</w:t>
      </w:r>
    </w:p>
    <w:p>
      <w:pPr>
        <w:spacing w:after="0"/>
        <w:ind w:left="0"/>
        <w:jc w:val="both"/>
      </w:pPr>
      <w:r>
        <w:rPr>
          <w:rFonts w:ascii="Times New Roman"/>
          <w:b w:val="false"/>
          <w:i w:val="false"/>
          <w:color w:val="000000"/>
          <w:sz w:val="28"/>
        </w:rPr>
        <w:t>
      пастб. 20 214</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5.4 10.1 7.5 3.5 5.3 3.2 54.4 45.0 24.4</w:t>
      </w:r>
    </w:p>
    <w:p>
      <w:pPr>
        <w:spacing w:after="0"/>
        <w:ind w:left="0"/>
        <w:jc w:val="both"/>
      </w:pPr>
      <w:r>
        <w:rPr>
          <w:rFonts w:ascii="Times New Roman"/>
          <w:b w:val="false"/>
          <w:i w:val="false"/>
          <w:color w:val="000000"/>
          <w:sz w:val="28"/>
        </w:rPr>
        <w:t>
      10.1 2159.4 Чистые</w:t>
      </w:r>
    </w:p>
    <w:p>
      <w:pPr>
        <w:spacing w:after="0"/>
        <w:ind w:left="0"/>
        <w:jc w:val="both"/>
      </w:pPr>
      <w:r>
        <w:rPr>
          <w:rFonts w:ascii="Times New Roman"/>
          <w:b w:val="false"/>
          <w:i w:val="false"/>
          <w:color w:val="000000"/>
          <w:sz w:val="28"/>
        </w:rPr>
        <w:t>
      5.3 1133.1</w:t>
      </w:r>
    </w:p>
    <w:p>
      <w:pPr>
        <w:spacing w:after="0"/>
        <w:ind w:left="0"/>
        <w:jc w:val="both"/>
      </w:pPr>
      <w:r>
        <w:rPr>
          <w:rFonts w:ascii="Times New Roman"/>
          <w:b w:val="false"/>
          <w:i w:val="false"/>
          <w:color w:val="000000"/>
          <w:sz w:val="28"/>
        </w:rPr>
        <w:t>
      Итого: пастб. 100 1069</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4.4 6.6 5.3</w:t>
      </w:r>
    </w:p>
    <w:p>
      <w:pPr>
        <w:spacing w:after="0"/>
        <w:ind w:left="0"/>
        <w:jc w:val="both"/>
      </w:pPr>
      <w:r>
        <w:rPr>
          <w:rFonts w:ascii="Times New Roman"/>
          <w:b w:val="false"/>
          <w:i w:val="false"/>
          <w:color w:val="000000"/>
          <w:sz w:val="28"/>
        </w:rPr>
        <w:t>
      2.9 3.6 2.4</w:t>
      </w:r>
    </w:p>
    <w:p>
      <w:pPr>
        <w:spacing w:after="0"/>
        <w:ind w:left="0"/>
        <w:jc w:val="both"/>
      </w:pPr>
      <w:r>
        <w:rPr>
          <w:rFonts w:ascii="Times New Roman"/>
          <w:b w:val="false"/>
          <w:i w:val="false"/>
          <w:color w:val="000000"/>
          <w:sz w:val="28"/>
        </w:rPr>
        <w:t>
      6.6 7023.3</w:t>
      </w:r>
    </w:p>
    <w:p>
      <w:pPr>
        <w:spacing w:after="0"/>
        <w:ind w:left="0"/>
        <w:jc w:val="both"/>
      </w:pPr>
      <w:r>
        <w:rPr>
          <w:rFonts w:ascii="Times New Roman"/>
          <w:b w:val="false"/>
          <w:i w:val="false"/>
          <w:color w:val="000000"/>
          <w:sz w:val="28"/>
        </w:rPr>
        <w:t>
      3.6 3880.5</w:t>
      </w:r>
    </w:p>
    <w:p>
      <w:pPr>
        <w:spacing w:after="0"/>
        <w:ind w:left="0"/>
        <w:jc w:val="both"/>
      </w:pPr>
      <w:r>
        <w:rPr>
          <w:rFonts w:ascii="Times New Roman"/>
          <w:b w:val="false"/>
          <w:i w:val="false"/>
          <w:color w:val="000000"/>
          <w:sz w:val="28"/>
        </w:rPr>
        <w:t>
      18.08. 183 Слабоволнистая равнина</w:t>
      </w:r>
    </w:p>
    <w:p>
      <w:pPr>
        <w:spacing w:after="0"/>
        <w:ind w:left="0"/>
        <w:jc w:val="both"/>
      </w:pPr>
      <w:r>
        <w:rPr>
          <w:rFonts w:ascii="Times New Roman"/>
          <w:b w:val="false"/>
          <w:i w:val="false"/>
          <w:color w:val="000000"/>
          <w:sz w:val="28"/>
        </w:rPr>
        <w:t>
      50б (98) 1. Красноковыльно-типчаково-по-С-2а лынный с разнотравьем ( ковыль</w:t>
      </w:r>
    </w:p>
    <w:p>
      <w:pPr>
        <w:spacing w:after="0"/>
        <w:ind w:left="0"/>
        <w:jc w:val="both"/>
      </w:pPr>
      <w:r>
        <w:rPr>
          <w:rFonts w:ascii="Times New Roman"/>
          <w:b w:val="false"/>
          <w:i w:val="false"/>
          <w:color w:val="000000"/>
          <w:sz w:val="28"/>
        </w:rPr>
        <w:t>
      красный, типчак, полынь селитрян-ная, полынь сизая, тысячелистник обыкновенный, горошек мышиный, зопник клубненосный, подмаренник</w:t>
      </w:r>
    </w:p>
    <w:p>
      <w:pPr>
        <w:spacing w:after="0"/>
        <w:ind w:left="0"/>
        <w:jc w:val="both"/>
      </w:pPr>
      <w:r>
        <w:rPr>
          <w:rFonts w:ascii="Times New Roman"/>
          <w:b w:val="false"/>
          <w:i w:val="false"/>
          <w:color w:val="000000"/>
          <w:sz w:val="28"/>
        </w:rPr>
        <w:t>
      настоящий, ковыль волосатик, кос-</w:t>
      </w:r>
    </w:p>
    <w:p>
      <w:pPr>
        <w:spacing w:after="0"/>
        <w:ind w:left="0"/>
        <w:jc w:val="both"/>
      </w:pPr>
      <w:r>
        <w:rPr>
          <w:rFonts w:ascii="Times New Roman"/>
          <w:b w:val="false"/>
          <w:i w:val="false"/>
          <w:color w:val="000000"/>
          <w:sz w:val="28"/>
        </w:rPr>
        <w:t>
      пастб. 100 753</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5.3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3.1 4.3 4.5 2.0 2.3 2.3 20.7 18.1 14.0</w:t>
      </w:r>
    </w:p>
    <w:p>
      <w:pPr>
        <w:spacing w:after="0"/>
        <w:ind w:left="0"/>
        <w:jc w:val="both"/>
      </w:pPr>
      <w:r>
        <w:rPr>
          <w:rFonts w:ascii="Times New Roman"/>
          <w:b w:val="false"/>
          <w:i w:val="false"/>
          <w:color w:val="000000"/>
          <w:sz w:val="28"/>
        </w:rPr>
        <w:t>
      4.3 3237.9</w:t>
      </w:r>
    </w:p>
    <w:p>
      <w:pPr>
        <w:spacing w:after="0"/>
        <w:ind w:left="0"/>
        <w:jc w:val="both"/>
      </w:pPr>
      <w:r>
        <w:rPr>
          <w:rFonts w:ascii="Times New Roman"/>
          <w:b w:val="false"/>
          <w:i w:val="false"/>
          <w:color w:val="000000"/>
          <w:sz w:val="28"/>
        </w:rPr>
        <w:t>
      2.3 1731.9</w:t>
      </w:r>
    </w:p>
    <w:p>
      <w:pPr>
        <w:spacing w:after="0"/>
        <w:ind w:left="0"/>
        <w:jc w:val="both"/>
      </w:pPr>
      <w:r>
        <w:rPr>
          <w:rFonts w:ascii="Times New Roman"/>
          <w:b w:val="false"/>
          <w:i w:val="false"/>
          <w:color w:val="000000"/>
          <w:sz w:val="28"/>
        </w:rPr>
        <w:t>
      Чистые В-Л-О пастбища для всех</w:t>
      </w:r>
    </w:p>
    <w:p>
      <w:pPr>
        <w:spacing w:after="0"/>
        <w:ind w:left="0"/>
        <w:jc w:val="both"/>
      </w:pPr>
      <w:r>
        <w:rPr>
          <w:rFonts w:ascii="Times New Roman"/>
          <w:b w:val="false"/>
          <w:i w:val="false"/>
          <w:color w:val="000000"/>
          <w:sz w:val="28"/>
        </w:rPr>
        <w:t>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1 2 3 4 5 6 7 8 9 10 11 12 13 14 15 16 17 18 тер безостый) на темно-каштановых</w:t>
      </w:r>
    </w:p>
    <w:p>
      <w:pPr>
        <w:spacing w:after="0"/>
        <w:ind w:left="0"/>
        <w:jc w:val="both"/>
      </w:pPr>
      <w:r>
        <w:rPr>
          <w:rFonts w:ascii="Times New Roman"/>
          <w:b w:val="false"/>
          <w:i w:val="false"/>
          <w:color w:val="000000"/>
          <w:sz w:val="28"/>
        </w:rPr>
        <w:t>
      маломощных почвах</w:t>
      </w:r>
    </w:p>
    <w:p>
      <w:pPr>
        <w:spacing w:after="0"/>
        <w:ind w:left="0"/>
        <w:jc w:val="both"/>
      </w:pPr>
      <w:r>
        <w:rPr>
          <w:rFonts w:ascii="Times New Roman"/>
          <w:b w:val="false"/>
          <w:i w:val="false"/>
          <w:color w:val="000000"/>
          <w:sz w:val="28"/>
        </w:rPr>
        <w:t>
      Итого: пастб. 100 753</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3.1 4.3 4.5</w:t>
      </w:r>
    </w:p>
    <w:p>
      <w:pPr>
        <w:spacing w:after="0"/>
        <w:ind w:left="0"/>
        <w:jc w:val="both"/>
      </w:pPr>
      <w:r>
        <w:rPr>
          <w:rFonts w:ascii="Times New Roman"/>
          <w:b w:val="false"/>
          <w:i w:val="false"/>
          <w:color w:val="000000"/>
          <w:sz w:val="28"/>
        </w:rPr>
        <w:t>
      2 2.3 2.3</w:t>
      </w:r>
    </w:p>
    <w:p>
      <w:pPr>
        <w:spacing w:after="0"/>
        <w:ind w:left="0"/>
        <w:jc w:val="both"/>
      </w:pPr>
      <w:r>
        <w:rPr>
          <w:rFonts w:ascii="Times New Roman"/>
          <w:b w:val="false"/>
          <w:i w:val="false"/>
          <w:color w:val="000000"/>
          <w:sz w:val="28"/>
        </w:rPr>
        <w:t>
      4.3 3237.9</w:t>
      </w:r>
    </w:p>
    <w:p>
      <w:pPr>
        <w:spacing w:after="0"/>
        <w:ind w:left="0"/>
        <w:jc w:val="both"/>
      </w:pPr>
      <w:r>
        <w:rPr>
          <w:rFonts w:ascii="Times New Roman"/>
          <w:b w:val="false"/>
          <w:i w:val="false"/>
          <w:color w:val="000000"/>
          <w:sz w:val="28"/>
        </w:rPr>
        <w:t>
      2.3 1731.9</w:t>
      </w:r>
    </w:p>
    <w:p>
      <w:pPr>
        <w:spacing w:after="0"/>
        <w:ind w:left="0"/>
        <w:jc w:val="both"/>
      </w:pPr>
      <w:r>
        <w:rPr>
          <w:rFonts w:ascii="Times New Roman"/>
          <w:b w:val="false"/>
          <w:i w:val="false"/>
          <w:color w:val="000000"/>
          <w:sz w:val="28"/>
        </w:rPr>
        <w:t>
      18.08. 184 Слабоволнистая равнина</w:t>
      </w:r>
    </w:p>
    <w:p>
      <w:pPr>
        <w:spacing w:after="0"/>
        <w:ind w:left="0"/>
        <w:jc w:val="both"/>
      </w:pPr>
      <w:r>
        <w:rPr>
          <w:rFonts w:ascii="Times New Roman"/>
          <w:b w:val="false"/>
          <w:i w:val="false"/>
          <w:color w:val="000000"/>
          <w:sz w:val="28"/>
        </w:rPr>
        <w:t>
      1Б (99) 1. Ковыльно-типчаково-полынный С-2б ( ковыль красный, ковыль волоса-</w:t>
      </w:r>
    </w:p>
    <w:p>
      <w:pPr>
        <w:spacing w:after="0"/>
        <w:ind w:left="0"/>
        <w:jc w:val="both"/>
      </w:pPr>
      <w:r>
        <w:rPr>
          <w:rFonts w:ascii="Times New Roman"/>
          <w:b w:val="false"/>
          <w:i w:val="false"/>
          <w:color w:val="000000"/>
          <w:sz w:val="28"/>
        </w:rPr>
        <w:t>
      тик, типчак, полынь холодная) на темно-каштановых малоразвитых</w:t>
      </w:r>
    </w:p>
    <w:p>
      <w:pPr>
        <w:spacing w:after="0"/>
        <w:ind w:left="0"/>
        <w:jc w:val="both"/>
      </w:pPr>
      <w:r>
        <w:rPr>
          <w:rFonts w:ascii="Times New Roman"/>
          <w:b w:val="false"/>
          <w:i w:val="false"/>
          <w:color w:val="000000"/>
          <w:sz w:val="28"/>
        </w:rPr>
        <w:t>
      почвах</w:t>
      </w:r>
    </w:p>
    <w:p>
      <w:pPr>
        <w:spacing w:after="0"/>
        <w:ind w:left="0"/>
        <w:jc w:val="both"/>
      </w:pPr>
      <w:r>
        <w:rPr>
          <w:rFonts w:ascii="Times New Roman"/>
          <w:b w:val="false"/>
          <w:i w:val="false"/>
          <w:color w:val="000000"/>
          <w:sz w:val="28"/>
        </w:rPr>
        <w:t>
      пастб. 70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421 Выпас 6.5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(лошади)</w:t>
      </w:r>
    </w:p>
    <w:p>
      <w:pPr>
        <w:spacing w:after="0"/>
        <w:ind w:left="0"/>
        <w:jc w:val="both"/>
      </w:pPr>
      <w:r>
        <w:rPr>
          <w:rFonts w:ascii="Times New Roman"/>
          <w:b w:val="false"/>
          <w:i w:val="false"/>
          <w:color w:val="000000"/>
          <w:sz w:val="28"/>
        </w:rPr>
        <w:t>
      3.3 4.5 3.8 2.1 2.4 1.7 20.8 17.7 9.0</w:t>
      </w:r>
    </w:p>
    <w:p>
      <w:pPr>
        <w:spacing w:after="0"/>
        <w:ind w:left="0"/>
        <w:jc w:val="both"/>
      </w:pPr>
      <w:r>
        <w:rPr>
          <w:rFonts w:ascii="Times New Roman"/>
          <w:b w:val="false"/>
          <w:i w:val="false"/>
          <w:color w:val="000000"/>
          <w:sz w:val="28"/>
        </w:rPr>
        <w:t>
      4.5 1896.3</w:t>
      </w:r>
    </w:p>
    <w:p>
      <w:pPr>
        <w:spacing w:after="0"/>
        <w:ind w:left="0"/>
        <w:jc w:val="both"/>
      </w:pPr>
      <w:r>
        <w:rPr>
          <w:rFonts w:ascii="Times New Roman"/>
          <w:b w:val="false"/>
          <w:i w:val="false"/>
          <w:color w:val="000000"/>
          <w:sz w:val="28"/>
        </w:rPr>
        <w:t>
      2.4 1011.4</w:t>
      </w:r>
    </w:p>
    <w:p>
      <w:pPr>
        <w:spacing w:after="0"/>
        <w:ind w:left="0"/>
        <w:jc w:val="both"/>
      </w:pPr>
      <w:r>
        <w:rPr>
          <w:rFonts w:ascii="Times New Roman"/>
          <w:b w:val="false"/>
          <w:i w:val="false"/>
          <w:color w:val="000000"/>
          <w:sz w:val="28"/>
        </w:rPr>
        <w:t>
      Средне затырсовано</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закаменено</w:t>
      </w:r>
    </w:p>
    <w:p>
      <w:pPr>
        <w:spacing w:after="0"/>
        <w:ind w:left="0"/>
        <w:jc w:val="both"/>
      </w:pPr>
      <w:r>
        <w:rPr>
          <w:rFonts w:ascii="Times New Roman"/>
          <w:b w:val="false"/>
          <w:i w:val="false"/>
          <w:color w:val="000000"/>
          <w:sz w:val="28"/>
        </w:rPr>
        <w:t>
      В-РЛ-О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25 2. Типчаково-ковыльно-полынный С-2а с разнотравьем ( костер безостый,</w:t>
      </w:r>
    </w:p>
    <w:p>
      <w:pPr>
        <w:spacing w:after="0"/>
        <w:ind w:left="0"/>
        <w:jc w:val="both"/>
      </w:pPr>
      <w:r>
        <w:rPr>
          <w:rFonts w:ascii="Times New Roman"/>
          <w:b w:val="false"/>
          <w:i w:val="false"/>
          <w:color w:val="000000"/>
          <w:sz w:val="28"/>
        </w:rPr>
        <w:t>
      бескильница расставленная, типчак, ломкоколосник ситниковый, ковыль красный, полынь селитрянная, по-лынь сизая, зопник клубненосный, горошек мышиный, подмаренник настоящий, тысячелистник обыкно-венный) на темно-каштановых мало-</w:t>
      </w:r>
    </w:p>
    <w:p>
      <w:pPr>
        <w:spacing w:after="0"/>
        <w:ind w:left="0"/>
        <w:jc w:val="both"/>
      </w:pPr>
      <w:r>
        <w:rPr>
          <w:rFonts w:ascii="Times New Roman"/>
          <w:b w:val="false"/>
          <w:i w:val="false"/>
          <w:color w:val="000000"/>
          <w:sz w:val="28"/>
        </w:rPr>
        <w:t>
      мощных почвах</w:t>
      </w:r>
    </w:p>
    <w:p>
      <w:pPr>
        <w:spacing w:after="0"/>
        <w:ind w:left="0"/>
        <w:jc w:val="both"/>
      </w:pPr>
      <w:r>
        <w:rPr>
          <w:rFonts w:ascii="Times New Roman"/>
          <w:b w:val="false"/>
          <w:i w:val="false"/>
          <w:color w:val="000000"/>
          <w:sz w:val="28"/>
        </w:rPr>
        <w:t>
      пастб. 30 181</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6.8 9.4 8.0 4.4 5.3 3.7 50.0 43.3 23.3</w:t>
      </w:r>
    </w:p>
    <w:p>
      <w:pPr>
        <w:spacing w:after="0"/>
        <w:ind w:left="0"/>
        <w:jc w:val="both"/>
      </w:pPr>
      <w:r>
        <w:rPr>
          <w:rFonts w:ascii="Times New Roman"/>
          <w:b w:val="false"/>
          <w:i w:val="false"/>
          <w:color w:val="000000"/>
          <w:sz w:val="28"/>
        </w:rPr>
        <w:t>
      9.4 1697.6 Чистые</w:t>
      </w:r>
    </w:p>
    <w:p>
      <w:pPr>
        <w:spacing w:after="0"/>
        <w:ind w:left="0"/>
        <w:jc w:val="both"/>
      </w:pPr>
      <w:r>
        <w:rPr>
          <w:rFonts w:ascii="Times New Roman"/>
          <w:b w:val="false"/>
          <w:i w:val="false"/>
          <w:color w:val="000000"/>
          <w:sz w:val="28"/>
        </w:rPr>
        <w:t>
      5.3 957.2</w:t>
      </w:r>
    </w:p>
    <w:p>
      <w:pPr>
        <w:spacing w:after="0"/>
        <w:ind w:left="0"/>
        <w:jc w:val="both"/>
      </w:pPr>
      <w:r>
        <w:rPr>
          <w:rFonts w:ascii="Times New Roman"/>
          <w:b w:val="false"/>
          <w:i w:val="false"/>
          <w:color w:val="000000"/>
          <w:sz w:val="28"/>
        </w:rPr>
        <w:t>
      Итого: пастб. 100 602</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4.4 6.0 5.1</w:t>
      </w:r>
    </w:p>
    <w:p>
      <w:pPr>
        <w:spacing w:after="0"/>
        <w:ind w:left="0"/>
        <w:jc w:val="both"/>
      </w:pPr>
      <w:r>
        <w:rPr>
          <w:rFonts w:ascii="Times New Roman"/>
          <w:b w:val="false"/>
          <w:i w:val="false"/>
          <w:color w:val="000000"/>
          <w:sz w:val="28"/>
        </w:rPr>
        <w:t>
      2.8 3.3 2.3</w:t>
      </w:r>
    </w:p>
    <w:p>
      <w:pPr>
        <w:spacing w:after="0"/>
        <w:ind w:left="0"/>
        <w:jc w:val="both"/>
      </w:pPr>
      <w:r>
        <w:rPr>
          <w:rFonts w:ascii="Times New Roman"/>
          <w:b w:val="false"/>
          <w:i w:val="false"/>
          <w:color w:val="000000"/>
          <w:sz w:val="28"/>
        </w:rPr>
        <w:t>
      6.0 3593.9</w:t>
      </w:r>
    </w:p>
    <w:p>
      <w:pPr>
        <w:spacing w:after="0"/>
        <w:ind w:left="0"/>
        <w:jc w:val="both"/>
      </w:pPr>
      <w:r>
        <w:rPr>
          <w:rFonts w:ascii="Times New Roman"/>
          <w:b w:val="false"/>
          <w:i w:val="false"/>
          <w:color w:val="000000"/>
          <w:sz w:val="28"/>
        </w:rPr>
        <w:t>
      3.3 1968.5</w:t>
      </w:r>
    </w:p>
    <w:p>
      <w:pPr>
        <w:spacing w:after="0"/>
        <w:ind w:left="0"/>
        <w:jc w:val="both"/>
      </w:pPr>
      <w:r>
        <w:rPr>
          <w:rFonts w:ascii="Times New Roman"/>
          <w:b w:val="false"/>
          <w:i w:val="false"/>
          <w:color w:val="000000"/>
          <w:sz w:val="28"/>
        </w:rPr>
        <w:t>
      1 2 3 4 5 6 7 8 9 10 11 12 13 14 15 16 17 18 18.08. 185 Слабоволнистая равнина</w:t>
      </w:r>
    </w:p>
    <w:p>
      <w:pPr>
        <w:spacing w:after="0"/>
        <w:ind w:left="0"/>
        <w:jc w:val="both"/>
      </w:pPr>
      <w:r>
        <w:rPr>
          <w:rFonts w:ascii="Times New Roman"/>
          <w:b w:val="false"/>
          <w:i w:val="false"/>
          <w:color w:val="000000"/>
          <w:sz w:val="28"/>
        </w:rPr>
        <w:t>
      51г (100) 1. Злаково-ковыльно-полынный пастб. 100 1133 Выпас 3.75 2.9 4.5 4.3 4.5 5098.5 Чистые В-Л-О</w:t>
      </w:r>
    </w:p>
    <w:p>
      <w:pPr>
        <w:spacing w:after="0"/>
        <w:ind w:left="0"/>
        <w:jc w:val="both"/>
      </w:pPr>
      <w:r>
        <w:rPr>
          <w:rFonts w:ascii="Times New Roman"/>
          <w:b w:val="false"/>
          <w:i w:val="false"/>
          <w:color w:val="000000"/>
          <w:sz w:val="28"/>
        </w:rPr>
        <w:t>
      С-2а ( костер безостый, типчак, бескиль- КУ ница расставленная, ломкоколосник ситниковый, ковыль красный, по-</w:t>
      </w:r>
    </w:p>
    <w:p>
      <w:pPr>
        <w:spacing w:after="0"/>
        <w:ind w:left="0"/>
        <w:jc w:val="both"/>
      </w:pPr>
      <w:r>
        <w:rPr>
          <w:rFonts w:ascii="Times New Roman"/>
          <w:b w:val="false"/>
          <w:i w:val="false"/>
          <w:color w:val="000000"/>
          <w:sz w:val="28"/>
        </w:rPr>
        <w:t>
      лынь селитрянная, полынь сизая, го-рошек мышиный, тысячелистник обыкновенный, синеголовник плос-колистный) на темно-каштановых</w:t>
      </w:r>
    </w:p>
    <w:p>
      <w:pPr>
        <w:spacing w:after="0"/>
        <w:ind w:left="0"/>
        <w:jc w:val="both"/>
      </w:pPr>
      <w:r>
        <w:rPr>
          <w:rFonts w:ascii="Times New Roman"/>
          <w:b w:val="false"/>
          <w:i w:val="false"/>
          <w:color w:val="000000"/>
          <w:sz w:val="28"/>
        </w:rPr>
        <w:t>
      маломощных почвах</w:t>
      </w:r>
    </w:p>
    <w:p>
      <w:pPr>
        <w:spacing w:after="0"/>
        <w:ind w:left="0"/>
        <w:jc w:val="both"/>
      </w:pPr>
      <w:r>
        <w:rPr>
          <w:rFonts w:ascii="Times New Roman"/>
          <w:b w:val="false"/>
          <w:i w:val="false"/>
          <w:color w:val="000000"/>
          <w:sz w:val="28"/>
        </w:rPr>
        <w:t>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2.2 2.5 2.0 2.5 2832.5 25.6 18.7 12.1</w:t>
      </w:r>
    </w:p>
    <w:p>
      <w:pPr>
        <w:spacing w:after="0"/>
        <w:ind w:left="0"/>
        <w:jc w:val="both"/>
      </w:pPr>
      <w:r>
        <w:rPr>
          <w:rFonts w:ascii="Times New Roman"/>
          <w:b w:val="false"/>
          <w:i w:val="false"/>
          <w:color w:val="000000"/>
          <w:sz w:val="28"/>
        </w:rPr>
        <w:t>
      пастбища для всех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1133</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2.9 4.5 4.3</w:t>
      </w:r>
    </w:p>
    <w:p>
      <w:pPr>
        <w:spacing w:after="0"/>
        <w:ind w:left="0"/>
        <w:jc w:val="both"/>
      </w:pPr>
      <w:r>
        <w:rPr>
          <w:rFonts w:ascii="Times New Roman"/>
          <w:b w:val="false"/>
          <w:i w:val="false"/>
          <w:color w:val="000000"/>
          <w:sz w:val="28"/>
        </w:rPr>
        <w:t>
      2.2 2.5 2</w:t>
      </w:r>
    </w:p>
    <w:p>
      <w:pPr>
        <w:spacing w:after="0"/>
        <w:ind w:left="0"/>
        <w:jc w:val="both"/>
      </w:pPr>
      <w:r>
        <w:rPr>
          <w:rFonts w:ascii="Times New Roman"/>
          <w:b w:val="false"/>
          <w:i w:val="false"/>
          <w:color w:val="000000"/>
          <w:sz w:val="28"/>
        </w:rPr>
        <w:t>
      4.5 5098.5</w:t>
      </w:r>
    </w:p>
    <w:p>
      <w:pPr>
        <w:spacing w:after="0"/>
        <w:ind w:left="0"/>
        <w:jc w:val="both"/>
      </w:pPr>
      <w:r>
        <w:rPr>
          <w:rFonts w:ascii="Times New Roman"/>
          <w:b w:val="false"/>
          <w:i w:val="false"/>
          <w:color w:val="000000"/>
          <w:sz w:val="28"/>
        </w:rPr>
        <w:t>
      2.5 2832.5</w:t>
      </w:r>
    </w:p>
    <w:p>
      <w:pPr>
        <w:spacing w:after="0"/>
        <w:ind w:left="0"/>
        <w:jc w:val="both"/>
      </w:pPr>
      <w:r>
        <w:rPr>
          <w:rFonts w:ascii="Times New Roman"/>
          <w:b w:val="false"/>
          <w:i w:val="false"/>
          <w:color w:val="000000"/>
          <w:sz w:val="28"/>
        </w:rPr>
        <w:t>
      18.08. 186 Слабоволнистая равнина</w:t>
      </w:r>
    </w:p>
    <w:p>
      <w:pPr>
        <w:spacing w:after="0"/>
        <w:ind w:left="0"/>
        <w:jc w:val="both"/>
      </w:pPr>
      <w:r>
        <w:rPr>
          <w:rFonts w:ascii="Times New Roman"/>
          <w:b w:val="false"/>
          <w:i w:val="false"/>
          <w:color w:val="000000"/>
          <w:sz w:val="28"/>
        </w:rPr>
        <w:t>
      26Б (101) 1. Типчаково-ковыльно-полынный пастб. 100 376 Выпас 5.5 7.0 9.3 8.1 9.3 3496.8 Сильно В-Л-О</w:t>
      </w:r>
    </w:p>
    <w:p>
      <w:pPr>
        <w:spacing w:after="0"/>
        <w:ind w:left="0"/>
        <w:jc w:val="both"/>
      </w:pPr>
      <w:r>
        <w:rPr>
          <w:rFonts w:ascii="Times New Roman"/>
          <w:b w:val="false"/>
          <w:i w:val="false"/>
          <w:color w:val="000000"/>
          <w:sz w:val="28"/>
        </w:rPr>
        <w:t>
      С-2б ( типчак, ковыль красный, ковыль ест. волосатик, полынь селитрянная, по-</w:t>
      </w:r>
    </w:p>
    <w:p>
      <w:pPr>
        <w:spacing w:after="0"/>
        <w:ind w:left="0"/>
        <w:jc w:val="both"/>
      </w:pPr>
      <w:r>
        <w:rPr>
          <w:rFonts w:ascii="Times New Roman"/>
          <w:b w:val="false"/>
          <w:i w:val="false"/>
          <w:color w:val="000000"/>
          <w:sz w:val="28"/>
        </w:rPr>
        <w:t>
      лынь сизая, кермек Гмелина) на тем-но-каштановых неполноразвитых</w:t>
      </w:r>
    </w:p>
    <w:p>
      <w:pPr>
        <w:spacing w:after="0"/>
        <w:ind w:left="0"/>
        <w:jc w:val="both"/>
      </w:pPr>
      <w:r>
        <w:rPr>
          <w:rFonts w:ascii="Times New Roman"/>
          <w:b w:val="false"/>
          <w:i w:val="false"/>
          <w:color w:val="000000"/>
          <w:sz w:val="28"/>
        </w:rPr>
        <w:t>
      почвах</w:t>
      </w:r>
    </w:p>
    <w:p>
      <w:pPr>
        <w:spacing w:after="0"/>
        <w:ind w:left="0"/>
        <w:jc w:val="both"/>
      </w:pPr>
      <w:r>
        <w:rPr>
          <w:rFonts w:ascii="Times New Roman"/>
          <w:b w:val="false"/>
          <w:i w:val="false"/>
          <w:color w:val="000000"/>
          <w:sz w:val="28"/>
        </w:rPr>
        <w:t>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4.4 5.1 3.7 49.3 40.5 22.3</w:t>
      </w:r>
    </w:p>
    <w:p>
      <w:pPr>
        <w:spacing w:after="0"/>
        <w:ind w:left="0"/>
        <w:jc w:val="both"/>
      </w:pPr>
      <w:r>
        <w:rPr>
          <w:rFonts w:ascii="Times New Roman"/>
          <w:b w:val="false"/>
          <w:i w:val="false"/>
          <w:color w:val="000000"/>
          <w:sz w:val="28"/>
        </w:rPr>
        <w:t>
      5.1 1917.6 закаменено пастбища для всех</w:t>
      </w:r>
    </w:p>
    <w:p>
      <w:pPr>
        <w:spacing w:after="0"/>
        <w:ind w:left="0"/>
        <w:jc w:val="both"/>
      </w:pPr>
      <w:r>
        <w:rPr>
          <w:rFonts w:ascii="Times New Roman"/>
          <w:b w:val="false"/>
          <w:i w:val="false"/>
          <w:color w:val="000000"/>
          <w:sz w:val="28"/>
        </w:rPr>
        <w:t>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100 376</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 9.3 8.1</w:t>
      </w:r>
    </w:p>
    <w:p>
      <w:pPr>
        <w:spacing w:after="0"/>
        <w:ind w:left="0"/>
        <w:jc w:val="both"/>
      </w:pPr>
      <w:r>
        <w:rPr>
          <w:rFonts w:ascii="Times New Roman"/>
          <w:b w:val="false"/>
          <w:i w:val="false"/>
          <w:color w:val="000000"/>
          <w:sz w:val="28"/>
        </w:rPr>
        <w:t>
      4.4 5.1 3.7</w:t>
      </w:r>
    </w:p>
    <w:p>
      <w:pPr>
        <w:spacing w:after="0"/>
        <w:ind w:left="0"/>
        <w:jc w:val="both"/>
      </w:pPr>
      <w:r>
        <w:rPr>
          <w:rFonts w:ascii="Times New Roman"/>
          <w:b w:val="false"/>
          <w:i w:val="false"/>
          <w:color w:val="000000"/>
          <w:sz w:val="28"/>
        </w:rPr>
        <w:t>
      9.3 3496.8</w:t>
      </w:r>
    </w:p>
    <w:p>
      <w:pPr>
        <w:spacing w:after="0"/>
        <w:ind w:left="0"/>
        <w:jc w:val="both"/>
      </w:pPr>
      <w:r>
        <w:rPr>
          <w:rFonts w:ascii="Times New Roman"/>
          <w:b w:val="false"/>
          <w:i w:val="false"/>
          <w:color w:val="000000"/>
          <w:sz w:val="28"/>
        </w:rPr>
        <w:t>
      5.1 1917.6</w:t>
      </w:r>
    </w:p>
    <w:p>
      <w:pPr>
        <w:spacing w:after="0"/>
        <w:ind w:left="0"/>
        <w:jc w:val="both"/>
      </w:pPr>
      <w:r>
        <w:rPr>
          <w:rFonts w:ascii="Times New Roman"/>
          <w:b w:val="false"/>
          <w:i w:val="false"/>
          <w:color w:val="000000"/>
          <w:sz w:val="28"/>
        </w:rPr>
        <w:t>
      19.08. 187 Волнистая равнина</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1А (102) 1. Красноковыльно-типчаково-по-С-2а лынный (ковыль красный, типчак,</w:t>
      </w:r>
    </w:p>
    <w:p>
      <w:pPr>
        <w:spacing w:after="0"/>
        <w:ind w:left="0"/>
        <w:jc w:val="both"/>
      </w:pPr>
      <w:r>
        <w:rPr>
          <w:rFonts w:ascii="Times New Roman"/>
          <w:b w:val="false"/>
          <w:i w:val="false"/>
          <w:color w:val="000000"/>
          <w:sz w:val="28"/>
        </w:rPr>
        <w:t>
      полынь селитрянная) на темно-каш-</w:t>
      </w:r>
    </w:p>
    <w:p>
      <w:pPr>
        <w:spacing w:after="0"/>
        <w:ind w:left="0"/>
        <w:jc w:val="both"/>
      </w:pPr>
      <w:r>
        <w:rPr>
          <w:rFonts w:ascii="Times New Roman"/>
          <w:b w:val="false"/>
          <w:i w:val="false"/>
          <w:color w:val="000000"/>
          <w:sz w:val="28"/>
        </w:rPr>
        <w:t>
      тановых маломощных почвах</w:t>
      </w:r>
    </w:p>
    <w:p>
      <w:pPr>
        <w:spacing w:after="0"/>
        <w:ind w:left="0"/>
        <w:jc w:val="both"/>
      </w:pPr>
      <w:r>
        <w:rPr>
          <w:rFonts w:ascii="Times New Roman"/>
          <w:b w:val="false"/>
          <w:i w:val="false"/>
          <w:color w:val="000000"/>
          <w:sz w:val="28"/>
        </w:rPr>
        <w:t>
      пастб. 50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229 Выпас 5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3.0 4.0 3.4 1.9 2.1 1.5 19.2 15.9 8.2</w:t>
      </w:r>
    </w:p>
    <w:p>
      <w:pPr>
        <w:spacing w:after="0"/>
        <w:ind w:left="0"/>
        <w:jc w:val="both"/>
      </w:pPr>
      <w:r>
        <w:rPr>
          <w:rFonts w:ascii="Times New Roman"/>
          <w:b w:val="false"/>
          <w:i w:val="false"/>
          <w:color w:val="000000"/>
          <w:sz w:val="28"/>
        </w:rPr>
        <w:t>
      4.0 916.0 Чистые</w:t>
      </w:r>
    </w:p>
    <w:p>
      <w:pPr>
        <w:spacing w:after="0"/>
        <w:ind w:left="0"/>
        <w:jc w:val="both"/>
      </w:pPr>
      <w:r>
        <w:rPr>
          <w:rFonts w:ascii="Times New Roman"/>
          <w:b w:val="false"/>
          <w:i w:val="false"/>
          <w:color w:val="000000"/>
          <w:sz w:val="28"/>
        </w:rPr>
        <w:t>
      2.1 480.9</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34Б 2. Злаковый (острец ветвистый, пы-С-4в рей ползучий, мятлик луговой, ли-</w:t>
      </w:r>
    </w:p>
    <w:p>
      <w:pPr>
        <w:spacing w:after="0"/>
        <w:ind w:left="0"/>
        <w:jc w:val="both"/>
      </w:pPr>
      <w:r>
        <w:rPr>
          <w:rFonts w:ascii="Times New Roman"/>
          <w:b w:val="false"/>
          <w:i w:val="false"/>
          <w:color w:val="000000"/>
          <w:sz w:val="28"/>
        </w:rPr>
        <w:t>
      сохвост луговой, типчак, бескильни-ца расставленная, тимофеевка луго-вая) на солонцах лугово-каштановых</w:t>
      </w:r>
    </w:p>
    <w:p>
      <w:pPr>
        <w:spacing w:after="0"/>
        <w:ind w:left="0"/>
        <w:jc w:val="both"/>
      </w:pPr>
      <w:r>
        <w:rPr>
          <w:rFonts w:ascii="Times New Roman"/>
          <w:b w:val="false"/>
          <w:i w:val="false"/>
          <w:color w:val="000000"/>
          <w:sz w:val="28"/>
        </w:rPr>
        <w:t>
      12Б 3. Тырсово-типчаково-полынный</w:t>
      </w:r>
    </w:p>
    <w:p>
      <w:pPr>
        <w:spacing w:after="0"/>
        <w:ind w:left="0"/>
        <w:jc w:val="both"/>
      </w:pPr>
      <w:r>
        <w:rPr>
          <w:rFonts w:ascii="Times New Roman"/>
          <w:b w:val="false"/>
          <w:i w:val="false"/>
          <w:color w:val="000000"/>
          <w:sz w:val="28"/>
        </w:rPr>
        <w:t>
      С-2б ( ковыль волосатик, типчак, полынь холодная) на темно-каштановых не-</w:t>
      </w:r>
    </w:p>
    <w:p>
      <w:pPr>
        <w:spacing w:after="0"/>
        <w:ind w:left="0"/>
        <w:jc w:val="both"/>
      </w:pPr>
      <w:r>
        <w:rPr>
          <w:rFonts w:ascii="Times New Roman"/>
          <w:b w:val="false"/>
          <w:i w:val="false"/>
          <w:color w:val="000000"/>
          <w:sz w:val="28"/>
        </w:rPr>
        <w:t>
      полноразвитых почвах</w:t>
      </w:r>
    </w:p>
    <w:p>
      <w:pPr>
        <w:spacing w:after="0"/>
        <w:ind w:left="0"/>
        <w:jc w:val="both"/>
      </w:pPr>
      <w:r>
        <w:rPr>
          <w:rFonts w:ascii="Times New Roman"/>
          <w:b w:val="false"/>
          <w:i w:val="false"/>
          <w:color w:val="000000"/>
          <w:sz w:val="28"/>
        </w:rPr>
        <w:t>
      пастб. 30 137 ест.</w:t>
      </w:r>
    </w:p>
    <w:p>
      <w:pPr>
        <w:spacing w:after="0"/>
        <w:ind w:left="0"/>
        <w:jc w:val="both"/>
      </w:pPr>
      <w:r>
        <w:rPr>
          <w:rFonts w:ascii="Times New Roman"/>
          <w:b w:val="false"/>
          <w:i w:val="false"/>
          <w:color w:val="000000"/>
          <w:sz w:val="28"/>
        </w:rPr>
        <w:t>
      пастб. 20 92</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5.4 10.1 7.5 3.5 5.3 3.2 54.4 45.0 24.4</w:t>
      </w:r>
    </w:p>
    <w:p>
      <w:pPr>
        <w:spacing w:after="0"/>
        <w:ind w:left="0"/>
        <w:jc w:val="both"/>
      </w:pPr>
      <w:r>
        <w:rPr>
          <w:rFonts w:ascii="Times New Roman"/>
          <w:b w:val="false"/>
          <w:i w:val="false"/>
          <w:color w:val="000000"/>
          <w:sz w:val="28"/>
        </w:rPr>
        <w:t>
      4.1 5.5 5.4 2.7 3.2 2.5 35.5 26.4 15.7</w:t>
      </w:r>
    </w:p>
    <w:p>
      <w:pPr>
        <w:spacing w:after="0"/>
        <w:ind w:left="0"/>
        <w:jc w:val="both"/>
      </w:pPr>
      <w:r>
        <w:rPr>
          <w:rFonts w:ascii="Times New Roman"/>
          <w:b w:val="false"/>
          <w:i w:val="false"/>
          <w:color w:val="000000"/>
          <w:sz w:val="28"/>
        </w:rPr>
        <w:t>
      10.1 1387.7 5.3 728.2</w:t>
      </w:r>
    </w:p>
    <w:p>
      <w:pPr>
        <w:spacing w:after="0"/>
        <w:ind w:left="0"/>
        <w:jc w:val="both"/>
      </w:pPr>
      <w:r>
        <w:rPr>
          <w:rFonts w:ascii="Times New Roman"/>
          <w:b w:val="false"/>
          <w:i w:val="false"/>
          <w:color w:val="000000"/>
          <w:sz w:val="28"/>
        </w:rPr>
        <w:t>
      5.5 503.8</w:t>
      </w:r>
    </w:p>
    <w:p>
      <w:pPr>
        <w:spacing w:after="0"/>
        <w:ind w:left="0"/>
        <w:jc w:val="both"/>
      </w:pPr>
      <w:r>
        <w:rPr>
          <w:rFonts w:ascii="Times New Roman"/>
          <w:b w:val="false"/>
          <w:i w:val="false"/>
          <w:color w:val="000000"/>
          <w:sz w:val="28"/>
        </w:rPr>
        <w:t>
      3.2 293.1</w:t>
      </w:r>
    </w:p>
    <w:p>
      <w:pPr>
        <w:spacing w:after="0"/>
        <w:ind w:left="0"/>
        <w:jc w:val="both"/>
      </w:pPr>
      <w:r>
        <w:rPr>
          <w:rFonts w:ascii="Times New Roman"/>
          <w:b w:val="false"/>
          <w:i w:val="false"/>
          <w:color w:val="000000"/>
          <w:sz w:val="28"/>
        </w:rPr>
        <w:t>
      Чистые</w:t>
      </w:r>
    </w:p>
    <w:p>
      <w:pPr>
        <w:spacing w:after="0"/>
        <w:ind w:left="0"/>
        <w:jc w:val="both"/>
      </w:pPr>
      <w:r>
        <w:rPr>
          <w:rFonts w:ascii="Times New Roman"/>
          <w:b w:val="false"/>
          <w:i w:val="false"/>
          <w:color w:val="000000"/>
          <w:sz w:val="28"/>
        </w:rPr>
        <w:t>
      Сильно затырсовано Средне</w:t>
      </w:r>
    </w:p>
    <w:p>
      <w:pPr>
        <w:spacing w:after="0"/>
        <w:ind w:left="0"/>
        <w:jc w:val="both"/>
      </w:pPr>
      <w:r>
        <w:rPr>
          <w:rFonts w:ascii="Times New Roman"/>
          <w:b w:val="false"/>
          <w:i w:val="false"/>
          <w:color w:val="000000"/>
          <w:sz w:val="28"/>
        </w:rPr>
        <w:t>
      закаменено</w:t>
      </w:r>
    </w:p>
    <w:p>
      <w:pPr>
        <w:spacing w:after="0"/>
        <w:ind w:left="0"/>
        <w:jc w:val="both"/>
      </w:pPr>
      <w:r>
        <w:rPr>
          <w:rFonts w:ascii="Times New Roman"/>
          <w:b w:val="false"/>
          <w:i w:val="false"/>
          <w:color w:val="000000"/>
          <w:sz w:val="28"/>
        </w:rPr>
        <w:t>
      Итого: пастб. 100 458</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3.9 6.1 5.0</w:t>
      </w:r>
    </w:p>
    <w:p>
      <w:pPr>
        <w:spacing w:after="0"/>
        <w:ind w:left="0"/>
        <w:jc w:val="both"/>
      </w:pPr>
      <w:r>
        <w:rPr>
          <w:rFonts w:ascii="Times New Roman"/>
          <w:b w:val="false"/>
          <w:i w:val="false"/>
          <w:color w:val="000000"/>
          <w:sz w:val="28"/>
        </w:rPr>
        <w:t>
      2.5 3.3 2.2</w:t>
      </w:r>
    </w:p>
    <w:p>
      <w:pPr>
        <w:spacing w:after="0"/>
        <w:ind w:left="0"/>
        <w:jc w:val="both"/>
      </w:pPr>
      <w:r>
        <w:rPr>
          <w:rFonts w:ascii="Times New Roman"/>
          <w:b w:val="false"/>
          <w:i w:val="false"/>
          <w:color w:val="000000"/>
          <w:sz w:val="28"/>
        </w:rPr>
        <w:t>
      6.1 2807.5</w:t>
      </w:r>
    </w:p>
    <w:p>
      <w:pPr>
        <w:spacing w:after="0"/>
        <w:ind w:left="0"/>
        <w:jc w:val="both"/>
      </w:pPr>
      <w:r>
        <w:rPr>
          <w:rFonts w:ascii="Times New Roman"/>
          <w:b w:val="false"/>
          <w:i w:val="false"/>
          <w:color w:val="000000"/>
          <w:sz w:val="28"/>
        </w:rPr>
        <w:t>
      3.3 1502.2</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19.08. 188 Волнистая равнина</w:t>
      </w:r>
    </w:p>
    <w:p>
      <w:pPr>
        <w:spacing w:after="0"/>
        <w:ind w:left="0"/>
        <w:jc w:val="both"/>
      </w:pPr>
      <w:r>
        <w:rPr>
          <w:rFonts w:ascii="Times New Roman"/>
          <w:b w:val="false"/>
          <w:i w:val="false"/>
          <w:color w:val="000000"/>
          <w:sz w:val="28"/>
        </w:rPr>
        <w:t>
      51г 1. Злаково-ковыльно-полынный</w:t>
      </w:r>
    </w:p>
    <w:p>
      <w:pPr>
        <w:spacing w:after="0"/>
        <w:ind w:left="0"/>
        <w:jc w:val="both"/>
      </w:pPr>
      <w:r>
        <w:rPr>
          <w:rFonts w:ascii="Times New Roman"/>
          <w:b w:val="false"/>
          <w:i w:val="false"/>
          <w:color w:val="000000"/>
          <w:sz w:val="28"/>
        </w:rPr>
        <w:t>
      С-2а (костер безостый, типчак, бескиль-ница расставленная, ломкоколосник ситниковый, ковыль красный, по-лынь селитрянная, полынь сизая, го-рошек мышиный, тысячелистник обыкновенный, синеголовник плос-колистный) на темно-каштановых</w:t>
      </w:r>
    </w:p>
    <w:p>
      <w:pPr>
        <w:spacing w:after="0"/>
        <w:ind w:left="0"/>
        <w:jc w:val="both"/>
      </w:pPr>
      <w:r>
        <w:rPr>
          <w:rFonts w:ascii="Times New Roman"/>
          <w:b w:val="false"/>
          <w:i w:val="false"/>
          <w:color w:val="000000"/>
          <w:sz w:val="28"/>
        </w:rPr>
        <w:t>
      маломощных почвах</w:t>
      </w:r>
    </w:p>
    <w:p>
      <w:pPr>
        <w:spacing w:after="0"/>
        <w:ind w:left="0"/>
        <w:jc w:val="both"/>
      </w:pPr>
      <w:r>
        <w:rPr>
          <w:rFonts w:ascii="Times New Roman"/>
          <w:b w:val="false"/>
          <w:i w:val="false"/>
          <w:color w:val="000000"/>
          <w:sz w:val="28"/>
        </w:rPr>
        <w:t>
      пастб. 65</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803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2.9 4.5 4.3 2.2 2.5 2.0 25.6 18.7 12.1</w:t>
      </w:r>
    </w:p>
    <w:p>
      <w:pPr>
        <w:spacing w:after="0"/>
        <w:ind w:left="0"/>
        <w:jc w:val="both"/>
      </w:pPr>
      <w:r>
        <w:rPr>
          <w:rFonts w:ascii="Times New Roman"/>
          <w:b w:val="false"/>
          <w:i w:val="false"/>
          <w:color w:val="000000"/>
          <w:sz w:val="28"/>
        </w:rPr>
        <w:t>
      4.5 3615.3</w:t>
      </w:r>
    </w:p>
    <w:p>
      <w:pPr>
        <w:spacing w:after="0"/>
        <w:ind w:left="0"/>
        <w:jc w:val="both"/>
      </w:pPr>
      <w:r>
        <w:rPr>
          <w:rFonts w:ascii="Times New Roman"/>
          <w:b w:val="false"/>
          <w:i w:val="false"/>
          <w:color w:val="000000"/>
          <w:sz w:val="28"/>
        </w:rPr>
        <w:t>
      2.5 2008.5</w:t>
      </w:r>
    </w:p>
    <w:p>
      <w:pPr>
        <w:spacing w:after="0"/>
        <w:ind w:left="0"/>
        <w:jc w:val="both"/>
      </w:pPr>
      <w:r>
        <w:rPr>
          <w:rFonts w:ascii="Times New Roman"/>
          <w:b w:val="false"/>
          <w:i w:val="false"/>
          <w:color w:val="000000"/>
          <w:sz w:val="28"/>
        </w:rPr>
        <w:t>
      Чистые В-Л-О пастбища для всех</w:t>
      </w:r>
    </w:p>
    <w:p>
      <w:pPr>
        <w:spacing w:after="0"/>
        <w:ind w:left="0"/>
        <w:jc w:val="both"/>
      </w:pPr>
      <w:r>
        <w:rPr>
          <w:rFonts w:ascii="Times New Roman"/>
          <w:b w:val="false"/>
          <w:i w:val="false"/>
          <w:color w:val="000000"/>
          <w:sz w:val="28"/>
        </w:rPr>
        <w:t>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53Ба (103) 2. Злаково-тырсово-полынный с раз- пастб. 35 433 11 5.8 9.2 8.9 9.2 3979.9 Средне</w:t>
      </w:r>
    </w:p>
    <w:p>
      <w:pPr>
        <w:spacing w:after="0"/>
        <w:ind w:left="0"/>
        <w:jc w:val="both"/>
      </w:pPr>
      <w:r>
        <w:rPr>
          <w:rFonts w:ascii="Times New Roman"/>
          <w:b w:val="false"/>
          <w:i w:val="false"/>
          <w:color w:val="000000"/>
          <w:sz w:val="28"/>
        </w:rPr>
        <w:t>
      С-2б нотравьем ( костер безостый, ломко- КУ колосник ситниковый, типчак, ко-выль волосатик, полынь селитрян-ная, полынь сизая, тысячелистник</w:t>
      </w:r>
    </w:p>
    <w:p>
      <w:pPr>
        <w:spacing w:after="0"/>
        <w:ind w:left="0"/>
        <w:jc w:val="both"/>
      </w:pPr>
      <w:r>
        <w:rPr>
          <w:rFonts w:ascii="Times New Roman"/>
          <w:b w:val="false"/>
          <w:i w:val="false"/>
          <w:color w:val="000000"/>
          <w:sz w:val="28"/>
        </w:rPr>
        <w:t>
      обыкновенный, подорожник средний, мордовник обыкновенный, подма-ренник настоящий) на темно-кашта-</w:t>
      </w:r>
    </w:p>
    <w:p>
      <w:pPr>
        <w:spacing w:after="0"/>
        <w:ind w:left="0"/>
        <w:jc w:val="both"/>
      </w:pPr>
      <w:r>
        <w:rPr>
          <w:rFonts w:ascii="Times New Roman"/>
          <w:b w:val="false"/>
          <w:i w:val="false"/>
          <w:color w:val="000000"/>
          <w:sz w:val="28"/>
        </w:rPr>
        <w:t>
      новых неполноразвитых почвах</w:t>
      </w:r>
    </w:p>
    <w:p>
      <w:pPr>
        <w:spacing w:after="0"/>
        <w:ind w:left="0"/>
        <w:jc w:val="both"/>
      </w:pPr>
      <w:r>
        <w:rPr>
          <w:rFonts w:ascii="Times New Roman"/>
          <w:b w:val="false"/>
          <w:i w:val="false"/>
          <w:color w:val="000000"/>
          <w:sz w:val="28"/>
        </w:rPr>
        <w:t>
      4.4 5.3 4.2 62.4 44.5 27.5</w:t>
      </w:r>
    </w:p>
    <w:p>
      <w:pPr>
        <w:spacing w:after="0"/>
        <w:ind w:left="0"/>
        <w:jc w:val="both"/>
      </w:pPr>
      <w:r>
        <w:rPr>
          <w:rFonts w:ascii="Times New Roman"/>
          <w:b w:val="false"/>
          <w:i w:val="false"/>
          <w:color w:val="000000"/>
          <w:sz w:val="28"/>
        </w:rPr>
        <w:t>
      5.3 2292.8 затырсовано Средне</w:t>
      </w:r>
    </w:p>
    <w:p>
      <w:pPr>
        <w:spacing w:after="0"/>
        <w:ind w:left="0"/>
        <w:jc w:val="both"/>
      </w:pPr>
      <w:r>
        <w:rPr>
          <w:rFonts w:ascii="Times New Roman"/>
          <w:b w:val="false"/>
          <w:i w:val="false"/>
          <w:color w:val="000000"/>
          <w:sz w:val="28"/>
        </w:rPr>
        <w:t>
      закаменено</w:t>
      </w:r>
    </w:p>
    <w:p>
      <w:pPr>
        <w:spacing w:after="0"/>
        <w:ind w:left="0"/>
        <w:jc w:val="both"/>
      </w:pPr>
      <w:r>
        <w:rPr>
          <w:rFonts w:ascii="Times New Roman"/>
          <w:b w:val="false"/>
          <w:i w:val="false"/>
          <w:color w:val="000000"/>
          <w:sz w:val="28"/>
        </w:rPr>
        <w:t>
      Итого: пастб. 100 1236</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3.9 6.1 5.9</w:t>
      </w:r>
    </w:p>
    <w:p>
      <w:pPr>
        <w:spacing w:after="0"/>
        <w:ind w:left="0"/>
        <w:jc w:val="both"/>
      </w:pPr>
      <w:r>
        <w:rPr>
          <w:rFonts w:ascii="Times New Roman"/>
          <w:b w:val="false"/>
          <w:i w:val="false"/>
          <w:color w:val="000000"/>
          <w:sz w:val="28"/>
        </w:rPr>
        <w:t>
      3.0 3.5 2.8</w:t>
      </w:r>
    </w:p>
    <w:p>
      <w:pPr>
        <w:spacing w:after="0"/>
        <w:ind w:left="0"/>
        <w:jc w:val="both"/>
      </w:pPr>
      <w:r>
        <w:rPr>
          <w:rFonts w:ascii="Times New Roman"/>
          <w:b w:val="false"/>
          <w:i w:val="false"/>
          <w:color w:val="000000"/>
          <w:sz w:val="28"/>
        </w:rPr>
        <w:t>
      6.1 7595.2</w:t>
      </w:r>
    </w:p>
    <w:p>
      <w:pPr>
        <w:spacing w:after="0"/>
        <w:ind w:left="0"/>
        <w:jc w:val="both"/>
      </w:pPr>
      <w:r>
        <w:rPr>
          <w:rFonts w:ascii="Times New Roman"/>
          <w:b w:val="false"/>
          <w:i w:val="false"/>
          <w:color w:val="000000"/>
          <w:sz w:val="28"/>
        </w:rPr>
        <w:t>
      3.5 4301.3</w:t>
      </w:r>
    </w:p>
    <w:p>
      <w:pPr>
        <w:spacing w:after="0"/>
        <w:ind w:left="0"/>
        <w:jc w:val="both"/>
      </w:pPr>
      <w:r>
        <w:rPr>
          <w:rFonts w:ascii="Times New Roman"/>
          <w:b w:val="false"/>
          <w:i w:val="false"/>
          <w:color w:val="000000"/>
          <w:sz w:val="28"/>
        </w:rPr>
        <w:t>
      19.08. 189 Удлененное понижение</w:t>
      </w:r>
    </w:p>
    <w:p>
      <w:pPr>
        <w:spacing w:after="0"/>
        <w:ind w:left="0"/>
        <w:jc w:val="both"/>
      </w:pPr>
      <w:r>
        <w:rPr>
          <w:rFonts w:ascii="Times New Roman"/>
          <w:b w:val="false"/>
          <w:i w:val="false"/>
          <w:color w:val="000000"/>
          <w:sz w:val="28"/>
        </w:rPr>
        <w:t>
      34Б (104) 1. Злаково-разнотравный с полынью пастб. 100 104 Выпас 12.75 5.4 10.1 7.5 10.1 1050.4 Чистые В-Л-О</w:t>
      </w:r>
    </w:p>
    <w:p>
      <w:pPr>
        <w:spacing w:after="0"/>
        <w:ind w:left="0"/>
        <w:jc w:val="both"/>
      </w:pPr>
      <w:r>
        <w:rPr>
          <w:rFonts w:ascii="Times New Roman"/>
          <w:b w:val="false"/>
          <w:i w:val="false"/>
          <w:color w:val="000000"/>
          <w:sz w:val="28"/>
        </w:rPr>
        <w:t>
      С-4в ( острец ветвистый, пырей ползучий, ест. костер безостый, бескильница расс-</w:t>
      </w:r>
    </w:p>
    <w:p>
      <w:pPr>
        <w:spacing w:after="0"/>
        <w:ind w:left="0"/>
        <w:jc w:val="both"/>
      </w:pPr>
      <w:r>
        <w:rPr>
          <w:rFonts w:ascii="Times New Roman"/>
          <w:b w:val="false"/>
          <w:i w:val="false"/>
          <w:color w:val="000000"/>
          <w:sz w:val="28"/>
        </w:rPr>
        <w:t>
      тавленная, вейник наземный, типчак,</w:t>
      </w:r>
    </w:p>
    <w:p>
      <w:pPr>
        <w:spacing w:after="0"/>
        <w:ind w:left="0"/>
        <w:jc w:val="both"/>
      </w:pPr>
      <w:r>
        <w:rPr>
          <w:rFonts w:ascii="Times New Roman"/>
          <w:b w:val="false"/>
          <w:i w:val="false"/>
          <w:color w:val="000000"/>
          <w:sz w:val="28"/>
        </w:rPr>
        <w:t>
      подорожник средний, кровохлебка</w:t>
      </w:r>
    </w:p>
    <w:p>
      <w:pPr>
        <w:spacing w:after="0"/>
        <w:ind w:left="0"/>
        <w:jc w:val="both"/>
      </w:pPr>
      <w:r>
        <w:rPr>
          <w:rFonts w:ascii="Times New Roman"/>
          <w:b w:val="false"/>
          <w:i w:val="false"/>
          <w:color w:val="000000"/>
          <w:sz w:val="28"/>
        </w:rPr>
        <w:t>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3.5 5.3 3.2 5.3 551.2 54.4 45.0 24.4</w:t>
      </w:r>
    </w:p>
    <w:p>
      <w:pPr>
        <w:spacing w:after="0"/>
        <w:ind w:left="0"/>
        <w:jc w:val="both"/>
      </w:pPr>
      <w:r>
        <w:rPr>
          <w:rFonts w:ascii="Times New Roman"/>
          <w:b w:val="false"/>
          <w:i w:val="false"/>
          <w:color w:val="000000"/>
          <w:sz w:val="28"/>
        </w:rPr>
        <w:t>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 2 3 4 5 6 7 8 9 10 11 12 13 14 15 16 17 18 лекарственная, шалфей луговой, ты-</w:t>
      </w:r>
    </w:p>
    <w:p>
      <w:pPr>
        <w:spacing w:after="0"/>
        <w:ind w:left="0"/>
        <w:jc w:val="both"/>
      </w:pPr>
      <w:r>
        <w:rPr>
          <w:rFonts w:ascii="Times New Roman"/>
          <w:b w:val="false"/>
          <w:i w:val="false"/>
          <w:color w:val="000000"/>
          <w:sz w:val="28"/>
        </w:rPr>
        <w:t>
      сячелистник обыкновенный, лапчат-ка прямостоящая, полынь шелковис-тая) на солонцах лугово-каштановых</w:t>
      </w:r>
    </w:p>
    <w:p>
      <w:pPr>
        <w:spacing w:after="0"/>
        <w:ind w:left="0"/>
        <w:jc w:val="both"/>
      </w:pPr>
      <w:r>
        <w:rPr>
          <w:rFonts w:ascii="Times New Roman"/>
          <w:b w:val="false"/>
          <w:i w:val="false"/>
          <w:color w:val="000000"/>
          <w:sz w:val="28"/>
        </w:rPr>
        <w:t>
      Итого: пастб. 100 104</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5.4 10.1 7.5</w:t>
      </w:r>
    </w:p>
    <w:p>
      <w:pPr>
        <w:spacing w:after="0"/>
        <w:ind w:left="0"/>
        <w:jc w:val="both"/>
      </w:pPr>
      <w:r>
        <w:rPr>
          <w:rFonts w:ascii="Times New Roman"/>
          <w:b w:val="false"/>
          <w:i w:val="false"/>
          <w:color w:val="000000"/>
          <w:sz w:val="28"/>
        </w:rPr>
        <w:t>
      3.5 5.3 3.2</w:t>
      </w:r>
    </w:p>
    <w:p>
      <w:pPr>
        <w:spacing w:after="0"/>
        <w:ind w:left="0"/>
        <w:jc w:val="both"/>
      </w:pPr>
      <w:r>
        <w:rPr>
          <w:rFonts w:ascii="Times New Roman"/>
          <w:b w:val="false"/>
          <w:i w:val="false"/>
          <w:color w:val="000000"/>
          <w:sz w:val="28"/>
        </w:rPr>
        <w:t>
      10.1 1050.4</w:t>
      </w:r>
    </w:p>
    <w:p>
      <w:pPr>
        <w:spacing w:after="0"/>
        <w:ind w:left="0"/>
        <w:jc w:val="both"/>
      </w:pPr>
      <w:r>
        <w:rPr>
          <w:rFonts w:ascii="Times New Roman"/>
          <w:b w:val="false"/>
          <w:i w:val="false"/>
          <w:color w:val="000000"/>
          <w:sz w:val="28"/>
        </w:rPr>
        <w:t>
      5.3 551.2</w:t>
      </w:r>
    </w:p>
    <w:p>
      <w:pPr>
        <w:spacing w:after="0"/>
        <w:ind w:left="0"/>
        <w:jc w:val="both"/>
      </w:pPr>
      <w:r>
        <w:rPr>
          <w:rFonts w:ascii="Times New Roman"/>
          <w:b w:val="false"/>
          <w:i w:val="false"/>
          <w:color w:val="000000"/>
          <w:sz w:val="28"/>
        </w:rPr>
        <w:t>
      19.08. 190 Волнистая равнина</w:t>
      </w:r>
    </w:p>
    <w:p>
      <w:pPr>
        <w:spacing w:after="0"/>
        <w:ind w:left="0"/>
        <w:jc w:val="both"/>
      </w:pPr>
      <w:r>
        <w:rPr>
          <w:rFonts w:ascii="Times New Roman"/>
          <w:b w:val="false"/>
          <w:i w:val="false"/>
          <w:color w:val="000000"/>
          <w:sz w:val="28"/>
        </w:rPr>
        <w:t>
      32 1. Злаково-ковыльно-полынный С-4а с разнотравьем ( костер безостый,</w:t>
      </w:r>
    </w:p>
    <w:p>
      <w:pPr>
        <w:spacing w:after="0"/>
        <w:ind w:left="0"/>
        <w:jc w:val="both"/>
      </w:pPr>
      <w:r>
        <w:rPr>
          <w:rFonts w:ascii="Times New Roman"/>
          <w:b w:val="false"/>
          <w:i w:val="false"/>
          <w:color w:val="000000"/>
          <w:sz w:val="28"/>
        </w:rPr>
        <w:t>
      бескильница расставленная, типчак, ломкоколосник ситниковый, ковыль красный, полынь селитрянная, по-лынь сизая, зопник клубненосный, горошек мышиный, подмаренник настоящий, тысячелистник обыкно-венный) на луговато-каштановых</w:t>
      </w:r>
    </w:p>
    <w:p>
      <w:pPr>
        <w:spacing w:after="0"/>
        <w:ind w:left="0"/>
        <w:jc w:val="both"/>
      </w:pPr>
      <w:r>
        <w:rPr>
          <w:rFonts w:ascii="Times New Roman"/>
          <w:b w:val="false"/>
          <w:i w:val="false"/>
          <w:color w:val="000000"/>
          <w:sz w:val="28"/>
        </w:rPr>
        <w:t>
      среднемощных почвах</w:t>
      </w:r>
    </w:p>
    <w:p>
      <w:pPr>
        <w:spacing w:after="0"/>
        <w:ind w:left="0"/>
        <w:jc w:val="both"/>
      </w:pPr>
      <w:r>
        <w:rPr>
          <w:rFonts w:ascii="Times New Roman"/>
          <w:b w:val="false"/>
          <w:i w:val="false"/>
          <w:color w:val="000000"/>
          <w:sz w:val="28"/>
        </w:rPr>
        <w:t>
      пастб. 55</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885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3.4 5.4 5.7 2.6 3.0 2.9 31.7 23.2 18.3</w:t>
      </w:r>
    </w:p>
    <w:p>
      <w:pPr>
        <w:spacing w:after="0"/>
        <w:ind w:left="0"/>
        <w:jc w:val="both"/>
      </w:pPr>
      <w:r>
        <w:rPr>
          <w:rFonts w:ascii="Times New Roman"/>
          <w:b w:val="false"/>
          <w:i w:val="false"/>
          <w:color w:val="000000"/>
          <w:sz w:val="28"/>
        </w:rPr>
        <w:t>
      5.4 4778.7 Чистые</w:t>
      </w:r>
    </w:p>
    <w:p>
      <w:pPr>
        <w:spacing w:after="0"/>
        <w:ind w:left="0"/>
        <w:jc w:val="both"/>
      </w:pPr>
      <w:r>
        <w:rPr>
          <w:rFonts w:ascii="Times New Roman"/>
          <w:b w:val="false"/>
          <w:i w:val="false"/>
          <w:color w:val="000000"/>
          <w:sz w:val="28"/>
        </w:rPr>
        <w:t>
      3.0 2654.9</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34Б 2. Злаковый (острец ветвистый, пы-С-4в рей ползучий, мятлик луговой, ли-</w:t>
      </w:r>
    </w:p>
    <w:p>
      <w:pPr>
        <w:spacing w:after="0"/>
        <w:ind w:left="0"/>
        <w:jc w:val="both"/>
      </w:pPr>
      <w:r>
        <w:rPr>
          <w:rFonts w:ascii="Times New Roman"/>
          <w:b w:val="false"/>
          <w:i w:val="false"/>
          <w:color w:val="000000"/>
          <w:sz w:val="28"/>
        </w:rPr>
        <w:t>
      сохвост луговой, типчак, бескильни-ца расставленная, тимофеевка луго-</w:t>
      </w:r>
    </w:p>
    <w:p>
      <w:pPr>
        <w:spacing w:after="0"/>
        <w:ind w:left="0"/>
        <w:jc w:val="both"/>
      </w:pPr>
      <w:r>
        <w:rPr>
          <w:rFonts w:ascii="Times New Roman"/>
          <w:b w:val="false"/>
          <w:i w:val="false"/>
          <w:color w:val="000000"/>
          <w:sz w:val="28"/>
        </w:rPr>
        <w:t>
      вая) на солонцах лугово-каштановых</w:t>
      </w:r>
    </w:p>
    <w:p>
      <w:pPr>
        <w:spacing w:after="0"/>
        <w:ind w:left="0"/>
        <w:jc w:val="both"/>
      </w:pPr>
      <w:r>
        <w:rPr>
          <w:rFonts w:ascii="Times New Roman"/>
          <w:b w:val="false"/>
          <w:i w:val="false"/>
          <w:color w:val="000000"/>
          <w:sz w:val="28"/>
        </w:rPr>
        <w:t>
      пастб. 25 402</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5.4 10.1 7.5 3.5 5.3 3.2 54.4 45.0 24.4</w:t>
      </w:r>
    </w:p>
    <w:p>
      <w:pPr>
        <w:spacing w:after="0"/>
        <w:ind w:left="0"/>
        <w:jc w:val="both"/>
      </w:pPr>
      <w:r>
        <w:rPr>
          <w:rFonts w:ascii="Times New Roman"/>
          <w:b w:val="false"/>
          <w:i w:val="false"/>
          <w:color w:val="000000"/>
          <w:sz w:val="28"/>
        </w:rPr>
        <w:t>
      10.1 4062.7 Чистые</w:t>
      </w:r>
    </w:p>
    <w:p>
      <w:pPr>
        <w:spacing w:after="0"/>
        <w:ind w:left="0"/>
        <w:jc w:val="both"/>
      </w:pPr>
      <w:r>
        <w:rPr>
          <w:rFonts w:ascii="Times New Roman"/>
          <w:b w:val="false"/>
          <w:i w:val="false"/>
          <w:color w:val="000000"/>
          <w:sz w:val="28"/>
        </w:rPr>
        <w:t>
      5.3 2131.9</w:t>
      </w:r>
    </w:p>
    <w:p>
      <w:pPr>
        <w:spacing w:after="0"/>
        <w:ind w:left="0"/>
        <w:jc w:val="both"/>
      </w:pPr>
      <w:r>
        <w:rPr>
          <w:rFonts w:ascii="Times New Roman"/>
          <w:b w:val="false"/>
          <w:i w:val="false"/>
          <w:color w:val="000000"/>
          <w:sz w:val="28"/>
        </w:rPr>
        <w:t>
      12Б (105) 3. Тырсово-типчаково-полынный пастб. 20 322 2 4.1 5.5 5.4 5.5 1769.9 Сильно</w:t>
      </w:r>
    </w:p>
    <w:p>
      <w:pPr>
        <w:spacing w:after="0"/>
        <w:ind w:left="0"/>
        <w:jc w:val="both"/>
      </w:pPr>
      <w:r>
        <w:rPr>
          <w:rFonts w:ascii="Times New Roman"/>
          <w:b w:val="false"/>
          <w:i w:val="false"/>
          <w:color w:val="000000"/>
          <w:sz w:val="28"/>
        </w:rPr>
        <w:t>
      С-2б ( ковыль волосатик, типчак, полынь ест. 2.7 3.2 2.5 3.2 1029.8 затырсовано</w:t>
      </w:r>
    </w:p>
    <w:p>
      <w:pPr>
        <w:spacing w:after="0"/>
        <w:ind w:left="0"/>
        <w:jc w:val="both"/>
      </w:pPr>
      <w:r>
        <w:rPr>
          <w:rFonts w:ascii="Times New Roman"/>
          <w:b w:val="false"/>
          <w:i w:val="false"/>
          <w:color w:val="000000"/>
          <w:sz w:val="28"/>
        </w:rPr>
        <w:t>
      1 2 3 4 5 6 холодная) на темно-каштановых не-</w:t>
      </w:r>
    </w:p>
    <w:p>
      <w:pPr>
        <w:spacing w:after="0"/>
        <w:ind w:left="0"/>
        <w:jc w:val="both"/>
      </w:pPr>
      <w:r>
        <w:rPr>
          <w:rFonts w:ascii="Times New Roman"/>
          <w:b w:val="false"/>
          <w:i w:val="false"/>
          <w:color w:val="000000"/>
          <w:sz w:val="28"/>
        </w:rPr>
        <w:t>
      полноразвитых почвах</w:t>
      </w:r>
    </w:p>
    <w:p>
      <w:pPr>
        <w:spacing w:after="0"/>
        <w:ind w:left="0"/>
        <w:jc w:val="both"/>
      </w:pPr>
      <w:r>
        <w:rPr>
          <w:rFonts w:ascii="Times New Roman"/>
          <w:b w:val="false"/>
          <w:i w:val="false"/>
          <w:color w:val="000000"/>
          <w:sz w:val="28"/>
        </w:rPr>
        <w:t>
      7 8 9 10 11</w:t>
      </w:r>
    </w:p>
    <w:p>
      <w:pPr>
        <w:spacing w:after="0"/>
        <w:ind w:left="0"/>
        <w:jc w:val="both"/>
      </w:pPr>
      <w:r>
        <w:rPr>
          <w:rFonts w:ascii="Times New Roman"/>
          <w:b w:val="false"/>
          <w:i w:val="false"/>
          <w:color w:val="000000"/>
          <w:sz w:val="28"/>
        </w:rPr>
        <w:t>
      35.5</w:t>
      </w:r>
    </w:p>
    <w:p>
      <w:pPr>
        <w:spacing w:after="0"/>
        <w:ind w:left="0"/>
        <w:jc w:val="both"/>
      </w:pPr>
      <w:r>
        <w:rPr>
          <w:rFonts w:ascii="Times New Roman"/>
          <w:b w:val="false"/>
          <w:i w:val="false"/>
          <w:color w:val="000000"/>
          <w:sz w:val="28"/>
        </w:rPr>
        <w:t>
      12 13 14 15</w:t>
      </w:r>
    </w:p>
    <w:p>
      <w:pPr>
        <w:spacing w:after="0"/>
        <w:ind w:left="0"/>
        <w:jc w:val="both"/>
      </w:pPr>
      <w:r>
        <w:rPr>
          <w:rFonts w:ascii="Times New Roman"/>
          <w:b w:val="false"/>
          <w:i w:val="false"/>
          <w:color w:val="000000"/>
          <w:sz w:val="28"/>
        </w:rPr>
        <w:t>
      26.4 15.7</w:t>
      </w:r>
    </w:p>
    <w:p>
      <w:pPr>
        <w:spacing w:after="0"/>
        <w:ind w:left="0"/>
        <w:jc w:val="both"/>
      </w:pPr>
      <w:r>
        <w:rPr>
          <w:rFonts w:ascii="Times New Roman"/>
          <w:b w:val="false"/>
          <w:i w:val="false"/>
          <w:color w:val="000000"/>
          <w:sz w:val="28"/>
        </w:rPr>
        <w:t>
      16 17 18 Средне</w:t>
      </w:r>
    </w:p>
    <w:p>
      <w:pPr>
        <w:spacing w:after="0"/>
        <w:ind w:left="0"/>
        <w:jc w:val="both"/>
      </w:pPr>
      <w:r>
        <w:rPr>
          <w:rFonts w:ascii="Times New Roman"/>
          <w:b w:val="false"/>
          <w:i w:val="false"/>
          <w:color w:val="000000"/>
          <w:sz w:val="28"/>
        </w:rPr>
        <w:t>
      закаменено</w:t>
      </w:r>
    </w:p>
    <w:p>
      <w:pPr>
        <w:spacing w:after="0"/>
        <w:ind w:left="0"/>
        <w:jc w:val="both"/>
      </w:pPr>
      <w:r>
        <w:rPr>
          <w:rFonts w:ascii="Times New Roman"/>
          <w:b w:val="false"/>
          <w:i w:val="false"/>
          <w:color w:val="000000"/>
          <w:sz w:val="28"/>
        </w:rPr>
        <w:t>
      Итого: пастб. 100 1609</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4.0 6.6 6.1</w:t>
      </w:r>
    </w:p>
    <w:p>
      <w:pPr>
        <w:spacing w:after="0"/>
        <w:ind w:left="0"/>
        <w:jc w:val="both"/>
      </w:pPr>
      <w:r>
        <w:rPr>
          <w:rFonts w:ascii="Times New Roman"/>
          <w:b w:val="false"/>
          <w:i w:val="false"/>
          <w:color w:val="000000"/>
          <w:sz w:val="28"/>
        </w:rPr>
        <w:t>
      2.8 3.6 2.9</w:t>
      </w:r>
    </w:p>
    <w:p>
      <w:pPr>
        <w:spacing w:after="0"/>
        <w:ind w:left="0"/>
        <w:jc w:val="both"/>
      </w:pPr>
      <w:r>
        <w:rPr>
          <w:rFonts w:ascii="Times New Roman"/>
          <w:b w:val="false"/>
          <w:i w:val="false"/>
          <w:color w:val="000000"/>
          <w:sz w:val="28"/>
        </w:rPr>
        <w:t>
      6.6 10611.4</w:t>
      </w:r>
    </w:p>
    <w:p>
      <w:pPr>
        <w:spacing w:after="0"/>
        <w:ind w:left="0"/>
        <w:jc w:val="both"/>
      </w:pPr>
      <w:r>
        <w:rPr>
          <w:rFonts w:ascii="Times New Roman"/>
          <w:b w:val="false"/>
          <w:i w:val="false"/>
          <w:color w:val="000000"/>
          <w:sz w:val="28"/>
        </w:rPr>
        <w:t>
      3.6 5816.5</w:t>
      </w:r>
    </w:p>
    <w:p>
      <w:pPr>
        <w:spacing w:after="0"/>
        <w:ind w:left="0"/>
        <w:jc w:val="both"/>
      </w:pPr>
      <w:r>
        <w:rPr>
          <w:rFonts w:ascii="Times New Roman"/>
          <w:b w:val="false"/>
          <w:i w:val="false"/>
          <w:color w:val="000000"/>
          <w:sz w:val="28"/>
        </w:rPr>
        <w:t>
      19.08. 191 Слабоволнистая равнина</w:t>
      </w:r>
    </w:p>
    <w:p>
      <w:pPr>
        <w:spacing w:after="0"/>
        <w:ind w:left="0"/>
        <w:jc w:val="both"/>
      </w:pPr>
      <w:r>
        <w:rPr>
          <w:rFonts w:ascii="Times New Roman"/>
          <w:b w:val="false"/>
          <w:i w:val="false"/>
          <w:color w:val="000000"/>
          <w:sz w:val="28"/>
        </w:rPr>
        <w:t>
      50в (106) 1. Злаково-полынный с разнотра- пастб. 100 208 Выпас 5.5 4.0 6.7 4.9 6.7 1393.6 Чистые В-Л-О</w:t>
      </w:r>
    </w:p>
    <w:p>
      <w:pPr>
        <w:spacing w:after="0"/>
        <w:ind w:left="0"/>
        <w:jc w:val="both"/>
      </w:pPr>
      <w:r>
        <w:rPr>
          <w:rFonts w:ascii="Times New Roman"/>
          <w:b w:val="false"/>
          <w:i w:val="false"/>
          <w:color w:val="000000"/>
          <w:sz w:val="28"/>
        </w:rPr>
        <w:t>
      С-2а вьем ( костер безостый, типчак, пы- КУ рей ползучий, ломкоколосник ситни-</w:t>
      </w:r>
    </w:p>
    <w:p>
      <w:pPr>
        <w:spacing w:after="0"/>
        <w:ind w:left="0"/>
        <w:jc w:val="both"/>
      </w:pPr>
      <w:r>
        <w:rPr>
          <w:rFonts w:ascii="Times New Roman"/>
          <w:b w:val="false"/>
          <w:i w:val="false"/>
          <w:color w:val="000000"/>
          <w:sz w:val="28"/>
        </w:rPr>
        <w:t>
      ковый, ковыль красный, полынь се-литрянная, полынь сизая, зопник клубненосный, тысячелистник обык-новенный) на темно-каштановых ма-</w:t>
      </w:r>
    </w:p>
    <w:p>
      <w:pPr>
        <w:spacing w:after="0"/>
        <w:ind w:left="0"/>
        <w:jc w:val="both"/>
      </w:pPr>
      <w:r>
        <w:rPr>
          <w:rFonts w:ascii="Times New Roman"/>
          <w:b w:val="false"/>
          <w:i w:val="false"/>
          <w:color w:val="000000"/>
          <w:sz w:val="28"/>
        </w:rPr>
        <w:t>
      ломощных почвах</w:t>
      </w:r>
    </w:p>
    <w:p>
      <w:pPr>
        <w:spacing w:after="0"/>
        <w:ind w:left="0"/>
        <w:jc w:val="both"/>
      </w:pPr>
      <w:r>
        <w:rPr>
          <w:rFonts w:ascii="Times New Roman"/>
          <w:b w:val="false"/>
          <w:i w:val="false"/>
          <w:color w:val="000000"/>
          <w:sz w:val="28"/>
        </w:rPr>
        <w:t>
      частного скота</w:t>
      </w:r>
    </w:p>
    <w:p>
      <w:pPr>
        <w:spacing w:after="0"/>
        <w:ind w:left="0"/>
        <w:jc w:val="both"/>
      </w:pPr>
      <w:r>
        <w:rPr>
          <w:rFonts w:ascii="Times New Roman"/>
          <w:b w:val="false"/>
          <w:i w:val="false"/>
          <w:color w:val="000000"/>
          <w:sz w:val="28"/>
        </w:rPr>
        <w:t>
      (лошади)</w:t>
      </w:r>
    </w:p>
    <w:p>
      <w:pPr>
        <w:spacing w:after="0"/>
        <w:ind w:left="0"/>
        <w:jc w:val="both"/>
      </w:pPr>
      <w:r>
        <w:rPr>
          <w:rFonts w:ascii="Times New Roman"/>
          <w:b w:val="false"/>
          <w:i w:val="false"/>
          <w:color w:val="000000"/>
          <w:sz w:val="28"/>
        </w:rPr>
        <w:t>
      2.7 3.6 2.1 3.6 748.8 48.1 35.1 14.9</w:t>
      </w:r>
    </w:p>
    <w:p>
      <w:pPr>
        <w:spacing w:after="0"/>
        <w:ind w:left="0"/>
        <w:jc w:val="both"/>
      </w:pPr>
      <w:r>
        <w:rPr>
          <w:rFonts w:ascii="Times New Roman"/>
          <w:b w:val="false"/>
          <w:i w:val="false"/>
          <w:color w:val="000000"/>
          <w:sz w:val="28"/>
        </w:rPr>
        <w:t>
      пастбища для всех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100 208</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4 6.7 4.9</w:t>
      </w:r>
    </w:p>
    <w:p>
      <w:pPr>
        <w:spacing w:after="0"/>
        <w:ind w:left="0"/>
        <w:jc w:val="both"/>
      </w:pPr>
      <w:r>
        <w:rPr>
          <w:rFonts w:ascii="Times New Roman"/>
          <w:b w:val="false"/>
          <w:i w:val="false"/>
          <w:color w:val="000000"/>
          <w:sz w:val="28"/>
        </w:rPr>
        <w:t>
      2.7 3.6 2.1</w:t>
      </w:r>
    </w:p>
    <w:p>
      <w:pPr>
        <w:spacing w:after="0"/>
        <w:ind w:left="0"/>
        <w:jc w:val="both"/>
      </w:pPr>
      <w:r>
        <w:rPr>
          <w:rFonts w:ascii="Times New Roman"/>
          <w:b w:val="false"/>
          <w:i w:val="false"/>
          <w:color w:val="000000"/>
          <w:sz w:val="28"/>
        </w:rPr>
        <w:t>
      6.7 1393.6</w:t>
      </w:r>
    </w:p>
    <w:p>
      <w:pPr>
        <w:spacing w:after="0"/>
        <w:ind w:left="0"/>
        <w:jc w:val="both"/>
      </w:pPr>
      <w:r>
        <w:rPr>
          <w:rFonts w:ascii="Times New Roman"/>
          <w:b w:val="false"/>
          <w:i w:val="false"/>
          <w:color w:val="000000"/>
          <w:sz w:val="28"/>
        </w:rPr>
        <w:t>
      3.6 748.8</w:t>
      </w:r>
    </w:p>
    <w:p>
      <w:pPr>
        <w:spacing w:after="0"/>
        <w:ind w:left="0"/>
        <w:jc w:val="both"/>
      </w:pPr>
      <w:r>
        <w:rPr>
          <w:rFonts w:ascii="Times New Roman"/>
          <w:b w:val="false"/>
          <w:i w:val="false"/>
          <w:color w:val="000000"/>
          <w:sz w:val="28"/>
        </w:rPr>
        <w:t>
      19.08. 192 Волнистая равнина</w:t>
      </w:r>
    </w:p>
    <w:p>
      <w:pPr>
        <w:spacing w:after="0"/>
        <w:ind w:left="0"/>
        <w:jc w:val="both"/>
      </w:pPr>
      <w:r>
        <w:rPr>
          <w:rFonts w:ascii="Times New Roman"/>
          <w:b w:val="false"/>
          <w:i w:val="false"/>
          <w:color w:val="000000"/>
          <w:sz w:val="28"/>
        </w:rPr>
        <w:t>
      12Б (107) 1. Тырсово-типчаково-полынный пастб. 55 328 Выпас 7.3 4.1 5.5 5.4 5.5 1805.9 Сильно В-РЛ-О</w:t>
      </w:r>
    </w:p>
    <w:p>
      <w:pPr>
        <w:spacing w:after="0"/>
        <w:ind w:left="0"/>
        <w:jc w:val="both"/>
      </w:pPr>
      <w:r>
        <w:rPr>
          <w:rFonts w:ascii="Times New Roman"/>
          <w:b w:val="false"/>
          <w:i w:val="false"/>
          <w:color w:val="000000"/>
          <w:sz w:val="28"/>
        </w:rPr>
        <w:t>
      С-2б ( ковыль волосатик, типчак, полынь ест. холодная, полынь селитрянная, го-</w:t>
      </w:r>
    </w:p>
    <w:p>
      <w:pPr>
        <w:spacing w:after="0"/>
        <w:ind w:left="0"/>
        <w:jc w:val="both"/>
      </w:pPr>
      <w:r>
        <w:rPr>
          <w:rFonts w:ascii="Times New Roman"/>
          <w:b w:val="false"/>
          <w:i w:val="false"/>
          <w:color w:val="000000"/>
          <w:sz w:val="28"/>
        </w:rPr>
        <w:t>
      рошек мышиный) на темно-каштано- вых малоразвитых и неполноразви-</w:t>
      </w:r>
    </w:p>
    <w:p>
      <w:pPr>
        <w:spacing w:after="0"/>
        <w:ind w:left="0"/>
        <w:jc w:val="both"/>
      </w:pPr>
      <w:r>
        <w:rPr>
          <w:rFonts w:ascii="Times New Roman"/>
          <w:b w:val="false"/>
          <w:i w:val="false"/>
          <w:color w:val="000000"/>
          <w:sz w:val="28"/>
        </w:rPr>
        <w:t>
      частного скота</w:t>
      </w:r>
    </w:p>
    <w:p>
      <w:pPr>
        <w:spacing w:after="0"/>
        <w:ind w:left="0"/>
        <w:jc w:val="both"/>
      </w:pPr>
      <w:r>
        <w:rPr>
          <w:rFonts w:ascii="Times New Roman"/>
          <w:b w:val="false"/>
          <w:i w:val="false"/>
          <w:color w:val="000000"/>
          <w:sz w:val="28"/>
        </w:rPr>
        <w:t>
      (лошади)</w:t>
      </w:r>
    </w:p>
    <w:p>
      <w:pPr>
        <w:spacing w:after="0"/>
        <w:ind w:left="0"/>
        <w:jc w:val="both"/>
      </w:pPr>
      <w:r>
        <w:rPr>
          <w:rFonts w:ascii="Times New Roman"/>
          <w:b w:val="false"/>
          <w:i w:val="false"/>
          <w:color w:val="000000"/>
          <w:sz w:val="28"/>
        </w:rPr>
        <w:t>
      2.7 3.2 2.5 35.5 26.4 15.7</w:t>
      </w:r>
    </w:p>
    <w:p>
      <w:pPr>
        <w:spacing w:after="0"/>
        <w:ind w:left="0"/>
        <w:jc w:val="both"/>
      </w:pPr>
      <w:r>
        <w:rPr>
          <w:rFonts w:ascii="Times New Roman"/>
          <w:b w:val="false"/>
          <w:i w:val="false"/>
          <w:color w:val="000000"/>
          <w:sz w:val="28"/>
        </w:rPr>
        <w:t>
      3.2 1050.7 затырсовано Сильно</w:t>
      </w:r>
    </w:p>
    <w:p>
      <w:pPr>
        <w:spacing w:after="0"/>
        <w:ind w:left="0"/>
        <w:jc w:val="both"/>
      </w:pPr>
      <w:r>
        <w:rPr>
          <w:rFonts w:ascii="Times New Roman"/>
          <w:b w:val="false"/>
          <w:i w:val="false"/>
          <w:color w:val="000000"/>
          <w:sz w:val="28"/>
        </w:rPr>
        <w:t>
      закаменено</w:t>
      </w:r>
    </w:p>
    <w:p>
      <w:pPr>
        <w:spacing w:after="0"/>
        <w:ind w:left="0"/>
        <w:jc w:val="both"/>
      </w:pPr>
      <w:r>
        <w:rPr>
          <w:rFonts w:ascii="Times New Roman"/>
          <w:b w:val="false"/>
          <w:i w:val="false"/>
          <w:color w:val="000000"/>
          <w:sz w:val="28"/>
        </w:rPr>
        <w:t>
      пастбища для всех</w:t>
      </w:r>
    </w:p>
    <w:p>
      <w:pPr>
        <w:spacing w:after="0"/>
        <w:ind w:left="0"/>
        <w:jc w:val="both"/>
      </w:pPr>
      <w:r>
        <w:rPr>
          <w:rFonts w:ascii="Times New Roman"/>
          <w:b w:val="false"/>
          <w:i w:val="false"/>
          <w:color w:val="000000"/>
          <w:sz w:val="28"/>
        </w:rPr>
        <w:t>
      видов</w:t>
      </w:r>
    </w:p>
    <w:p>
      <w:pPr>
        <w:spacing w:after="0"/>
        <w:ind w:left="0"/>
        <w:jc w:val="both"/>
      </w:pPr>
      <w:r>
        <w:rPr>
          <w:rFonts w:ascii="Times New Roman"/>
          <w:b w:val="false"/>
          <w:i w:val="false"/>
          <w:color w:val="000000"/>
          <w:sz w:val="28"/>
        </w:rPr>
        <w:t>
       скота тых почвах</w:t>
      </w:r>
    </w:p>
    <w:p>
      <w:pPr>
        <w:spacing w:after="0"/>
        <w:ind w:left="0"/>
        <w:jc w:val="both"/>
      </w:pPr>
      <w:r>
        <w:rPr>
          <w:rFonts w:ascii="Times New Roman"/>
          <w:b w:val="false"/>
          <w:i w:val="false"/>
          <w:color w:val="000000"/>
          <w:sz w:val="28"/>
        </w:rPr>
        <w:t xml:space="preserve">
      1 2 3 4 5 6 7 8 9 10 11 12 13 14 15 16 17 18 </w:t>
      </w:r>
    </w:p>
    <w:p>
      <w:pPr>
        <w:spacing w:after="0"/>
        <w:ind w:left="0"/>
        <w:jc w:val="both"/>
      </w:pPr>
      <w:r>
        <w:rPr>
          <w:rFonts w:ascii="Times New Roman"/>
          <w:b w:val="false"/>
          <w:i w:val="false"/>
          <w:color w:val="000000"/>
          <w:sz w:val="28"/>
        </w:rPr>
        <w:t>
      32 2. Злаково-ковыльно-полынный С-4а с разнотравьем ( костер безостый,</w:t>
      </w:r>
    </w:p>
    <w:p>
      <w:pPr>
        <w:spacing w:after="0"/>
        <w:ind w:left="0"/>
        <w:jc w:val="both"/>
      </w:pPr>
      <w:r>
        <w:rPr>
          <w:rFonts w:ascii="Times New Roman"/>
          <w:b w:val="false"/>
          <w:i w:val="false"/>
          <w:color w:val="000000"/>
          <w:sz w:val="28"/>
        </w:rPr>
        <w:t>
      бескильница расставленная, типчак, ломкоколосник ситниковый, ковыль красный, полынь селитрянная, по-лынь сизая, зопник клубненосный, горошек мышиный, подмаренник настоящий, тысячелистник обыкно-венный) на луговато-каштановых</w:t>
      </w:r>
    </w:p>
    <w:p>
      <w:pPr>
        <w:spacing w:after="0"/>
        <w:ind w:left="0"/>
        <w:jc w:val="both"/>
      </w:pPr>
      <w:r>
        <w:rPr>
          <w:rFonts w:ascii="Times New Roman"/>
          <w:b w:val="false"/>
          <w:i w:val="false"/>
          <w:color w:val="000000"/>
          <w:sz w:val="28"/>
        </w:rPr>
        <w:t>
      среднемощных почвах</w:t>
      </w:r>
    </w:p>
    <w:p>
      <w:pPr>
        <w:spacing w:after="0"/>
        <w:ind w:left="0"/>
        <w:jc w:val="both"/>
      </w:pPr>
      <w:r>
        <w:rPr>
          <w:rFonts w:ascii="Times New Roman"/>
          <w:b w:val="false"/>
          <w:i w:val="false"/>
          <w:color w:val="000000"/>
          <w:sz w:val="28"/>
        </w:rPr>
        <w:t>
      пастб. 45 269</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3.4 5.4 5.7 2.6 3.0 2.9 31.7 23.2 18.3</w:t>
      </w:r>
    </w:p>
    <w:p>
      <w:pPr>
        <w:spacing w:after="0"/>
        <w:ind w:left="0"/>
        <w:jc w:val="both"/>
      </w:pPr>
      <w:r>
        <w:rPr>
          <w:rFonts w:ascii="Times New Roman"/>
          <w:b w:val="false"/>
          <w:i w:val="false"/>
          <w:color w:val="000000"/>
          <w:sz w:val="28"/>
        </w:rPr>
        <w:t>
      5.4 1450.7 Чистые</w:t>
      </w:r>
    </w:p>
    <w:p>
      <w:pPr>
        <w:spacing w:after="0"/>
        <w:ind w:left="0"/>
        <w:jc w:val="both"/>
      </w:pPr>
      <w:r>
        <w:rPr>
          <w:rFonts w:ascii="Times New Roman"/>
          <w:b w:val="false"/>
          <w:i w:val="false"/>
          <w:color w:val="000000"/>
          <w:sz w:val="28"/>
        </w:rPr>
        <w:t>
      3.0 806.0</w:t>
      </w:r>
    </w:p>
    <w:p>
      <w:pPr>
        <w:spacing w:after="0"/>
        <w:ind w:left="0"/>
        <w:jc w:val="both"/>
      </w:pPr>
      <w:r>
        <w:rPr>
          <w:rFonts w:ascii="Times New Roman"/>
          <w:b w:val="false"/>
          <w:i w:val="false"/>
          <w:color w:val="000000"/>
          <w:sz w:val="28"/>
        </w:rPr>
        <w:t>
      Итого: пастб. 100 597</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3.8 5.5 5.5</w:t>
      </w:r>
    </w:p>
    <w:p>
      <w:pPr>
        <w:spacing w:after="0"/>
        <w:ind w:left="0"/>
        <w:jc w:val="both"/>
      </w:pPr>
      <w:r>
        <w:rPr>
          <w:rFonts w:ascii="Times New Roman"/>
          <w:b w:val="false"/>
          <w:i w:val="false"/>
          <w:color w:val="000000"/>
          <w:sz w:val="28"/>
        </w:rPr>
        <w:t>
      2.7 3.1 2.7</w:t>
      </w:r>
    </w:p>
    <w:p>
      <w:pPr>
        <w:spacing w:after="0"/>
        <w:ind w:left="0"/>
        <w:jc w:val="both"/>
      </w:pPr>
      <w:r>
        <w:rPr>
          <w:rFonts w:ascii="Times New Roman"/>
          <w:b w:val="false"/>
          <w:i w:val="false"/>
          <w:color w:val="000000"/>
          <w:sz w:val="28"/>
        </w:rPr>
        <w:t>
      5.5 3256.6</w:t>
      </w:r>
    </w:p>
    <w:p>
      <w:pPr>
        <w:spacing w:after="0"/>
        <w:ind w:left="0"/>
        <w:jc w:val="both"/>
      </w:pPr>
      <w:r>
        <w:rPr>
          <w:rFonts w:ascii="Times New Roman"/>
          <w:b w:val="false"/>
          <w:i w:val="false"/>
          <w:color w:val="000000"/>
          <w:sz w:val="28"/>
        </w:rPr>
        <w:t>
      3.1 1856.7</w:t>
      </w:r>
    </w:p>
    <w:p>
      <w:pPr>
        <w:spacing w:after="0"/>
        <w:ind w:left="0"/>
        <w:jc w:val="both"/>
      </w:pPr>
      <w:r>
        <w:rPr>
          <w:rFonts w:ascii="Times New Roman"/>
          <w:b w:val="false"/>
          <w:i w:val="false"/>
          <w:color w:val="000000"/>
          <w:sz w:val="28"/>
        </w:rPr>
        <w:t>
      20.08. 193 Слабоволнистая равнина</w:t>
      </w:r>
    </w:p>
    <w:p>
      <w:pPr>
        <w:spacing w:after="0"/>
        <w:ind w:left="0"/>
        <w:jc w:val="both"/>
      </w:pPr>
      <w:r>
        <w:rPr>
          <w:rFonts w:ascii="Times New Roman"/>
          <w:b w:val="false"/>
          <w:i w:val="false"/>
          <w:color w:val="000000"/>
          <w:sz w:val="28"/>
        </w:rPr>
        <w:t>
      53Аа (108) 1. Злаково-ковыльно-разнотравно- пастб. 100 288 Выпас 8.5 4.6 7.3 14.4 7.3 2102.4 Чистые В-Л-О</w:t>
      </w:r>
    </w:p>
    <w:p>
      <w:pPr>
        <w:spacing w:after="0"/>
        <w:ind w:left="0"/>
        <w:jc w:val="both"/>
      </w:pPr>
      <w:r>
        <w:rPr>
          <w:rFonts w:ascii="Times New Roman"/>
          <w:b w:val="false"/>
          <w:i w:val="false"/>
          <w:color w:val="000000"/>
          <w:sz w:val="28"/>
        </w:rPr>
        <w:t>
      С-2а полынный ( костер безостый, пырей ползучий, типчак, ломкоколосник ситниковый, бескильница расстав-ленная, ковыль красный, зопник клубненосный, лапчатка прямостоя-щая, подорожник средний, тысяче-листник обыкновенный, горошек мышиный, полынь сизая, полынь се-литрянная) на темно-каштановых ма-ломощных почвах</w:t>
      </w:r>
    </w:p>
    <w:p>
      <w:pPr>
        <w:spacing w:after="0"/>
        <w:ind w:left="0"/>
        <w:jc w:val="both"/>
      </w:pPr>
      <w:r>
        <w:rPr>
          <w:rFonts w:ascii="Times New Roman"/>
          <w:b w:val="false"/>
          <w:i w:val="false"/>
          <w:color w:val="000000"/>
          <w:sz w:val="28"/>
        </w:rPr>
        <w:t>
      Итого:</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пастб. 100</w:t>
      </w:r>
    </w:p>
    <w:p>
      <w:pPr>
        <w:spacing w:after="0"/>
        <w:ind w:left="0"/>
        <w:jc w:val="both"/>
      </w:pPr>
      <w:r>
        <w:rPr>
          <w:rFonts w:ascii="Times New Roman"/>
          <w:b w:val="false"/>
          <w:i w:val="false"/>
          <w:color w:val="000000"/>
          <w:sz w:val="28"/>
        </w:rPr>
        <w:t>
      частного скота (лошади)</w:t>
      </w:r>
    </w:p>
    <w:p>
      <w:pPr>
        <w:spacing w:after="0"/>
        <w:ind w:left="0"/>
        <w:jc w:val="both"/>
      </w:pPr>
      <w:r>
        <w:rPr>
          <w:rFonts w:ascii="Times New Roman"/>
          <w:b w:val="false"/>
          <w:i w:val="false"/>
          <w:color w:val="000000"/>
          <w:sz w:val="28"/>
        </w:rPr>
        <w:t>
      288</w:t>
      </w:r>
    </w:p>
    <w:p>
      <w:pPr>
        <w:spacing w:after="0"/>
        <w:ind w:left="0"/>
        <w:jc w:val="both"/>
      </w:pPr>
      <w:r>
        <w:rPr>
          <w:rFonts w:ascii="Times New Roman"/>
          <w:b w:val="false"/>
          <w:i w:val="false"/>
          <w:color w:val="000000"/>
          <w:sz w:val="28"/>
        </w:rPr>
        <w:t>
      3.4 4.1 3.1 44.5 32.4 20.1</w:t>
      </w:r>
    </w:p>
    <w:p>
      <w:pPr>
        <w:spacing w:after="0"/>
        <w:ind w:left="0"/>
        <w:jc w:val="both"/>
      </w:pPr>
      <w:r>
        <w:rPr>
          <w:rFonts w:ascii="Times New Roman"/>
          <w:b w:val="false"/>
          <w:i w:val="false"/>
          <w:color w:val="000000"/>
          <w:sz w:val="28"/>
        </w:rPr>
        <w:t>
      4.6 7.3 14.4</w:t>
      </w:r>
    </w:p>
    <w:p>
      <w:pPr>
        <w:spacing w:after="0"/>
        <w:ind w:left="0"/>
        <w:jc w:val="both"/>
      </w:pPr>
      <w:r>
        <w:rPr>
          <w:rFonts w:ascii="Times New Roman"/>
          <w:b w:val="false"/>
          <w:i w:val="false"/>
          <w:color w:val="000000"/>
          <w:sz w:val="28"/>
        </w:rPr>
        <w:t>
      4.1 1180.8</w:t>
      </w:r>
    </w:p>
    <w:p>
      <w:pPr>
        <w:spacing w:after="0"/>
        <w:ind w:left="0"/>
        <w:jc w:val="both"/>
      </w:pPr>
      <w:r>
        <w:rPr>
          <w:rFonts w:ascii="Times New Roman"/>
          <w:b w:val="false"/>
          <w:i w:val="false"/>
          <w:color w:val="000000"/>
          <w:sz w:val="28"/>
        </w:rPr>
        <w:t>
      7.3 2102.4</w:t>
      </w:r>
    </w:p>
    <w:p>
      <w:pPr>
        <w:spacing w:after="0"/>
        <w:ind w:left="0"/>
        <w:jc w:val="both"/>
      </w:pPr>
      <w:r>
        <w:rPr>
          <w:rFonts w:ascii="Times New Roman"/>
          <w:b w:val="false"/>
          <w:i w:val="false"/>
          <w:color w:val="000000"/>
          <w:sz w:val="28"/>
        </w:rPr>
        <w:t>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 2 3 4 5 6 7</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8 9 10 11 12 13 14 15 16 17 18</w:t>
      </w:r>
    </w:p>
    <w:p>
      <w:pPr>
        <w:spacing w:after="0"/>
        <w:ind w:left="0"/>
        <w:jc w:val="both"/>
      </w:pPr>
      <w:r>
        <w:rPr>
          <w:rFonts w:ascii="Times New Roman"/>
          <w:b w:val="false"/>
          <w:i w:val="false"/>
          <w:color w:val="000000"/>
          <w:sz w:val="28"/>
        </w:rPr>
        <w:t>
      3.4 4.1 3.1 4.1 1180.8</w:t>
      </w:r>
    </w:p>
    <w:p>
      <w:pPr>
        <w:spacing w:after="0"/>
        <w:ind w:left="0"/>
        <w:jc w:val="both"/>
      </w:pPr>
      <w:r>
        <w:rPr>
          <w:rFonts w:ascii="Times New Roman"/>
          <w:b w:val="false"/>
          <w:i w:val="false"/>
          <w:color w:val="000000"/>
          <w:sz w:val="28"/>
        </w:rPr>
        <w:t>
      20.08. 194 Волнистая равнина</w:t>
      </w:r>
    </w:p>
    <w:p>
      <w:pPr>
        <w:spacing w:after="0"/>
        <w:ind w:left="0"/>
        <w:jc w:val="both"/>
      </w:pPr>
      <w:r>
        <w:rPr>
          <w:rFonts w:ascii="Times New Roman"/>
          <w:b w:val="false"/>
          <w:i w:val="false"/>
          <w:color w:val="000000"/>
          <w:sz w:val="28"/>
        </w:rPr>
        <w:t>
      27 (109) 1. Типчаково-тырсово-полынный пастб. 55 944 Выпас 10.75 7.8 10.7 9.2 10.7 10104.5 Средне В-РЛ-О</w:t>
      </w:r>
    </w:p>
    <w:p>
      <w:pPr>
        <w:spacing w:after="0"/>
        <w:ind w:left="0"/>
        <w:jc w:val="both"/>
      </w:pPr>
      <w:r>
        <w:rPr>
          <w:rFonts w:ascii="Times New Roman"/>
          <w:b w:val="false"/>
          <w:i w:val="false"/>
          <w:color w:val="000000"/>
          <w:sz w:val="28"/>
        </w:rPr>
        <w:t>
      С-2а ( типчак, ковыль волосатик, полынь ест. сизая) на темно-каштановых мало-</w:t>
      </w:r>
    </w:p>
    <w:p>
      <w:pPr>
        <w:spacing w:after="0"/>
        <w:ind w:left="0"/>
        <w:jc w:val="both"/>
      </w:pPr>
      <w:r>
        <w:rPr>
          <w:rFonts w:ascii="Times New Roman"/>
          <w:b w:val="false"/>
          <w:i w:val="false"/>
          <w:color w:val="000000"/>
          <w:sz w:val="28"/>
        </w:rPr>
        <w:t>
      мощных почвах</w:t>
      </w:r>
    </w:p>
    <w:p>
      <w:pPr>
        <w:spacing w:after="0"/>
        <w:ind w:left="0"/>
        <w:jc w:val="both"/>
      </w:pPr>
      <w:r>
        <w:rPr>
          <w:rFonts w:ascii="Times New Roman"/>
          <w:b w:val="false"/>
          <w:i w:val="false"/>
          <w:color w:val="000000"/>
          <w:sz w:val="28"/>
        </w:rPr>
        <w:t>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5.1 6.2 4.3 67.2 54.2 29.0</w:t>
      </w:r>
    </w:p>
    <w:p>
      <w:pPr>
        <w:spacing w:after="0"/>
        <w:ind w:left="0"/>
        <w:jc w:val="both"/>
      </w:pPr>
      <w:r>
        <w:rPr>
          <w:rFonts w:ascii="Times New Roman"/>
          <w:b w:val="false"/>
          <w:i w:val="false"/>
          <w:color w:val="000000"/>
          <w:sz w:val="28"/>
        </w:rPr>
        <w:t>
      6.2 5855.0 затырсовано</w:t>
      </w:r>
    </w:p>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34Б 2. Злаковый (острец ветвистый, пы-С-4в рей ползучий, мятлик луговой, ли-</w:t>
      </w:r>
    </w:p>
    <w:p>
      <w:pPr>
        <w:spacing w:after="0"/>
        <w:ind w:left="0"/>
        <w:jc w:val="both"/>
      </w:pPr>
      <w:r>
        <w:rPr>
          <w:rFonts w:ascii="Times New Roman"/>
          <w:b w:val="false"/>
          <w:i w:val="false"/>
          <w:color w:val="000000"/>
          <w:sz w:val="28"/>
        </w:rPr>
        <w:t>
      сохвост луговой, типчак, бескильни-ца расставленная, тимофеевка луго-</w:t>
      </w:r>
    </w:p>
    <w:p>
      <w:pPr>
        <w:spacing w:after="0"/>
        <w:ind w:left="0"/>
        <w:jc w:val="both"/>
      </w:pPr>
      <w:r>
        <w:rPr>
          <w:rFonts w:ascii="Times New Roman"/>
          <w:b w:val="false"/>
          <w:i w:val="false"/>
          <w:color w:val="000000"/>
          <w:sz w:val="28"/>
        </w:rPr>
        <w:t>
      вая) на солонцах лугово-каштановых</w:t>
      </w:r>
    </w:p>
    <w:p>
      <w:pPr>
        <w:spacing w:after="0"/>
        <w:ind w:left="0"/>
        <w:jc w:val="both"/>
      </w:pPr>
      <w:r>
        <w:rPr>
          <w:rFonts w:ascii="Times New Roman"/>
          <w:b w:val="false"/>
          <w:i w:val="false"/>
          <w:color w:val="000000"/>
          <w:sz w:val="28"/>
        </w:rPr>
        <w:t>
      пастб. 25 429</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5.4 10.1 7.5 3.5 5.3 3.2 54.4 45.0 24.4</w:t>
      </w:r>
    </w:p>
    <w:p>
      <w:pPr>
        <w:spacing w:after="0"/>
        <w:ind w:left="0"/>
        <w:jc w:val="both"/>
      </w:pPr>
      <w:r>
        <w:rPr>
          <w:rFonts w:ascii="Times New Roman"/>
          <w:b w:val="false"/>
          <w:i w:val="false"/>
          <w:color w:val="000000"/>
          <w:sz w:val="28"/>
        </w:rPr>
        <w:t>
      10.1 4335.4</w:t>
      </w:r>
    </w:p>
    <w:p>
      <w:pPr>
        <w:spacing w:after="0"/>
        <w:ind w:left="0"/>
        <w:jc w:val="both"/>
      </w:pPr>
      <w:r>
        <w:rPr>
          <w:rFonts w:ascii="Times New Roman"/>
          <w:b w:val="false"/>
          <w:i w:val="false"/>
          <w:color w:val="000000"/>
          <w:sz w:val="28"/>
        </w:rPr>
        <w:t>
      5.3 2275.0 Чистые</w:t>
      </w:r>
    </w:p>
    <w:p>
      <w:pPr>
        <w:spacing w:after="0"/>
        <w:ind w:left="0"/>
        <w:jc w:val="both"/>
      </w:pPr>
      <w:r>
        <w:rPr>
          <w:rFonts w:ascii="Times New Roman"/>
          <w:b w:val="false"/>
          <w:i w:val="false"/>
          <w:color w:val="000000"/>
          <w:sz w:val="28"/>
        </w:rPr>
        <w:t>
      11 (113) 3. Тырсово-типчаковый с полынью пастб. 20 343 5.5 11.7 15.8 13.8 15.8 5425.7 Сильно</w:t>
      </w:r>
    </w:p>
    <w:p>
      <w:pPr>
        <w:spacing w:after="0"/>
        <w:ind w:left="0"/>
        <w:jc w:val="both"/>
      </w:pPr>
      <w:r>
        <w:rPr>
          <w:rFonts w:ascii="Times New Roman"/>
          <w:b w:val="false"/>
          <w:i w:val="false"/>
          <w:color w:val="000000"/>
          <w:sz w:val="28"/>
        </w:rPr>
        <w:t>
      С-2б ( ковыль волосатик, типчак, полынь ест. холодная, горошек мышиный, тавол-</w:t>
      </w:r>
    </w:p>
    <w:p>
      <w:pPr>
        <w:spacing w:after="0"/>
        <w:ind w:left="0"/>
        <w:jc w:val="both"/>
      </w:pPr>
      <w:r>
        <w:rPr>
          <w:rFonts w:ascii="Times New Roman"/>
          <w:b w:val="false"/>
          <w:i w:val="false"/>
          <w:color w:val="000000"/>
          <w:sz w:val="28"/>
        </w:rPr>
        <w:t>
      га зверобоелистная) на темно-кашта-</w:t>
      </w:r>
    </w:p>
    <w:p>
      <w:pPr>
        <w:spacing w:after="0"/>
        <w:ind w:left="0"/>
        <w:jc w:val="both"/>
      </w:pPr>
      <w:r>
        <w:rPr>
          <w:rFonts w:ascii="Times New Roman"/>
          <w:b w:val="false"/>
          <w:i w:val="false"/>
          <w:color w:val="000000"/>
          <w:sz w:val="28"/>
        </w:rPr>
        <w:t>
      новых неполноразвитых почвах</w:t>
      </w:r>
    </w:p>
    <w:p>
      <w:pPr>
        <w:spacing w:after="0"/>
        <w:ind w:left="0"/>
        <w:jc w:val="both"/>
      </w:pPr>
      <w:r>
        <w:rPr>
          <w:rFonts w:ascii="Times New Roman"/>
          <w:b w:val="false"/>
          <w:i w:val="false"/>
          <w:color w:val="000000"/>
          <w:sz w:val="28"/>
        </w:rPr>
        <w:t>
      7.8 9.0 6.3 101.6 75.4 38.4</w:t>
      </w:r>
    </w:p>
    <w:p>
      <w:pPr>
        <w:spacing w:after="0"/>
        <w:ind w:left="0"/>
        <w:jc w:val="both"/>
      </w:pPr>
      <w:r>
        <w:rPr>
          <w:rFonts w:ascii="Times New Roman"/>
          <w:b w:val="false"/>
          <w:i w:val="false"/>
          <w:color w:val="000000"/>
          <w:sz w:val="28"/>
        </w:rPr>
        <w:t>
      9.0 3090.6 затырсовано Средне</w:t>
      </w:r>
    </w:p>
    <w:p>
      <w:pPr>
        <w:spacing w:after="0"/>
        <w:ind w:left="0"/>
        <w:jc w:val="both"/>
      </w:pPr>
      <w:r>
        <w:rPr>
          <w:rFonts w:ascii="Times New Roman"/>
          <w:b w:val="false"/>
          <w:i w:val="false"/>
          <w:color w:val="000000"/>
          <w:sz w:val="28"/>
        </w:rPr>
        <w:t>
      закаменено</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Итого: пастб. 100 1717</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8.0 11.6 9.7</w:t>
      </w:r>
    </w:p>
    <w:p>
      <w:pPr>
        <w:spacing w:after="0"/>
        <w:ind w:left="0"/>
        <w:jc w:val="both"/>
      </w:pPr>
      <w:r>
        <w:rPr>
          <w:rFonts w:ascii="Times New Roman"/>
          <w:b w:val="false"/>
          <w:i w:val="false"/>
          <w:color w:val="000000"/>
          <w:sz w:val="28"/>
        </w:rPr>
        <w:t>
      5.2 6.5 4.4</w:t>
      </w:r>
    </w:p>
    <w:p>
      <w:pPr>
        <w:spacing w:after="0"/>
        <w:ind w:left="0"/>
        <w:jc w:val="both"/>
      </w:pPr>
      <w:r>
        <w:rPr>
          <w:rFonts w:ascii="Times New Roman"/>
          <w:b w:val="false"/>
          <w:i w:val="false"/>
          <w:color w:val="000000"/>
          <w:sz w:val="28"/>
        </w:rPr>
        <w:t>
      11.6 19865.7</w:t>
      </w:r>
    </w:p>
    <w:p>
      <w:pPr>
        <w:spacing w:after="0"/>
        <w:ind w:left="0"/>
        <w:jc w:val="both"/>
      </w:pPr>
      <w:r>
        <w:rPr>
          <w:rFonts w:ascii="Times New Roman"/>
          <w:b w:val="false"/>
          <w:i w:val="false"/>
          <w:color w:val="000000"/>
          <w:sz w:val="28"/>
        </w:rPr>
        <w:t>
      6.5 11220.6</w:t>
      </w:r>
    </w:p>
    <w:p>
      <w:pPr>
        <w:spacing w:after="0"/>
        <w:ind w:left="0"/>
        <w:jc w:val="both"/>
      </w:pPr>
      <w:r>
        <w:rPr>
          <w:rFonts w:ascii="Times New Roman"/>
          <w:b w:val="false"/>
          <w:i w:val="false"/>
          <w:color w:val="000000"/>
          <w:sz w:val="28"/>
        </w:rPr>
        <w:t>
      20.08. 195 Слабоволнистая равнина</w:t>
      </w:r>
    </w:p>
    <w:p>
      <w:pPr>
        <w:spacing w:after="0"/>
        <w:ind w:left="0"/>
        <w:jc w:val="both"/>
      </w:pPr>
      <w:r>
        <w:rPr>
          <w:rFonts w:ascii="Times New Roman"/>
          <w:b w:val="false"/>
          <w:i w:val="false"/>
          <w:color w:val="000000"/>
          <w:sz w:val="28"/>
        </w:rPr>
        <w:t>
      51д (110) 1. Злаково-разнотравно-полынный пастб. 100 1646 Выпас 6.25 4.4 7.3 5.4 7.3 12015.8 Чистые В-Л-О</w:t>
      </w:r>
    </w:p>
    <w:p>
      <w:pPr>
        <w:spacing w:after="0"/>
        <w:ind w:left="0"/>
        <w:jc w:val="both"/>
      </w:pPr>
      <w:r>
        <w:rPr>
          <w:rFonts w:ascii="Times New Roman"/>
          <w:b w:val="false"/>
          <w:i w:val="false"/>
          <w:color w:val="000000"/>
          <w:sz w:val="28"/>
        </w:rPr>
        <w:t>
      С-2а ( костер безостый, пырей ползучий, КУ типчак, бескильница расставленная, тысячелистник обыкновенный, зоп-</w:t>
      </w:r>
    </w:p>
    <w:p>
      <w:pPr>
        <w:spacing w:after="0"/>
        <w:ind w:left="0"/>
        <w:jc w:val="both"/>
      </w:pPr>
      <w:r>
        <w:rPr>
          <w:rFonts w:ascii="Times New Roman"/>
          <w:b w:val="false"/>
          <w:i w:val="false"/>
          <w:color w:val="000000"/>
          <w:sz w:val="28"/>
        </w:rPr>
        <w:t>
      ник клубненосный, лапчатка гусиная, вероника колосистая, бодяк полевой, подмаренник настоящий, полынь си-зая, полынь селитрянная) на темно-</w:t>
      </w:r>
    </w:p>
    <w:p>
      <w:pPr>
        <w:spacing w:after="0"/>
        <w:ind w:left="0"/>
        <w:jc w:val="both"/>
      </w:pPr>
      <w:r>
        <w:rPr>
          <w:rFonts w:ascii="Times New Roman"/>
          <w:b w:val="false"/>
          <w:i w:val="false"/>
          <w:color w:val="000000"/>
          <w:sz w:val="28"/>
        </w:rPr>
        <w:t>
      каштановых маломощных почвах</w:t>
      </w:r>
    </w:p>
    <w:p>
      <w:pPr>
        <w:spacing w:after="0"/>
        <w:ind w:left="0"/>
        <w:jc w:val="both"/>
      </w:pPr>
      <w:r>
        <w:rPr>
          <w:rFonts w:ascii="Times New Roman"/>
          <w:b w:val="false"/>
          <w:i w:val="false"/>
          <w:color w:val="000000"/>
          <w:sz w:val="28"/>
        </w:rPr>
        <w:t>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3.4 4.2 2.3 4.2 6913.2 52.0 34.8 15.2</w:t>
      </w:r>
    </w:p>
    <w:p>
      <w:pPr>
        <w:spacing w:after="0"/>
        <w:ind w:left="0"/>
        <w:jc w:val="both"/>
      </w:pPr>
      <w:r>
        <w:rPr>
          <w:rFonts w:ascii="Times New Roman"/>
          <w:b w:val="false"/>
          <w:i w:val="false"/>
          <w:color w:val="000000"/>
          <w:sz w:val="28"/>
        </w:rPr>
        <w:t>
      пастбища для всех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1646</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4.4 7.3 5.4</w:t>
      </w:r>
    </w:p>
    <w:p>
      <w:pPr>
        <w:spacing w:after="0"/>
        <w:ind w:left="0"/>
        <w:jc w:val="both"/>
      </w:pPr>
      <w:r>
        <w:rPr>
          <w:rFonts w:ascii="Times New Roman"/>
          <w:b w:val="false"/>
          <w:i w:val="false"/>
          <w:color w:val="000000"/>
          <w:sz w:val="28"/>
        </w:rPr>
        <w:t>
      3.4 4.2 2.3</w:t>
      </w:r>
    </w:p>
    <w:p>
      <w:pPr>
        <w:spacing w:after="0"/>
        <w:ind w:left="0"/>
        <w:jc w:val="both"/>
      </w:pPr>
      <w:r>
        <w:rPr>
          <w:rFonts w:ascii="Times New Roman"/>
          <w:b w:val="false"/>
          <w:i w:val="false"/>
          <w:color w:val="000000"/>
          <w:sz w:val="28"/>
        </w:rPr>
        <w:t>
      7.3 12015.8</w:t>
      </w:r>
    </w:p>
    <w:p>
      <w:pPr>
        <w:spacing w:after="0"/>
        <w:ind w:left="0"/>
        <w:jc w:val="both"/>
      </w:pPr>
      <w:r>
        <w:rPr>
          <w:rFonts w:ascii="Times New Roman"/>
          <w:b w:val="false"/>
          <w:i w:val="false"/>
          <w:color w:val="000000"/>
          <w:sz w:val="28"/>
        </w:rPr>
        <w:t>
      4.2 6913.2</w:t>
      </w:r>
    </w:p>
    <w:p>
      <w:pPr>
        <w:spacing w:after="0"/>
        <w:ind w:left="0"/>
        <w:jc w:val="both"/>
      </w:pPr>
      <w:r>
        <w:rPr>
          <w:rFonts w:ascii="Times New Roman"/>
          <w:b w:val="false"/>
          <w:i w:val="false"/>
          <w:color w:val="000000"/>
          <w:sz w:val="28"/>
        </w:rPr>
        <w:t>
      20.08. 196 Волнистая равнина</w:t>
      </w:r>
    </w:p>
    <w:p>
      <w:pPr>
        <w:spacing w:after="0"/>
        <w:ind w:left="0"/>
        <w:jc w:val="both"/>
      </w:pPr>
      <w:r>
        <w:rPr>
          <w:rFonts w:ascii="Times New Roman"/>
          <w:b w:val="false"/>
          <w:i w:val="false"/>
          <w:color w:val="000000"/>
          <w:sz w:val="28"/>
        </w:rPr>
        <w:t>
      6 (111) 1. Красноковыльно-типчаково-по- пастб. 55 133 Выпас 5.0 3.6 5.0 4.0 5.0 662.8 Сильно В-Л-О</w:t>
      </w:r>
    </w:p>
    <w:p>
      <w:pPr>
        <w:spacing w:after="0"/>
        <w:ind w:left="0"/>
        <w:jc w:val="both"/>
      </w:pPr>
      <w:r>
        <w:rPr>
          <w:rFonts w:ascii="Times New Roman"/>
          <w:b w:val="false"/>
          <w:i w:val="false"/>
          <w:color w:val="000000"/>
          <w:sz w:val="28"/>
        </w:rPr>
        <w:t>
      С-2б лынный с кустарником ( ковыль ест. красный, типчак, полынь холодная, полынь селитрянная, таволга зверо-</w:t>
      </w:r>
    </w:p>
    <w:p>
      <w:pPr>
        <w:spacing w:after="0"/>
        <w:ind w:left="0"/>
        <w:jc w:val="both"/>
      </w:pPr>
      <w:r>
        <w:rPr>
          <w:rFonts w:ascii="Times New Roman"/>
          <w:b w:val="false"/>
          <w:i w:val="false"/>
          <w:color w:val="000000"/>
          <w:sz w:val="28"/>
        </w:rPr>
        <w:t>
      боелистная, горошек мышиный, ты-сячелистник обыкновенный) на тем-но-каштановых малоразвитых и не-</w:t>
      </w:r>
    </w:p>
    <w:p>
      <w:pPr>
        <w:spacing w:after="0"/>
        <w:ind w:left="0"/>
        <w:jc w:val="both"/>
      </w:pPr>
      <w:r>
        <w:rPr>
          <w:rFonts w:ascii="Times New Roman"/>
          <w:b w:val="false"/>
          <w:i w:val="false"/>
          <w:color w:val="000000"/>
          <w:sz w:val="28"/>
        </w:rPr>
        <w:t>
      полноразвитых почвах</w:t>
      </w:r>
    </w:p>
    <w:p>
      <w:pPr>
        <w:spacing w:after="0"/>
        <w:ind w:left="0"/>
        <w:jc w:val="both"/>
      </w:pPr>
      <w:r>
        <w:rPr>
          <w:rFonts w:ascii="Times New Roman"/>
          <w:b w:val="false"/>
          <w:i w:val="false"/>
          <w:color w:val="000000"/>
          <w:sz w:val="28"/>
        </w:rPr>
        <w:t>
      частного скота</w:t>
      </w:r>
    </w:p>
    <w:p>
      <w:pPr>
        <w:spacing w:after="0"/>
        <w:ind w:left="0"/>
        <w:jc w:val="both"/>
      </w:pPr>
      <w:r>
        <w:rPr>
          <w:rFonts w:ascii="Times New Roman"/>
          <w:b w:val="false"/>
          <w:i w:val="false"/>
          <w:color w:val="000000"/>
          <w:sz w:val="28"/>
        </w:rPr>
        <w:t>
      (лошади)</w:t>
      </w:r>
    </w:p>
    <w:p>
      <w:pPr>
        <w:spacing w:after="0"/>
        <w:ind w:left="0"/>
        <w:jc w:val="both"/>
      </w:pPr>
      <w:r>
        <w:rPr>
          <w:rFonts w:ascii="Times New Roman"/>
          <w:b w:val="false"/>
          <w:i w:val="false"/>
          <w:color w:val="000000"/>
          <w:sz w:val="28"/>
        </w:rPr>
        <w:t>
      2.3 2.8 1.9 26.0 23.4 12.1</w:t>
      </w:r>
    </w:p>
    <w:p>
      <w:pPr>
        <w:spacing w:after="0"/>
        <w:ind w:left="0"/>
        <w:jc w:val="both"/>
      </w:pPr>
      <w:r>
        <w:rPr>
          <w:rFonts w:ascii="Times New Roman"/>
          <w:b w:val="false"/>
          <w:i w:val="false"/>
          <w:color w:val="000000"/>
          <w:sz w:val="28"/>
        </w:rPr>
        <w:t>
      2.8 371.1 закаменено Слабо</w:t>
      </w:r>
    </w:p>
    <w:p>
      <w:pPr>
        <w:spacing w:after="0"/>
        <w:ind w:left="0"/>
        <w:jc w:val="both"/>
      </w:pPr>
      <w:r>
        <w:rPr>
          <w:rFonts w:ascii="Times New Roman"/>
          <w:b w:val="false"/>
          <w:i w:val="false"/>
          <w:color w:val="000000"/>
          <w:sz w:val="28"/>
        </w:rPr>
        <w:t>
      закустарено</w:t>
      </w:r>
    </w:p>
    <w:p>
      <w:pPr>
        <w:spacing w:after="0"/>
        <w:ind w:left="0"/>
        <w:jc w:val="both"/>
      </w:pPr>
      <w:r>
        <w:rPr>
          <w:rFonts w:ascii="Times New Roman"/>
          <w:b w:val="false"/>
          <w:i w:val="false"/>
          <w:color w:val="000000"/>
          <w:sz w:val="28"/>
        </w:rPr>
        <w:t>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 2 3</w:t>
      </w:r>
    </w:p>
    <w:p>
      <w:pPr>
        <w:spacing w:after="0"/>
        <w:ind w:left="0"/>
        <w:jc w:val="both"/>
      </w:pPr>
      <w:r>
        <w:rPr>
          <w:rFonts w:ascii="Times New Roman"/>
          <w:b w:val="false"/>
          <w:i w:val="false"/>
          <w:color w:val="000000"/>
          <w:sz w:val="28"/>
        </w:rPr>
        <w:t>
      26А 2. Типчаково-ковыльно-полынный С-2а с разнотравьем ( типчак, ковыль</w:t>
      </w:r>
    </w:p>
    <w:p>
      <w:pPr>
        <w:spacing w:after="0"/>
        <w:ind w:left="0"/>
        <w:jc w:val="both"/>
      </w:pPr>
      <w:r>
        <w:rPr>
          <w:rFonts w:ascii="Times New Roman"/>
          <w:b w:val="false"/>
          <w:i w:val="false"/>
          <w:color w:val="000000"/>
          <w:sz w:val="28"/>
        </w:rPr>
        <w:t>
      красный, полынь сизая, тысячелист-ник обыкновенный, зопник клубне-носный, подорожник средний) на темно-каштановых маломощных поч-</w:t>
      </w:r>
    </w:p>
    <w:p>
      <w:pPr>
        <w:spacing w:after="0"/>
        <w:ind w:left="0"/>
        <w:jc w:val="both"/>
      </w:pPr>
      <w:r>
        <w:rPr>
          <w:rFonts w:ascii="Times New Roman"/>
          <w:b w:val="false"/>
          <w:i w:val="false"/>
          <w:color w:val="000000"/>
          <w:sz w:val="28"/>
        </w:rPr>
        <w:t>
      вах</w:t>
      </w:r>
    </w:p>
    <w:p>
      <w:pPr>
        <w:spacing w:after="0"/>
        <w:ind w:left="0"/>
        <w:jc w:val="both"/>
      </w:pPr>
      <w:r>
        <w:rPr>
          <w:rFonts w:ascii="Times New Roman"/>
          <w:b w:val="false"/>
          <w:i w:val="false"/>
          <w:color w:val="000000"/>
          <w:sz w:val="28"/>
        </w:rPr>
        <w:t>
      4 5 6 7 пастб. 45 108</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8 9 10 11 12 13 14 15 16 17 18 4.0 5.5 4.8 5.5 596.5 Чистые</w:t>
      </w:r>
    </w:p>
    <w:p>
      <w:pPr>
        <w:spacing w:after="0"/>
        <w:ind w:left="0"/>
        <w:jc w:val="both"/>
      </w:pPr>
      <w:r>
        <w:rPr>
          <w:rFonts w:ascii="Times New Roman"/>
          <w:b w:val="false"/>
          <w:i w:val="false"/>
          <w:color w:val="000000"/>
          <w:sz w:val="28"/>
        </w:rPr>
        <w:t>
      2.6 3.1 2.2 3.1 336.2</w:t>
      </w:r>
    </w:p>
    <w:p>
      <w:pPr>
        <w:spacing w:after="0"/>
        <w:ind w:left="0"/>
        <w:jc w:val="both"/>
      </w:pPr>
      <w:r>
        <w:rPr>
          <w:rFonts w:ascii="Times New Roman"/>
          <w:b w:val="false"/>
          <w:i w:val="false"/>
          <w:color w:val="000000"/>
          <w:sz w:val="28"/>
        </w:rPr>
        <w:t>
      29.1 25.1 14.2</w:t>
      </w:r>
    </w:p>
    <w:p>
      <w:pPr>
        <w:spacing w:after="0"/>
        <w:ind w:left="0"/>
        <w:jc w:val="both"/>
      </w:pPr>
      <w:r>
        <w:rPr>
          <w:rFonts w:ascii="Times New Roman"/>
          <w:b w:val="false"/>
          <w:i w:val="false"/>
          <w:color w:val="000000"/>
          <w:sz w:val="28"/>
        </w:rPr>
        <w:t>
      Итого: пастб. 100 241</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3.8 5.2 4.4</w:t>
      </w:r>
    </w:p>
    <w:p>
      <w:pPr>
        <w:spacing w:after="0"/>
        <w:ind w:left="0"/>
        <w:jc w:val="both"/>
      </w:pPr>
      <w:r>
        <w:rPr>
          <w:rFonts w:ascii="Times New Roman"/>
          <w:b w:val="false"/>
          <w:i w:val="false"/>
          <w:color w:val="000000"/>
          <w:sz w:val="28"/>
        </w:rPr>
        <w:t>
      2.4 2.9 2.0</w:t>
      </w:r>
    </w:p>
    <w:p>
      <w:pPr>
        <w:spacing w:after="0"/>
        <w:ind w:left="0"/>
        <w:jc w:val="both"/>
      </w:pPr>
      <w:r>
        <w:rPr>
          <w:rFonts w:ascii="Times New Roman"/>
          <w:b w:val="false"/>
          <w:i w:val="false"/>
          <w:color w:val="000000"/>
          <w:sz w:val="28"/>
        </w:rPr>
        <w:t>
      5.2 1259.2</w:t>
      </w:r>
    </w:p>
    <w:p>
      <w:pPr>
        <w:spacing w:after="0"/>
        <w:ind w:left="0"/>
        <w:jc w:val="both"/>
      </w:pPr>
      <w:r>
        <w:rPr>
          <w:rFonts w:ascii="Times New Roman"/>
          <w:b w:val="false"/>
          <w:i w:val="false"/>
          <w:color w:val="000000"/>
          <w:sz w:val="28"/>
        </w:rPr>
        <w:t>
      2.9 707.3</w:t>
      </w:r>
    </w:p>
    <w:p>
      <w:pPr>
        <w:spacing w:after="0"/>
        <w:ind w:left="0"/>
        <w:jc w:val="both"/>
      </w:pPr>
      <w:r>
        <w:rPr>
          <w:rFonts w:ascii="Times New Roman"/>
          <w:b w:val="false"/>
          <w:i w:val="false"/>
          <w:color w:val="000000"/>
          <w:sz w:val="28"/>
        </w:rPr>
        <w:t>
      20.08. 197 Слабоволнистая равнина</w:t>
      </w:r>
    </w:p>
    <w:p>
      <w:pPr>
        <w:spacing w:after="0"/>
        <w:ind w:left="0"/>
        <w:jc w:val="both"/>
      </w:pPr>
      <w:r>
        <w:rPr>
          <w:rFonts w:ascii="Times New Roman"/>
          <w:b w:val="false"/>
          <w:i w:val="false"/>
          <w:color w:val="000000"/>
          <w:sz w:val="28"/>
        </w:rPr>
        <w:t>
      51б (112) 1. Типчаково-ковыльно-полынный пастб. 100 865 Выпас 7.8 4.7 6.2 6.9 6.2 5363.0 Чистые В-Л-О</w:t>
      </w:r>
    </w:p>
    <w:p>
      <w:pPr>
        <w:spacing w:after="0"/>
        <w:ind w:left="0"/>
        <w:jc w:val="both"/>
      </w:pPr>
      <w:r>
        <w:rPr>
          <w:rFonts w:ascii="Times New Roman"/>
          <w:b w:val="false"/>
          <w:i w:val="false"/>
          <w:color w:val="000000"/>
          <w:sz w:val="28"/>
        </w:rPr>
        <w:t>
      С-2а ( типчак, ковыль красный, ковыль КУ волосатик, полынь селитрянная, по-</w:t>
      </w:r>
    </w:p>
    <w:p>
      <w:pPr>
        <w:spacing w:after="0"/>
        <w:ind w:left="0"/>
        <w:jc w:val="both"/>
      </w:pPr>
      <w:r>
        <w:rPr>
          <w:rFonts w:ascii="Times New Roman"/>
          <w:b w:val="false"/>
          <w:i w:val="false"/>
          <w:color w:val="000000"/>
          <w:sz w:val="28"/>
        </w:rPr>
        <w:t>
      лынь сизая, костер безостый, зопник клубненосный, солодка уральская) на темно-каштановых маломощных</w:t>
      </w:r>
    </w:p>
    <w:p>
      <w:pPr>
        <w:spacing w:after="0"/>
        <w:ind w:left="0"/>
        <w:jc w:val="both"/>
      </w:pPr>
      <w:r>
        <w:rPr>
          <w:rFonts w:ascii="Times New Roman"/>
          <w:b w:val="false"/>
          <w:i w:val="false"/>
          <w:color w:val="000000"/>
          <w:sz w:val="28"/>
        </w:rPr>
        <w:t>
      почвах</w:t>
      </w:r>
    </w:p>
    <w:p>
      <w:pPr>
        <w:spacing w:after="0"/>
        <w:ind w:left="0"/>
        <w:jc w:val="both"/>
      </w:pPr>
      <w:r>
        <w:rPr>
          <w:rFonts w:ascii="Times New Roman"/>
          <w:b w:val="false"/>
          <w:i w:val="false"/>
          <w:color w:val="000000"/>
          <w:sz w:val="28"/>
        </w:rPr>
        <w:t>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3.0 3.3 3.4 3.3 2854.5 32.7 25.5 21.7</w:t>
      </w:r>
    </w:p>
    <w:p>
      <w:pPr>
        <w:spacing w:after="0"/>
        <w:ind w:left="0"/>
        <w:jc w:val="both"/>
      </w:pPr>
      <w:r>
        <w:rPr>
          <w:rFonts w:ascii="Times New Roman"/>
          <w:b w:val="false"/>
          <w:i w:val="false"/>
          <w:color w:val="000000"/>
          <w:sz w:val="28"/>
        </w:rPr>
        <w:t>
      пастбища для всех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100 865</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4.7 6.2 6.9</w:t>
      </w:r>
    </w:p>
    <w:p>
      <w:pPr>
        <w:spacing w:after="0"/>
        <w:ind w:left="0"/>
        <w:jc w:val="both"/>
      </w:pPr>
      <w:r>
        <w:rPr>
          <w:rFonts w:ascii="Times New Roman"/>
          <w:b w:val="false"/>
          <w:i w:val="false"/>
          <w:color w:val="000000"/>
          <w:sz w:val="28"/>
        </w:rPr>
        <w:t>
      3 3.3 3.4</w:t>
      </w:r>
    </w:p>
    <w:p>
      <w:pPr>
        <w:spacing w:after="0"/>
        <w:ind w:left="0"/>
        <w:jc w:val="both"/>
      </w:pPr>
      <w:r>
        <w:rPr>
          <w:rFonts w:ascii="Times New Roman"/>
          <w:b w:val="false"/>
          <w:i w:val="false"/>
          <w:color w:val="000000"/>
          <w:sz w:val="28"/>
        </w:rPr>
        <w:t>
      6.2 5363.0</w:t>
      </w:r>
    </w:p>
    <w:p>
      <w:pPr>
        <w:spacing w:after="0"/>
        <w:ind w:left="0"/>
        <w:jc w:val="both"/>
      </w:pPr>
      <w:r>
        <w:rPr>
          <w:rFonts w:ascii="Times New Roman"/>
          <w:b w:val="false"/>
          <w:i w:val="false"/>
          <w:color w:val="000000"/>
          <w:sz w:val="28"/>
        </w:rPr>
        <w:t>
      3.3 2854.5</w:t>
      </w:r>
    </w:p>
    <w:p>
      <w:pPr>
        <w:spacing w:after="0"/>
        <w:ind w:left="0"/>
        <w:jc w:val="both"/>
      </w:pPr>
      <w:r>
        <w:rPr>
          <w:rFonts w:ascii="Times New Roman"/>
          <w:b w:val="false"/>
          <w:i w:val="false"/>
          <w:color w:val="000000"/>
          <w:sz w:val="28"/>
        </w:rPr>
        <w:t>
      21.08. 198 Замкнутое понижение</w:t>
      </w:r>
    </w:p>
    <w:p>
      <w:pPr>
        <w:spacing w:after="0"/>
        <w:ind w:left="0"/>
        <w:jc w:val="both"/>
      </w:pPr>
      <w:r>
        <w:rPr>
          <w:rFonts w:ascii="Times New Roman"/>
          <w:b w:val="false"/>
          <w:i w:val="false"/>
          <w:color w:val="000000"/>
          <w:sz w:val="28"/>
        </w:rPr>
        <w:t>
      33 1. Злаково-разнотравный ( острец сенокос 100 5 Сенокос 23.1 С-4в ветвистый, пырей ползучий, тонко- 12.6</w:t>
      </w:r>
    </w:p>
    <w:p>
      <w:pPr>
        <w:spacing w:after="0"/>
        <w:ind w:left="0"/>
        <w:jc w:val="both"/>
      </w:pPr>
      <w:r>
        <w:rPr>
          <w:rFonts w:ascii="Times New Roman"/>
          <w:b w:val="false"/>
          <w:i w:val="false"/>
          <w:color w:val="000000"/>
          <w:sz w:val="28"/>
        </w:rPr>
        <w:t>
      23.1 115.5 Чистые Сенокос</w:t>
      </w:r>
    </w:p>
    <w:p>
      <w:pPr>
        <w:spacing w:after="0"/>
        <w:ind w:left="0"/>
        <w:jc w:val="both"/>
      </w:pPr>
      <w:r>
        <w:rPr>
          <w:rFonts w:ascii="Times New Roman"/>
          <w:b w:val="false"/>
          <w:i w:val="false"/>
          <w:color w:val="000000"/>
          <w:sz w:val="28"/>
        </w:rPr>
        <w:t>
      12.6 63.0</w:t>
      </w:r>
    </w:p>
    <w:p>
      <w:pPr>
        <w:spacing w:after="0"/>
        <w:ind w:left="0"/>
        <w:jc w:val="both"/>
      </w:pPr>
      <w:r>
        <w:rPr>
          <w:rFonts w:ascii="Times New Roman"/>
          <w:b w:val="false"/>
          <w:i w:val="false"/>
          <w:color w:val="000000"/>
          <w:sz w:val="28"/>
        </w:rPr>
        <w:t>
      1 2 3 4 5 6 ног стройный, лисохвост луговой,</w:t>
      </w:r>
    </w:p>
    <w:p>
      <w:pPr>
        <w:spacing w:after="0"/>
        <w:ind w:left="0"/>
        <w:jc w:val="both"/>
      </w:pPr>
      <w:r>
        <w:rPr>
          <w:rFonts w:ascii="Times New Roman"/>
          <w:b w:val="false"/>
          <w:i w:val="false"/>
          <w:color w:val="000000"/>
          <w:sz w:val="28"/>
        </w:rPr>
        <w:t>
      костер безостый, вейник наземный, ломколосник ситниковый, типчак, девясил британский, лапчатка гуси-ная, кровохлебка лекарственная, ве-роника длиннолистная, шалфей лу-говой) на солонцах каштановых</w:t>
      </w:r>
    </w:p>
    <w:p>
      <w:pPr>
        <w:spacing w:after="0"/>
        <w:ind w:left="0"/>
        <w:jc w:val="both"/>
      </w:pPr>
      <w:r>
        <w:rPr>
          <w:rFonts w:ascii="Times New Roman"/>
          <w:b w:val="false"/>
          <w:i w:val="false"/>
          <w:color w:val="000000"/>
          <w:sz w:val="28"/>
        </w:rPr>
        <w:t>
      средних и мелких</w:t>
      </w:r>
    </w:p>
    <w:p>
      <w:pPr>
        <w:spacing w:after="0"/>
        <w:ind w:left="0"/>
        <w:jc w:val="both"/>
      </w:pPr>
      <w:r>
        <w:rPr>
          <w:rFonts w:ascii="Times New Roman"/>
          <w:b w:val="false"/>
          <w:i w:val="false"/>
          <w:color w:val="000000"/>
          <w:sz w:val="28"/>
        </w:rPr>
        <w:t>
      7 8 9 10 11 12 13 14 15 16 17 18 108.4</w:t>
      </w:r>
    </w:p>
    <w:p>
      <w:pPr>
        <w:spacing w:after="0"/>
        <w:ind w:left="0"/>
        <w:jc w:val="both"/>
      </w:pPr>
      <w:r>
        <w:rPr>
          <w:rFonts w:ascii="Times New Roman"/>
          <w:b w:val="false"/>
          <w:i w:val="false"/>
          <w:color w:val="000000"/>
          <w:sz w:val="28"/>
        </w:rPr>
        <w:t>
      Итого: сенокос 100 5 23.1 23.1 115.5 12.6 63.0</w:t>
      </w:r>
    </w:p>
    <w:p>
      <w:pPr>
        <w:spacing w:after="0"/>
        <w:ind w:left="0"/>
        <w:jc w:val="both"/>
      </w:pPr>
      <w:r>
        <w:rPr>
          <w:rFonts w:ascii="Times New Roman"/>
          <w:b w:val="false"/>
          <w:i w:val="false"/>
          <w:color w:val="000000"/>
          <w:sz w:val="28"/>
        </w:rPr>
        <w:t>
      21.08. 199 Замкнутое понижение</w:t>
      </w:r>
    </w:p>
    <w:p>
      <w:pPr>
        <w:spacing w:after="0"/>
        <w:ind w:left="0"/>
        <w:jc w:val="both"/>
      </w:pPr>
      <w:r>
        <w:rPr>
          <w:rFonts w:ascii="Times New Roman"/>
          <w:b w:val="false"/>
          <w:i w:val="false"/>
          <w:color w:val="000000"/>
          <w:sz w:val="28"/>
        </w:rPr>
        <w:t>
      29 (114) 1. Типчаково-полынный с кермеком пастб. 100 44 Выпас 4 2.0 2.7 4.0 2.7 118.8 Чистые В-Л-О</w:t>
      </w:r>
    </w:p>
    <w:p>
      <w:pPr>
        <w:spacing w:after="0"/>
        <w:ind w:left="0"/>
        <w:jc w:val="both"/>
      </w:pPr>
      <w:r>
        <w:rPr>
          <w:rFonts w:ascii="Times New Roman"/>
          <w:b w:val="false"/>
          <w:i w:val="false"/>
          <w:color w:val="000000"/>
          <w:sz w:val="28"/>
        </w:rPr>
        <w:t>
      С-2д ( типчак, полынь Шренка, кермек ест. Гмелина, острец ветвистый, лебеда бородавчатая, подорожник средний)</w:t>
      </w:r>
    </w:p>
    <w:p>
      <w:pPr>
        <w:spacing w:after="0"/>
        <w:ind w:left="0"/>
        <w:jc w:val="both"/>
      </w:pPr>
      <w:r>
        <w:rPr>
          <w:rFonts w:ascii="Times New Roman"/>
          <w:b w:val="false"/>
          <w:i w:val="false"/>
          <w:color w:val="000000"/>
          <w:sz w:val="28"/>
        </w:rPr>
        <w:t>
      на солонцах каштановы мелки и</w:t>
      </w:r>
    </w:p>
    <w:p>
      <w:pPr>
        <w:spacing w:after="0"/>
        <w:ind w:left="0"/>
        <w:jc w:val="both"/>
      </w:pPr>
      <w:r>
        <w:rPr>
          <w:rFonts w:ascii="Times New Roman"/>
          <w:b w:val="false"/>
          <w:i w:val="false"/>
          <w:color w:val="000000"/>
          <w:sz w:val="28"/>
        </w:rPr>
        <w:t>
      средних</w:t>
      </w:r>
    </w:p>
    <w:p>
      <w:pPr>
        <w:spacing w:after="0"/>
        <w:ind w:left="0"/>
        <w:jc w:val="both"/>
      </w:pPr>
      <w:r>
        <w:rPr>
          <w:rFonts w:ascii="Times New Roman"/>
          <w:b w:val="false"/>
          <w:i w:val="false"/>
          <w:color w:val="000000"/>
          <w:sz w:val="28"/>
        </w:rPr>
        <w:t>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1.3 1.4 2.0 1.4 61.6 16.7 13.1 15.8</w:t>
      </w:r>
    </w:p>
    <w:p>
      <w:pPr>
        <w:spacing w:after="0"/>
        <w:ind w:left="0"/>
        <w:jc w:val="both"/>
      </w:pPr>
      <w:r>
        <w:rPr>
          <w:rFonts w:ascii="Times New Roman"/>
          <w:b w:val="false"/>
          <w:i w:val="false"/>
          <w:color w:val="000000"/>
          <w:sz w:val="28"/>
        </w:rPr>
        <w:t>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44</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2 2.7 4</w:t>
      </w:r>
    </w:p>
    <w:p>
      <w:pPr>
        <w:spacing w:after="0"/>
        <w:ind w:left="0"/>
        <w:jc w:val="both"/>
      </w:pPr>
      <w:r>
        <w:rPr>
          <w:rFonts w:ascii="Times New Roman"/>
          <w:b w:val="false"/>
          <w:i w:val="false"/>
          <w:color w:val="000000"/>
          <w:sz w:val="28"/>
        </w:rPr>
        <w:t>
      1.3 1.4 2</w:t>
      </w:r>
    </w:p>
    <w:p>
      <w:pPr>
        <w:spacing w:after="0"/>
        <w:ind w:left="0"/>
        <w:jc w:val="both"/>
      </w:pPr>
      <w:r>
        <w:rPr>
          <w:rFonts w:ascii="Times New Roman"/>
          <w:b w:val="false"/>
          <w:i w:val="false"/>
          <w:color w:val="000000"/>
          <w:sz w:val="28"/>
        </w:rPr>
        <w:t>
      2.7 118.8</w:t>
      </w:r>
    </w:p>
    <w:p>
      <w:pPr>
        <w:spacing w:after="0"/>
        <w:ind w:left="0"/>
        <w:jc w:val="both"/>
      </w:pPr>
      <w:r>
        <w:rPr>
          <w:rFonts w:ascii="Times New Roman"/>
          <w:b w:val="false"/>
          <w:i w:val="false"/>
          <w:color w:val="000000"/>
          <w:sz w:val="28"/>
        </w:rPr>
        <w:t>
      1.4 61.6</w:t>
      </w:r>
    </w:p>
    <w:p>
      <w:pPr>
        <w:spacing w:after="0"/>
        <w:ind w:left="0"/>
        <w:jc w:val="both"/>
      </w:pPr>
      <w:r>
        <w:rPr>
          <w:rFonts w:ascii="Times New Roman"/>
          <w:b w:val="false"/>
          <w:i w:val="false"/>
          <w:color w:val="000000"/>
          <w:sz w:val="28"/>
        </w:rPr>
        <w:t>
      21.08. 200 Слабоволнистая равнина</w:t>
      </w:r>
    </w:p>
    <w:p>
      <w:pPr>
        <w:spacing w:after="0"/>
        <w:ind w:left="0"/>
        <w:jc w:val="both"/>
      </w:pPr>
      <w:r>
        <w:rPr>
          <w:rFonts w:ascii="Times New Roman"/>
          <w:b w:val="false"/>
          <w:i w:val="false"/>
          <w:color w:val="000000"/>
          <w:sz w:val="28"/>
        </w:rPr>
        <w:t>
      53Бв (116) 1. Злаково-полынно-разнотравный пастб. 100 120 Выпас 7.75 3.1 5.2 6.0 5.2 624.0 Чистые В-Л-О</w:t>
      </w:r>
    </w:p>
    <w:p>
      <w:pPr>
        <w:spacing w:after="0"/>
        <w:ind w:left="0"/>
        <w:jc w:val="both"/>
      </w:pPr>
      <w:r>
        <w:rPr>
          <w:rFonts w:ascii="Times New Roman"/>
          <w:b w:val="false"/>
          <w:i w:val="false"/>
          <w:color w:val="000000"/>
          <w:sz w:val="28"/>
        </w:rPr>
        <w:t>
      С-2д с кермеком ( костер безостый, лом- КУ коколосник ситниковый, типчак, ко-</w:t>
      </w:r>
    </w:p>
    <w:p>
      <w:pPr>
        <w:spacing w:after="0"/>
        <w:ind w:left="0"/>
        <w:jc w:val="both"/>
      </w:pPr>
      <w:r>
        <w:rPr>
          <w:rFonts w:ascii="Times New Roman"/>
          <w:b w:val="false"/>
          <w:i w:val="false"/>
          <w:color w:val="000000"/>
          <w:sz w:val="28"/>
        </w:rPr>
        <w:t>
      выль красный, бескильница расстав-</w:t>
      </w:r>
    </w:p>
    <w:p>
      <w:pPr>
        <w:spacing w:after="0"/>
        <w:ind w:left="0"/>
        <w:jc w:val="both"/>
      </w:pPr>
      <w:r>
        <w:rPr>
          <w:rFonts w:ascii="Times New Roman"/>
          <w:b w:val="false"/>
          <w:i w:val="false"/>
          <w:color w:val="000000"/>
          <w:sz w:val="28"/>
        </w:rPr>
        <w:t>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2.2 3.0 3.0 3.0 360.0 34.1 27.1 22.6</w:t>
      </w:r>
    </w:p>
    <w:p>
      <w:pPr>
        <w:spacing w:after="0"/>
        <w:ind w:left="0"/>
        <w:jc w:val="both"/>
      </w:pPr>
      <w:r>
        <w:rPr>
          <w:rFonts w:ascii="Times New Roman"/>
          <w:b w:val="false"/>
          <w:i w:val="false"/>
          <w:color w:val="000000"/>
          <w:sz w:val="28"/>
        </w:rPr>
        <w:t>
      пастбища для всех</w:t>
      </w:r>
    </w:p>
    <w:p>
      <w:pPr>
        <w:spacing w:after="0"/>
        <w:ind w:left="0"/>
        <w:jc w:val="both"/>
      </w:pPr>
      <w:r>
        <w:rPr>
          <w:rFonts w:ascii="Times New Roman"/>
          <w:b w:val="false"/>
          <w:i w:val="false"/>
          <w:color w:val="000000"/>
          <w:sz w:val="28"/>
        </w:rPr>
        <w:t>
      видов</w:t>
      </w:r>
    </w:p>
    <w:p>
      <w:pPr>
        <w:spacing w:after="0"/>
        <w:ind w:left="0"/>
        <w:jc w:val="both"/>
      </w:pPr>
      <w:r>
        <w:rPr>
          <w:rFonts w:ascii="Times New Roman"/>
          <w:b w:val="false"/>
          <w:i w:val="false"/>
          <w:color w:val="000000"/>
          <w:sz w:val="28"/>
        </w:rPr>
        <w:t>
      1 2 3 4 5 6 7 8 9 10 11 12 13 14 15 16 17 18 ленная, полынь Шренка, полынь си- скота зая, тысячелистник обыкновенный,</w:t>
      </w:r>
    </w:p>
    <w:p>
      <w:pPr>
        <w:spacing w:after="0"/>
        <w:ind w:left="0"/>
        <w:jc w:val="both"/>
      </w:pPr>
      <w:r>
        <w:rPr>
          <w:rFonts w:ascii="Times New Roman"/>
          <w:b w:val="false"/>
          <w:i w:val="false"/>
          <w:color w:val="000000"/>
          <w:sz w:val="28"/>
        </w:rPr>
        <w:t>
      зопник клубненосный, подорожник средний, кермек Гмелини) на солон-цах каштановых мелких и средних</w:t>
      </w:r>
    </w:p>
    <w:p>
      <w:pPr>
        <w:spacing w:after="0"/>
        <w:ind w:left="0"/>
        <w:jc w:val="both"/>
      </w:pPr>
      <w:r>
        <w:rPr>
          <w:rFonts w:ascii="Times New Roman"/>
          <w:b w:val="false"/>
          <w:i w:val="false"/>
          <w:color w:val="000000"/>
          <w:sz w:val="28"/>
        </w:rPr>
        <w:t>
      Итого: пастб. 100 120</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3.1 5.2 6</w:t>
      </w:r>
    </w:p>
    <w:p>
      <w:pPr>
        <w:spacing w:after="0"/>
        <w:ind w:left="0"/>
        <w:jc w:val="both"/>
      </w:pPr>
      <w:r>
        <w:rPr>
          <w:rFonts w:ascii="Times New Roman"/>
          <w:b w:val="false"/>
          <w:i w:val="false"/>
          <w:color w:val="000000"/>
          <w:sz w:val="28"/>
        </w:rPr>
        <w:t>
      2.2 3 3</w:t>
      </w:r>
    </w:p>
    <w:p>
      <w:pPr>
        <w:spacing w:after="0"/>
        <w:ind w:left="0"/>
        <w:jc w:val="both"/>
      </w:pPr>
      <w:r>
        <w:rPr>
          <w:rFonts w:ascii="Times New Roman"/>
          <w:b w:val="false"/>
          <w:i w:val="false"/>
          <w:color w:val="000000"/>
          <w:sz w:val="28"/>
        </w:rPr>
        <w:t>
      5.2 624.0</w:t>
      </w:r>
    </w:p>
    <w:p>
      <w:pPr>
        <w:spacing w:after="0"/>
        <w:ind w:left="0"/>
        <w:jc w:val="both"/>
      </w:pPr>
      <w:r>
        <w:rPr>
          <w:rFonts w:ascii="Times New Roman"/>
          <w:b w:val="false"/>
          <w:i w:val="false"/>
          <w:color w:val="000000"/>
          <w:sz w:val="28"/>
        </w:rPr>
        <w:t>
      3.0 360.0</w:t>
      </w:r>
    </w:p>
    <w:p>
      <w:pPr>
        <w:spacing w:after="0"/>
        <w:ind w:left="0"/>
        <w:jc w:val="both"/>
      </w:pPr>
      <w:r>
        <w:rPr>
          <w:rFonts w:ascii="Times New Roman"/>
          <w:b w:val="false"/>
          <w:i w:val="false"/>
          <w:color w:val="000000"/>
          <w:sz w:val="28"/>
        </w:rPr>
        <w:t>
      21.08. 201 Слабоволнистая равнина</w:t>
      </w:r>
    </w:p>
    <w:p>
      <w:pPr>
        <w:spacing w:after="0"/>
        <w:ind w:left="0"/>
        <w:jc w:val="both"/>
      </w:pPr>
      <w:r>
        <w:rPr>
          <w:rFonts w:ascii="Times New Roman"/>
          <w:b w:val="false"/>
          <w:i w:val="false"/>
          <w:color w:val="000000"/>
          <w:sz w:val="28"/>
        </w:rPr>
        <w:t>
      51в (117) 1. Типчаково-разнотравно-полын- пастб. 100 228 Выпас 12.25 7.1 10.0 9.9 10.0 2280.0 Чистые В-Л-О</w:t>
      </w:r>
    </w:p>
    <w:p>
      <w:pPr>
        <w:spacing w:after="0"/>
        <w:ind w:left="0"/>
        <w:jc w:val="both"/>
      </w:pPr>
      <w:r>
        <w:rPr>
          <w:rFonts w:ascii="Times New Roman"/>
          <w:b w:val="false"/>
          <w:i w:val="false"/>
          <w:color w:val="000000"/>
          <w:sz w:val="28"/>
        </w:rPr>
        <w:t>
      С-2а ный ( типчак, тысячелистник обык- КУ новенный, лапчатка прямостоящая,</w:t>
      </w:r>
    </w:p>
    <w:p>
      <w:pPr>
        <w:spacing w:after="0"/>
        <w:ind w:left="0"/>
        <w:jc w:val="both"/>
      </w:pPr>
      <w:r>
        <w:rPr>
          <w:rFonts w:ascii="Times New Roman"/>
          <w:b w:val="false"/>
          <w:i w:val="false"/>
          <w:color w:val="000000"/>
          <w:sz w:val="28"/>
        </w:rPr>
        <w:t>
      вьюнок полевой, зопник клубненос-ный, полынь селитрянная, полынь сизая) на темно-каштановых мало-</w:t>
      </w:r>
    </w:p>
    <w:p>
      <w:pPr>
        <w:spacing w:after="0"/>
        <w:ind w:left="0"/>
        <w:jc w:val="both"/>
      </w:pPr>
      <w:r>
        <w:rPr>
          <w:rFonts w:ascii="Times New Roman"/>
          <w:b w:val="false"/>
          <w:i w:val="false"/>
          <w:color w:val="000000"/>
          <w:sz w:val="28"/>
        </w:rPr>
        <w:t>
      мощных почвах</w:t>
      </w:r>
    </w:p>
    <w:p>
      <w:pPr>
        <w:spacing w:after="0"/>
        <w:ind w:left="0"/>
        <w:jc w:val="both"/>
      </w:pPr>
      <w:r>
        <w:rPr>
          <w:rFonts w:ascii="Times New Roman"/>
          <w:b w:val="false"/>
          <w:i w:val="false"/>
          <w:color w:val="000000"/>
          <w:sz w:val="28"/>
        </w:rPr>
        <w:t>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4.3 5.6 5.0 5.6 1276.8 60.9 51.4 33.6</w:t>
      </w:r>
    </w:p>
    <w:p>
      <w:pPr>
        <w:spacing w:after="0"/>
        <w:ind w:left="0"/>
        <w:jc w:val="both"/>
      </w:pPr>
      <w:r>
        <w:rPr>
          <w:rFonts w:ascii="Times New Roman"/>
          <w:b w:val="false"/>
          <w:i w:val="false"/>
          <w:color w:val="000000"/>
          <w:sz w:val="28"/>
        </w:rPr>
        <w:t>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100 228</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7.1 10 9.9</w:t>
      </w:r>
    </w:p>
    <w:p>
      <w:pPr>
        <w:spacing w:after="0"/>
        <w:ind w:left="0"/>
        <w:jc w:val="both"/>
      </w:pPr>
      <w:r>
        <w:rPr>
          <w:rFonts w:ascii="Times New Roman"/>
          <w:b w:val="false"/>
          <w:i w:val="false"/>
          <w:color w:val="000000"/>
          <w:sz w:val="28"/>
        </w:rPr>
        <w:t>
      4.3 5.6 5</w:t>
      </w:r>
    </w:p>
    <w:p>
      <w:pPr>
        <w:spacing w:after="0"/>
        <w:ind w:left="0"/>
        <w:jc w:val="both"/>
      </w:pPr>
      <w:r>
        <w:rPr>
          <w:rFonts w:ascii="Times New Roman"/>
          <w:b w:val="false"/>
          <w:i w:val="false"/>
          <w:color w:val="000000"/>
          <w:sz w:val="28"/>
        </w:rPr>
        <w:t>
      10.0 2280.0</w:t>
      </w:r>
    </w:p>
    <w:p>
      <w:pPr>
        <w:spacing w:after="0"/>
        <w:ind w:left="0"/>
        <w:jc w:val="both"/>
      </w:pPr>
      <w:r>
        <w:rPr>
          <w:rFonts w:ascii="Times New Roman"/>
          <w:b w:val="false"/>
          <w:i w:val="false"/>
          <w:color w:val="000000"/>
          <w:sz w:val="28"/>
        </w:rPr>
        <w:t>
      5.6 1276.8</w:t>
      </w:r>
    </w:p>
    <w:p>
      <w:pPr>
        <w:spacing w:after="0"/>
        <w:ind w:left="0"/>
        <w:jc w:val="both"/>
      </w:pPr>
      <w:r>
        <w:rPr>
          <w:rFonts w:ascii="Times New Roman"/>
          <w:b w:val="false"/>
          <w:i w:val="false"/>
          <w:color w:val="000000"/>
          <w:sz w:val="28"/>
        </w:rPr>
        <w:t>
      21.08. 202 Слабоволнистая равнина</w:t>
      </w:r>
    </w:p>
    <w:p>
      <w:pPr>
        <w:spacing w:after="0"/>
        <w:ind w:left="0"/>
        <w:jc w:val="both"/>
      </w:pPr>
      <w:r>
        <w:rPr>
          <w:rFonts w:ascii="Times New Roman"/>
          <w:b w:val="false"/>
          <w:i w:val="false"/>
          <w:color w:val="000000"/>
          <w:sz w:val="28"/>
        </w:rPr>
        <w:t>
      51г (118) 1. Злаково-ковыльно-полынный пастб. 100 434 Выпас 5.8 2.9 4.5 4.3 4.5 1953.0 Чистые В-Л-О</w:t>
      </w:r>
    </w:p>
    <w:p>
      <w:pPr>
        <w:spacing w:after="0"/>
        <w:ind w:left="0"/>
        <w:jc w:val="both"/>
      </w:pPr>
      <w:r>
        <w:rPr>
          <w:rFonts w:ascii="Times New Roman"/>
          <w:b w:val="false"/>
          <w:i w:val="false"/>
          <w:color w:val="000000"/>
          <w:sz w:val="28"/>
        </w:rPr>
        <w:t>
      С-2а ( костер безостый, ломкоколосник КУ ситниковый, типчак, ковыль крас-ный, полынь сизая, тысячелистник обыкновенный) на темно-каштано-</w:t>
      </w:r>
    </w:p>
    <w:p>
      <w:pPr>
        <w:spacing w:after="0"/>
        <w:ind w:left="0"/>
        <w:jc w:val="both"/>
      </w:pPr>
      <w:r>
        <w:rPr>
          <w:rFonts w:ascii="Times New Roman"/>
          <w:b w:val="false"/>
          <w:i w:val="false"/>
          <w:color w:val="000000"/>
          <w:sz w:val="28"/>
        </w:rPr>
        <w:t>
      вых маломощных почвах</w:t>
      </w:r>
    </w:p>
    <w:p>
      <w:pPr>
        <w:spacing w:after="0"/>
        <w:ind w:left="0"/>
        <w:jc w:val="both"/>
      </w:pPr>
      <w:r>
        <w:rPr>
          <w:rFonts w:ascii="Times New Roman"/>
          <w:b w:val="false"/>
          <w:i w:val="false"/>
          <w:color w:val="000000"/>
          <w:sz w:val="28"/>
        </w:rPr>
        <w:t>
      частного скота</w:t>
      </w:r>
    </w:p>
    <w:p>
      <w:pPr>
        <w:spacing w:after="0"/>
        <w:ind w:left="0"/>
        <w:jc w:val="both"/>
      </w:pPr>
      <w:r>
        <w:rPr>
          <w:rFonts w:ascii="Times New Roman"/>
          <w:b w:val="false"/>
          <w:i w:val="false"/>
          <w:color w:val="000000"/>
          <w:sz w:val="28"/>
        </w:rPr>
        <w:t>
      (лошади)</w:t>
      </w:r>
    </w:p>
    <w:p>
      <w:pPr>
        <w:spacing w:after="0"/>
        <w:ind w:left="0"/>
        <w:jc w:val="both"/>
      </w:pPr>
      <w:r>
        <w:rPr>
          <w:rFonts w:ascii="Times New Roman"/>
          <w:b w:val="false"/>
          <w:i w:val="false"/>
          <w:color w:val="000000"/>
          <w:sz w:val="28"/>
        </w:rPr>
        <w:t>
      2.2 2.5 2.0 2.5 1085.0 25.6 18.7 12.1</w:t>
      </w:r>
    </w:p>
    <w:p>
      <w:pPr>
        <w:spacing w:after="0"/>
        <w:ind w:left="0"/>
        <w:jc w:val="both"/>
      </w:pPr>
      <w:r>
        <w:rPr>
          <w:rFonts w:ascii="Times New Roman"/>
          <w:b w:val="false"/>
          <w:i w:val="false"/>
          <w:color w:val="000000"/>
          <w:sz w:val="28"/>
        </w:rPr>
        <w:t>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Итого: пастб. 100 434</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2.9 4.5 4.3</w:t>
      </w:r>
    </w:p>
    <w:p>
      <w:pPr>
        <w:spacing w:after="0"/>
        <w:ind w:left="0"/>
        <w:jc w:val="both"/>
      </w:pPr>
      <w:r>
        <w:rPr>
          <w:rFonts w:ascii="Times New Roman"/>
          <w:b w:val="false"/>
          <w:i w:val="false"/>
          <w:color w:val="000000"/>
          <w:sz w:val="28"/>
        </w:rPr>
        <w:t>
      2.2 2.5 2</w:t>
      </w:r>
    </w:p>
    <w:p>
      <w:pPr>
        <w:spacing w:after="0"/>
        <w:ind w:left="0"/>
        <w:jc w:val="both"/>
      </w:pPr>
      <w:r>
        <w:rPr>
          <w:rFonts w:ascii="Times New Roman"/>
          <w:b w:val="false"/>
          <w:i w:val="false"/>
          <w:color w:val="000000"/>
          <w:sz w:val="28"/>
        </w:rPr>
        <w:t>
      4.5 1953.0</w:t>
      </w:r>
    </w:p>
    <w:p>
      <w:pPr>
        <w:spacing w:after="0"/>
        <w:ind w:left="0"/>
        <w:jc w:val="both"/>
      </w:pPr>
      <w:r>
        <w:rPr>
          <w:rFonts w:ascii="Times New Roman"/>
          <w:b w:val="false"/>
          <w:i w:val="false"/>
          <w:color w:val="000000"/>
          <w:sz w:val="28"/>
        </w:rPr>
        <w:t>
      2.5 1085.0</w:t>
      </w:r>
    </w:p>
    <w:p>
      <w:pPr>
        <w:spacing w:after="0"/>
        <w:ind w:left="0"/>
        <w:jc w:val="both"/>
      </w:pPr>
      <w:r>
        <w:rPr>
          <w:rFonts w:ascii="Times New Roman"/>
          <w:b w:val="false"/>
          <w:i w:val="false"/>
          <w:color w:val="000000"/>
          <w:sz w:val="28"/>
        </w:rPr>
        <w:t>
      21.08. 203 Слабоволнистая равнина</w:t>
      </w:r>
    </w:p>
    <w:p>
      <w:pPr>
        <w:spacing w:after="0"/>
        <w:ind w:left="0"/>
        <w:jc w:val="both"/>
      </w:pPr>
      <w:r>
        <w:rPr>
          <w:rFonts w:ascii="Times New Roman"/>
          <w:b w:val="false"/>
          <w:i w:val="false"/>
          <w:color w:val="000000"/>
          <w:sz w:val="28"/>
        </w:rPr>
        <w:t>
      2 (119) 1. Ковыльно-типчаково-полынный пастб. 70 139 Выпас 10.8 6.3 10.8 7.1 10.8 1496.9 Чистые В-Л-О</w:t>
      </w:r>
    </w:p>
    <w:p>
      <w:pPr>
        <w:spacing w:after="0"/>
        <w:ind w:left="0"/>
        <w:jc w:val="both"/>
      </w:pPr>
      <w:r>
        <w:rPr>
          <w:rFonts w:ascii="Times New Roman"/>
          <w:b w:val="false"/>
          <w:i w:val="false"/>
          <w:color w:val="000000"/>
          <w:sz w:val="28"/>
        </w:rPr>
        <w:t>
      С-2а с разнотравьем ( ковыль красный, ест. ковыль волосатик, типчак, полынь селитрянная, полынь сизая, тысяче-</w:t>
      </w:r>
    </w:p>
    <w:p>
      <w:pPr>
        <w:spacing w:after="0"/>
        <w:ind w:left="0"/>
        <w:jc w:val="both"/>
      </w:pPr>
      <w:r>
        <w:rPr>
          <w:rFonts w:ascii="Times New Roman"/>
          <w:b w:val="false"/>
          <w:i w:val="false"/>
          <w:color w:val="000000"/>
          <w:sz w:val="28"/>
        </w:rPr>
        <w:t>
      листник обыкновенный, зопник клубненосный, подорожник сред-ний) на темно-каштановых маломощ-</w:t>
      </w:r>
    </w:p>
    <w:p>
      <w:pPr>
        <w:spacing w:after="0"/>
        <w:ind w:left="0"/>
        <w:jc w:val="both"/>
      </w:pPr>
      <w:r>
        <w:rPr>
          <w:rFonts w:ascii="Times New Roman"/>
          <w:b w:val="false"/>
          <w:i w:val="false"/>
          <w:color w:val="000000"/>
          <w:sz w:val="28"/>
        </w:rPr>
        <w:t>
      ных почвах</w:t>
      </w:r>
    </w:p>
    <w:p>
      <w:pPr>
        <w:spacing w:after="0"/>
        <w:ind w:left="0"/>
        <w:jc w:val="both"/>
      </w:pPr>
      <w:r>
        <w:rPr>
          <w:rFonts w:ascii="Times New Roman"/>
          <w:b w:val="false"/>
          <w:i w:val="false"/>
          <w:color w:val="000000"/>
          <w:sz w:val="28"/>
        </w:rPr>
        <w:t>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4.0 6.1 3.3 6.1 845.5 39.0 50.3 16.9</w:t>
      </w:r>
    </w:p>
    <w:p>
      <w:pPr>
        <w:spacing w:after="0"/>
        <w:ind w:left="0"/>
        <w:jc w:val="both"/>
      </w:pPr>
      <w:r>
        <w:rPr>
          <w:rFonts w:ascii="Times New Roman"/>
          <w:b w:val="false"/>
          <w:i w:val="false"/>
          <w:color w:val="000000"/>
          <w:sz w:val="28"/>
        </w:rPr>
        <w:t>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1Б 2. Красноковыльно-типчаково-по-С-2б лынный (ковыль красный, типчак,</w:t>
      </w:r>
    </w:p>
    <w:p>
      <w:pPr>
        <w:spacing w:after="0"/>
        <w:ind w:left="0"/>
        <w:jc w:val="both"/>
      </w:pPr>
      <w:r>
        <w:rPr>
          <w:rFonts w:ascii="Times New Roman"/>
          <w:b w:val="false"/>
          <w:i w:val="false"/>
          <w:color w:val="000000"/>
          <w:sz w:val="28"/>
        </w:rPr>
        <w:t>
      полынь холодная, ковыль волосатик, горошек мышиный) на темно-кашта-новых малоразвитых и неполнораз-</w:t>
      </w:r>
    </w:p>
    <w:p>
      <w:pPr>
        <w:spacing w:after="0"/>
        <w:ind w:left="0"/>
        <w:jc w:val="both"/>
      </w:pPr>
      <w:r>
        <w:rPr>
          <w:rFonts w:ascii="Times New Roman"/>
          <w:b w:val="false"/>
          <w:i w:val="false"/>
          <w:color w:val="000000"/>
          <w:sz w:val="28"/>
        </w:rPr>
        <w:t>
      витых почвах</w:t>
      </w:r>
    </w:p>
    <w:p>
      <w:pPr>
        <w:spacing w:after="0"/>
        <w:ind w:left="0"/>
        <w:jc w:val="both"/>
      </w:pPr>
      <w:r>
        <w:rPr>
          <w:rFonts w:ascii="Times New Roman"/>
          <w:b w:val="false"/>
          <w:i w:val="false"/>
          <w:color w:val="000000"/>
          <w:sz w:val="28"/>
        </w:rPr>
        <w:t>
      пастб. 30 59</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3.3 4.5 3.8 2.1 2.4 1.7 20.8 17.7 9.0</w:t>
      </w:r>
    </w:p>
    <w:p>
      <w:pPr>
        <w:spacing w:after="0"/>
        <w:ind w:left="0"/>
        <w:jc w:val="both"/>
      </w:pPr>
      <w:r>
        <w:rPr>
          <w:rFonts w:ascii="Times New Roman"/>
          <w:b w:val="false"/>
          <w:i w:val="false"/>
          <w:color w:val="000000"/>
          <w:sz w:val="28"/>
        </w:rPr>
        <w:t>
      4.5 267.3</w:t>
      </w:r>
    </w:p>
    <w:p>
      <w:pPr>
        <w:spacing w:after="0"/>
        <w:ind w:left="0"/>
        <w:jc w:val="both"/>
      </w:pPr>
      <w:r>
        <w:rPr>
          <w:rFonts w:ascii="Times New Roman"/>
          <w:b w:val="false"/>
          <w:i w:val="false"/>
          <w:color w:val="000000"/>
          <w:sz w:val="28"/>
        </w:rPr>
        <w:t>
      2.4 142.6</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закаменено</w:t>
      </w:r>
    </w:p>
    <w:p>
      <w:pPr>
        <w:spacing w:after="0"/>
        <w:ind w:left="0"/>
        <w:jc w:val="both"/>
      </w:pPr>
      <w:r>
        <w:rPr>
          <w:rFonts w:ascii="Times New Roman"/>
          <w:b w:val="false"/>
          <w:i w:val="false"/>
          <w:color w:val="000000"/>
          <w:sz w:val="28"/>
        </w:rPr>
        <w:t>
      Итого: пастб. 100 198</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5.4 8.9 6.1</w:t>
      </w:r>
    </w:p>
    <w:p>
      <w:pPr>
        <w:spacing w:after="0"/>
        <w:ind w:left="0"/>
        <w:jc w:val="both"/>
      </w:pPr>
      <w:r>
        <w:rPr>
          <w:rFonts w:ascii="Times New Roman"/>
          <w:b w:val="false"/>
          <w:i w:val="false"/>
          <w:color w:val="000000"/>
          <w:sz w:val="28"/>
        </w:rPr>
        <w:t>
      3.4 5.0 2.8</w:t>
      </w:r>
    </w:p>
    <w:p>
      <w:pPr>
        <w:spacing w:after="0"/>
        <w:ind w:left="0"/>
        <w:jc w:val="both"/>
      </w:pPr>
      <w:r>
        <w:rPr>
          <w:rFonts w:ascii="Times New Roman"/>
          <w:b w:val="false"/>
          <w:i w:val="false"/>
          <w:color w:val="000000"/>
          <w:sz w:val="28"/>
        </w:rPr>
        <w:t>
      8.9 1764.2</w:t>
      </w:r>
    </w:p>
    <w:p>
      <w:pPr>
        <w:spacing w:after="0"/>
        <w:ind w:left="0"/>
        <w:jc w:val="both"/>
      </w:pPr>
      <w:r>
        <w:rPr>
          <w:rFonts w:ascii="Times New Roman"/>
          <w:b w:val="false"/>
          <w:i w:val="false"/>
          <w:color w:val="000000"/>
          <w:sz w:val="28"/>
        </w:rPr>
        <w:t>
      5.0 988.0</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22.08. 204 Волнистая равнина</w:t>
      </w:r>
    </w:p>
    <w:p>
      <w:pPr>
        <w:spacing w:after="0"/>
        <w:ind w:left="0"/>
        <w:jc w:val="both"/>
      </w:pPr>
      <w:r>
        <w:rPr>
          <w:rFonts w:ascii="Times New Roman"/>
          <w:b w:val="false"/>
          <w:i w:val="false"/>
          <w:color w:val="000000"/>
          <w:sz w:val="28"/>
        </w:rPr>
        <w:t>
      1Б (120) 1. Красноковыльно-типчаково-по- пастб. 100 145 Выпас 3.3 3.3 4.5 3.8 4.5 652.5 Сильно В-Л-О</w:t>
      </w:r>
    </w:p>
    <w:p>
      <w:pPr>
        <w:spacing w:after="0"/>
        <w:ind w:left="0"/>
        <w:jc w:val="both"/>
      </w:pPr>
      <w:r>
        <w:rPr>
          <w:rFonts w:ascii="Times New Roman"/>
          <w:b w:val="false"/>
          <w:i w:val="false"/>
          <w:color w:val="000000"/>
          <w:sz w:val="28"/>
        </w:rPr>
        <w:t>
      С-2б лынный ( ковыль красный, типчак, ест. полынь холодная, полынь селитрян-</w:t>
      </w:r>
    </w:p>
    <w:p>
      <w:pPr>
        <w:spacing w:after="0"/>
        <w:ind w:left="0"/>
        <w:jc w:val="both"/>
      </w:pPr>
      <w:r>
        <w:rPr>
          <w:rFonts w:ascii="Times New Roman"/>
          <w:b w:val="false"/>
          <w:i w:val="false"/>
          <w:color w:val="000000"/>
          <w:sz w:val="28"/>
        </w:rPr>
        <w:t>
      ная) на темно-каштановых неполно-</w:t>
      </w:r>
    </w:p>
    <w:p>
      <w:pPr>
        <w:spacing w:after="0"/>
        <w:ind w:left="0"/>
        <w:jc w:val="both"/>
      </w:pPr>
      <w:r>
        <w:rPr>
          <w:rFonts w:ascii="Times New Roman"/>
          <w:b w:val="false"/>
          <w:i w:val="false"/>
          <w:color w:val="000000"/>
          <w:sz w:val="28"/>
        </w:rPr>
        <w:t>
      развитых почвах</w:t>
      </w:r>
    </w:p>
    <w:p>
      <w:pPr>
        <w:spacing w:after="0"/>
        <w:ind w:left="0"/>
        <w:jc w:val="both"/>
      </w:pPr>
      <w:r>
        <w:rPr>
          <w:rFonts w:ascii="Times New Roman"/>
          <w:b w:val="false"/>
          <w:i w:val="false"/>
          <w:color w:val="000000"/>
          <w:sz w:val="28"/>
        </w:rPr>
        <w:t>
      частного скота</w:t>
      </w:r>
    </w:p>
    <w:p>
      <w:pPr>
        <w:spacing w:after="0"/>
        <w:ind w:left="0"/>
        <w:jc w:val="both"/>
      </w:pPr>
      <w:r>
        <w:rPr>
          <w:rFonts w:ascii="Times New Roman"/>
          <w:b w:val="false"/>
          <w:i w:val="false"/>
          <w:color w:val="000000"/>
          <w:sz w:val="28"/>
        </w:rPr>
        <w:t>
      (лошади)</w:t>
      </w:r>
    </w:p>
    <w:p>
      <w:pPr>
        <w:spacing w:after="0"/>
        <w:ind w:left="0"/>
        <w:jc w:val="both"/>
      </w:pPr>
      <w:r>
        <w:rPr>
          <w:rFonts w:ascii="Times New Roman"/>
          <w:b w:val="false"/>
          <w:i w:val="false"/>
          <w:color w:val="000000"/>
          <w:sz w:val="28"/>
        </w:rPr>
        <w:t>
      2.1 2.4 1.7 20.8 17.7 9.0</w:t>
      </w:r>
    </w:p>
    <w:p>
      <w:pPr>
        <w:spacing w:after="0"/>
        <w:ind w:left="0"/>
        <w:jc w:val="both"/>
      </w:pPr>
      <w:r>
        <w:rPr>
          <w:rFonts w:ascii="Times New Roman"/>
          <w:b w:val="false"/>
          <w:i w:val="false"/>
          <w:color w:val="000000"/>
          <w:sz w:val="28"/>
        </w:rPr>
        <w:t>
      2.4 348.0 закаменено пастбища для всех</w:t>
      </w:r>
    </w:p>
    <w:p>
      <w:pPr>
        <w:spacing w:after="0"/>
        <w:ind w:left="0"/>
        <w:jc w:val="both"/>
      </w:pPr>
      <w:r>
        <w:rPr>
          <w:rFonts w:ascii="Times New Roman"/>
          <w:b w:val="false"/>
          <w:i w:val="false"/>
          <w:color w:val="000000"/>
          <w:sz w:val="28"/>
        </w:rPr>
        <w:t>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100 145</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3.3 4.5 3.8</w:t>
      </w:r>
    </w:p>
    <w:p>
      <w:pPr>
        <w:spacing w:after="0"/>
        <w:ind w:left="0"/>
        <w:jc w:val="both"/>
      </w:pPr>
      <w:r>
        <w:rPr>
          <w:rFonts w:ascii="Times New Roman"/>
          <w:b w:val="false"/>
          <w:i w:val="false"/>
          <w:color w:val="000000"/>
          <w:sz w:val="28"/>
        </w:rPr>
        <w:t>
      2.1 2.4 1.7</w:t>
      </w:r>
    </w:p>
    <w:p>
      <w:pPr>
        <w:spacing w:after="0"/>
        <w:ind w:left="0"/>
        <w:jc w:val="both"/>
      </w:pPr>
      <w:r>
        <w:rPr>
          <w:rFonts w:ascii="Times New Roman"/>
          <w:b w:val="false"/>
          <w:i w:val="false"/>
          <w:color w:val="000000"/>
          <w:sz w:val="28"/>
        </w:rPr>
        <w:t>
      4.5 652.5</w:t>
      </w:r>
    </w:p>
    <w:p>
      <w:pPr>
        <w:spacing w:after="0"/>
        <w:ind w:left="0"/>
        <w:jc w:val="both"/>
      </w:pPr>
      <w:r>
        <w:rPr>
          <w:rFonts w:ascii="Times New Roman"/>
          <w:b w:val="false"/>
          <w:i w:val="false"/>
          <w:color w:val="000000"/>
          <w:sz w:val="28"/>
        </w:rPr>
        <w:t>
      2.4 348.0</w:t>
      </w:r>
    </w:p>
    <w:p>
      <w:pPr>
        <w:spacing w:after="0"/>
        <w:ind w:left="0"/>
        <w:jc w:val="both"/>
      </w:pPr>
      <w:r>
        <w:rPr>
          <w:rFonts w:ascii="Times New Roman"/>
          <w:b w:val="false"/>
          <w:i w:val="false"/>
          <w:color w:val="000000"/>
          <w:sz w:val="28"/>
        </w:rPr>
        <w:t>
      22.08. 205 Вершина сопки</w:t>
      </w:r>
    </w:p>
    <w:p>
      <w:pPr>
        <w:spacing w:after="0"/>
        <w:ind w:left="0"/>
        <w:jc w:val="both"/>
      </w:pPr>
      <w:r>
        <w:rPr>
          <w:rFonts w:ascii="Times New Roman"/>
          <w:b w:val="false"/>
          <w:i w:val="false"/>
          <w:color w:val="000000"/>
          <w:sz w:val="28"/>
        </w:rPr>
        <w:t>
      24 (121) 1. Тырсово-полынный с кустарни- пастб. 50 320 Выпас 3.8 1.5 2.1 2.2 2.1 671.0 Сильно В-РЛ-О</w:t>
      </w:r>
    </w:p>
    <w:p>
      <w:pPr>
        <w:spacing w:after="0"/>
        <w:ind w:left="0"/>
        <w:jc w:val="both"/>
      </w:pPr>
      <w:r>
        <w:rPr>
          <w:rFonts w:ascii="Times New Roman"/>
          <w:b w:val="false"/>
          <w:i w:val="false"/>
          <w:color w:val="000000"/>
          <w:sz w:val="28"/>
        </w:rPr>
        <w:t>
      С-2б ком ( ковыль волосатик, ковыль ест. красный, типчак, полынь холодная, полынь селитрянная, таволга зверо-боелистная) на темно-каштановых</w:t>
      </w:r>
    </w:p>
    <w:p>
      <w:pPr>
        <w:spacing w:after="0"/>
        <w:ind w:left="0"/>
        <w:jc w:val="both"/>
      </w:pPr>
      <w:r>
        <w:rPr>
          <w:rFonts w:ascii="Times New Roman"/>
          <w:b w:val="false"/>
          <w:i w:val="false"/>
          <w:color w:val="000000"/>
          <w:sz w:val="28"/>
        </w:rPr>
        <w:t>
      малоразвитых почвах</w:t>
      </w:r>
    </w:p>
    <w:p>
      <w:pPr>
        <w:spacing w:after="0"/>
        <w:ind w:left="0"/>
        <w:jc w:val="both"/>
      </w:pPr>
      <w:r>
        <w:rPr>
          <w:rFonts w:ascii="Times New Roman"/>
          <w:b w:val="false"/>
          <w:i w:val="false"/>
          <w:color w:val="000000"/>
          <w:sz w:val="28"/>
        </w:rPr>
        <w:t>
      частного скота</w:t>
      </w:r>
    </w:p>
    <w:p>
      <w:pPr>
        <w:spacing w:after="0"/>
        <w:ind w:left="0"/>
        <w:jc w:val="both"/>
      </w:pPr>
      <w:r>
        <w:rPr>
          <w:rFonts w:ascii="Times New Roman"/>
          <w:b w:val="false"/>
          <w:i w:val="false"/>
          <w:color w:val="000000"/>
          <w:sz w:val="28"/>
        </w:rPr>
        <w:t>
      (лошади)</w:t>
      </w:r>
    </w:p>
    <w:p>
      <w:pPr>
        <w:spacing w:after="0"/>
        <w:ind w:left="0"/>
        <w:jc w:val="both"/>
      </w:pPr>
      <w:r>
        <w:rPr>
          <w:rFonts w:ascii="Times New Roman"/>
          <w:b w:val="false"/>
          <w:i w:val="false"/>
          <w:color w:val="000000"/>
          <w:sz w:val="28"/>
        </w:rPr>
        <w:t>
      1.0 1.2 1.1 14.1 10.8 7.0</w:t>
      </w:r>
    </w:p>
    <w:p>
      <w:pPr>
        <w:spacing w:after="0"/>
        <w:ind w:left="0"/>
        <w:jc w:val="both"/>
      </w:pPr>
      <w:r>
        <w:rPr>
          <w:rFonts w:ascii="Times New Roman"/>
          <w:b w:val="false"/>
          <w:i w:val="false"/>
          <w:color w:val="000000"/>
          <w:sz w:val="28"/>
        </w:rPr>
        <w:t>
      1.2 383.4 затырсовано Сильно</w:t>
      </w:r>
    </w:p>
    <w:p>
      <w:pPr>
        <w:spacing w:after="0"/>
        <w:ind w:left="0"/>
        <w:jc w:val="both"/>
      </w:pPr>
      <w:r>
        <w:rPr>
          <w:rFonts w:ascii="Times New Roman"/>
          <w:b w:val="false"/>
          <w:i w:val="false"/>
          <w:color w:val="000000"/>
          <w:sz w:val="28"/>
        </w:rPr>
        <w:t>
      закаменено</w:t>
      </w:r>
    </w:p>
    <w:p>
      <w:pPr>
        <w:spacing w:after="0"/>
        <w:ind w:left="0"/>
        <w:jc w:val="both"/>
      </w:pPr>
      <w:r>
        <w:rPr>
          <w:rFonts w:ascii="Times New Roman"/>
          <w:b w:val="false"/>
          <w:i w:val="false"/>
          <w:color w:val="000000"/>
          <w:sz w:val="28"/>
        </w:rPr>
        <w:t>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2 2. Ковыльно-типчаково-полынный С-2а с разнотравьем (ковыль красный,</w:t>
      </w:r>
    </w:p>
    <w:p>
      <w:pPr>
        <w:spacing w:after="0"/>
        <w:ind w:left="0"/>
        <w:jc w:val="both"/>
      </w:pPr>
      <w:r>
        <w:rPr>
          <w:rFonts w:ascii="Times New Roman"/>
          <w:b w:val="false"/>
          <w:i w:val="false"/>
          <w:color w:val="000000"/>
          <w:sz w:val="28"/>
        </w:rPr>
        <w:t>
      типчак, ковыль волосатик, полынь селитрянная, полынь сизая, тысяче-</w:t>
      </w:r>
    </w:p>
    <w:p>
      <w:pPr>
        <w:spacing w:after="0"/>
        <w:ind w:left="0"/>
        <w:jc w:val="both"/>
      </w:pPr>
      <w:r>
        <w:rPr>
          <w:rFonts w:ascii="Times New Roman"/>
          <w:b w:val="false"/>
          <w:i w:val="false"/>
          <w:color w:val="000000"/>
          <w:sz w:val="28"/>
        </w:rPr>
        <w:t>
      листник обыкновенный, зопник</w:t>
      </w:r>
    </w:p>
    <w:p>
      <w:pPr>
        <w:spacing w:after="0"/>
        <w:ind w:left="0"/>
        <w:jc w:val="both"/>
      </w:pPr>
      <w:r>
        <w:rPr>
          <w:rFonts w:ascii="Times New Roman"/>
          <w:b w:val="false"/>
          <w:i w:val="false"/>
          <w:color w:val="000000"/>
          <w:sz w:val="28"/>
        </w:rPr>
        <w:t>
      пастб. 30 192</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6.3 10.8 7.1 4.0 6.1 3.3 39.0 50.3 16.9</w:t>
      </w:r>
    </w:p>
    <w:p>
      <w:pPr>
        <w:spacing w:after="0"/>
        <w:ind w:left="0"/>
        <w:jc w:val="both"/>
      </w:pPr>
      <w:r>
        <w:rPr>
          <w:rFonts w:ascii="Times New Roman"/>
          <w:b w:val="false"/>
          <w:i w:val="false"/>
          <w:color w:val="000000"/>
          <w:sz w:val="28"/>
        </w:rPr>
        <w:t>
      10.8 2070.4 Чистые</w:t>
      </w:r>
    </w:p>
    <w:p>
      <w:pPr>
        <w:spacing w:after="0"/>
        <w:ind w:left="0"/>
        <w:jc w:val="both"/>
      </w:pPr>
      <w:r>
        <w:rPr>
          <w:rFonts w:ascii="Times New Roman"/>
          <w:b w:val="false"/>
          <w:i w:val="false"/>
          <w:color w:val="000000"/>
          <w:sz w:val="28"/>
        </w:rPr>
        <w:t>
      6.1 1169.4</w:t>
      </w:r>
    </w:p>
    <w:p>
      <w:pPr>
        <w:spacing w:after="0"/>
        <w:ind w:left="0"/>
        <w:jc w:val="both"/>
      </w:pPr>
      <w:r>
        <w:rPr>
          <w:rFonts w:ascii="Times New Roman"/>
          <w:b w:val="false"/>
          <w:i w:val="false"/>
          <w:color w:val="000000"/>
          <w:sz w:val="28"/>
        </w:rPr>
        <w:t>
      1 2 3 4 5 6 7 8 9 10 11 12 13 14 15 16 17 18 клубненосный, подорожник сред-</w:t>
      </w:r>
    </w:p>
    <w:p>
      <w:pPr>
        <w:spacing w:after="0"/>
        <w:ind w:left="0"/>
        <w:jc w:val="both"/>
      </w:pPr>
      <w:r>
        <w:rPr>
          <w:rFonts w:ascii="Times New Roman"/>
          <w:b w:val="false"/>
          <w:i w:val="false"/>
          <w:color w:val="000000"/>
          <w:sz w:val="28"/>
        </w:rPr>
        <w:t>
      ний) на темно-каштановых маломощ-ных почвах</w:t>
      </w:r>
    </w:p>
    <w:p>
      <w:pPr>
        <w:spacing w:after="0"/>
        <w:ind w:left="0"/>
        <w:jc w:val="both"/>
      </w:pPr>
      <w:r>
        <w:rPr>
          <w:rFonts w:ascii="Times New Roman"/>
          <w:b w:val="false"/>
          <w:i w:val="false"/>
          <w:color w:val="000000"/>
          <w:sz w:val="28"/>
        </w:rPr>
        <w:t>
      34Б 3. Злаковый (острец ветвистый, пы-С-4в рей ползучий, мятлик луговой, ли-</w:t>
      </w:r>
    </w:p>
    <w:p>
      <w:pPr>
        <w:spacing w:after="0"/>
        <w:ind w:left="0"/>
        <w:jc w:val="both"/>
      </w:pPr>
      <w:r>
        <w:rPr>
          <w:rFonts w:ascii="Times New Roman"/>
          <w:b w:val="false"/>
          <w:i w:val="false"/>
          <w:color w:val="000000"/>
          <w:sz w:val="28"/>
        </w:rPr>
        <w:t>
      сохвост луговой, типчак, бескильни-ца расставленная, тимофеевка луго-</w:t>
      </w:r>
    </w:p>
    <w:p>
      <w:pPr>
        <w:spacing w:after="0"/>
        <w:ind w:left="0"/>
        <w:jc w:val="both"/>
      </w:pPr>
      <w:r>
        <w:rPr>
          <w:rFonts w:ascii="Times New Roman"/>
          <w:b w:val="false"/>
          <w:i w:val="false"/>
          <w:color w:val="000000"/>
          <w:sz w:val="28"/>
        </w:rPr>
        <w:t>
      вая) на солонцах лугово-каштановых</w:t>
      </w:r>
    </w:p>
    <w:p>
      <w:pPr>
        <w:spacing w:after="0"/>
        <w:ind w:left="0"/>
        <w:jc w:val="both"/>
      </w:pPr>
      <w:r>
        <w:rPr>
          <w:rFonts w:ascii="Times New Roman"/>
          <w:b w:val="false"/>
          <w:i w:val="false"/>
          <w:color w:val="000000"/>
          <w:sz w:val="28"/>
        </w:rPr>
        <w:t>
      пастб. 20 128</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5.4 10.1 7.5 3.5 5.3 3.2 54.4 45.0 24.4</w:t>
      </w:r>
    </w:p>
    <w:p>
      <w:pPr>
        <w:spacing w:after="0"/>
        <w:ind w:left="0"/>
        <w:jc w:val="both"/>
      </w:pPr>
      <w:r>
        <w:rPr>
          <w:rFonts w:ascii="Times New Roman"/>
          <w:b w:val="false"/>
          <w:i w:val="false"/>
          <w:color w:val="000000"/>
          <w:sz w:val="28"/>
        </w:rPr>
        <w:t>
      10.1 1290.8 Чистые</w:t>
      </w:r>
    </w:p>
    <w:p>
      <w:pPr>
        <w:spacing w:after="0"/>
        <w:ind w:left="0"/>
        <w:jc w:val="both"/>
      </w:pPr>
      <w:r>
        <w:rPr>
          <w:rFonts w:ascii="Times New Roman"/>
          <w:b w:val="false"/>
          <w:i w:val="false"/>
          <w:color w:val="000000"/>
          <w:sz w:val="28"/>
        </w:rPr>
        <w:t>
      5.3 677.3</w:t>
      </w:r>
    </w:p>
    <w:p>
      <w:pPr>
        <w:spacing w:after="0"/>
        <w:ind w:left="0"/>
        <w:jc w:val="both"/>
      </w:pPr>
      <w:r>
        <w:rPr>
          <w:rFonts w:ascii="Times New Roman"/>
          <w:b w:val="false"/>
          <w:i w:val="false"/>
          <w:color w:val="000000"/>
          <w:sz w:val="28"/>
        </w:rPr>
        <w:t>
      Итого: пастб. 100 639</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3.7 6.3 4.7</w:t>
      </w:r>
    </w:p>
    <w:p>
      <w:pPr>
        <w:spacing w:after="0"/>
        <w:ind w:left="0"/>
        <w:jc w:val="both"/>
      </w:pPr>
      <w:r>
        <w:rPr>
          <w:rFonts w:ascii="Times New Roman"/>
          <w:b w:val="false"/>
          <w:i w:val="false"/>
          <w:color w:val="000000"/>
          <w:sz w:val="28"/>
        </w:rPr>
        <w:t>
      2.4 3.5 2.2</w:t>
      </w:r>
    </w:p>
    <w:p>
      <w:pPr>
        <w:spacing w:after="0"/>
        <w:ind w:left="0"/>
        <w:jc w:val="both"/>
      </w:pPr>
      <w:r>
        <w:rPr>
          <w:rFonts w:ascii="Times New Roman"/>
          <w:b w:val="false"/>
          <w:i w:val="false"/>
          <w:color w:val="000000"/>
          <w:sz w:val="28"/>
        </w:rPr>
        <w:t>
      6.3 4032.1</w:t>
      </w:r>
    </w:p>
    <w:p>
      <w:pPr>
        <w:spacing w:after="0"/>
        <w:ind w:left="0"/>
        <w:jc w:val="both"/>
      </w:pPr>
      <w:r>
        <w:rPr>
          <w:rFonts w:ascii="Times New Roman"/>
          <w:b w:val="false"/>
          <w:i w:val="false"/>
          <w:color w:val="000000"/>
          <w:sz w:val="28"/>
        </w:rPr>
        <w:t>
      3.5 2230.1</w:t>
      </w:r>
    </w:p>
    <w:p>
      <w:pPr>
        <w:spacing w:after="0"/>
        <w:ind w:left="0"/>
        <w:jc w:val="both"/>
      </w:pPr>
      <w:r>
        <w:rPr>
          <w:rFonts w:ascii="Times New Roman"/>
          <w:b w:val="false"/>
          <w:i w:val="false"/>
          <w:color w:val="000000"/>
          <w:sz w:val="28"/>
        </w:rPr>
        <w:t>
      22.08. 206 Удлененное понижение</w:t>
      </w:r>
    </w:p>
    <w:p>
      <w:pPr>
        <w:spacing w:after="0"/>
        <w:ind w:left="0"/>
        <w:jc w:val="both"/>
      </w:pPr>
      <w:r>
        <w:rPr>
          <w:rFonts w:ascii="Times New Roman"/>
          <w:b w:val="false"/>
          <w:i w:val="false"/>
          <w:color w:val="000000"/>
          <w:sz w:val="28"/>
        </w:rPr>
        <w:t>
      36 (123) 1. Злаково-разнотравно-полынно- пастб. 100 106 Выпас 8 9.0 12.7 8.3 12.7 1346.2 Чистые В-Л-О</w:t>
      </w:r>
    </w:p>
    <w:p>
      <w:pPr>
        <w:spacing w:after="0"/>
        <w:ind w:left="0"/>
        <w:jc w:val="both"/>
      </w:pPr>
      <w:r>
        <w:rPr>
          <w:rFonts w:ascii="Times New Roman"/>
          <w:b w:val="false"/>
          <w:i w:val="false"/>
          <w:color w:val="000000"/>
          <w:sz w:val="28"/>
        </w:rPr>
        <w:t>
      С-4в солодковых с кермеком (острец вет- ест. вистый, пырей ползучий, вейник на-</w:t>
      </w:r>
    </w:p>
    <w:p>
      <w:pPr>
        <w:spacing w:after="0"/>
        <w:ind w:left="0"/>
        <w:jc w:val="both"/>
      </w:pPr>
      <w:r>
        <w:rPr>
          <w:rFonts w:ascii="Times New Roman"/>
          <w:b w:val="false"/>
          <w:i w:val="false"/>
          <w:color w:val="000000"/>
          <w:sz w:val="28"/>
        </w:rPr>
        <w:t>
      земный, бескильница расставленная, типчак, шалфей луговой, подорож-ник средний, зопник клубненосный, мордовник обыкновенный, подма-ренник настоящий, полынь шелко-вистая, полынь Шренка, солодка уральская, кермек Гмелини) на со-</w:t>
      </w:r>
    </w:p>
    <w:p>
      <w:pPr>
        <w:spacing w:after="0"/>
        <w:ind w:left="0"/>
        <w:jc w:val="both"/>
      </w:pPr>
      <w:r>
        <w:rPr>
          <w:rFonts w:ascii="Times New Roman"/>
          <w:b w:val="false"/>
          <w:i w:val="false"/>
          <w:color w:val="000000"/>
          <w:sz w:val="28"/>
        </w:rPr>
        <w:t>
      лонцах каштановых мелких и средних</w:t>
      </w:r>
    </w:p>
    <w:p>
      <w:pPr>
        <w:spacing w:after="0"/>
        <w:ind w:left="0"/>
        <w:jc w:val="both"/>
      </w:pPr>
      <w:r>
        <w:rPr>
          <w:rFonts w:ascii="Times New Roman"/>
          <w:b w:val="false"/>
          <w:i w:val="false"/>
          <w:color w:val="000000"/>
          <w:sz w:val="28"/>
        </w:rPr>
        <w:t>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5.4 7.4 4.4 7.4 784.4 60.0 56.9 23.4</w:t>
      </w:r>
    </w:p>
    <w:p>
      <w:pPr>
        <w:spacing w:after="0"/>
        <w:ind w:left="0"/>
        <w:jc w:val="both"/>
      </w:pPr>
      <w:r>
        <w:rPr>
          <w:rFonts w:ascii="Times New Roman"/>
          <w:b w:val="false"/>
          <w:i w:val="false"/>
          <w:color w:val="000000"/>
          <w:sz w:val="28"/>
        </w:rPr>
        <w:t>
      пастбища для всех в</w:t>
      </w:r>
    </w:p>
    <w:p>
      <w:pPr>
        <w:spacing w:after="0"/>
        <w:ind w:left="0"/>
        <w:jc w:val="both"/>
      </w:pPr>
      <w:r>
        <w:rPr>
          <w:rFonts w:ascii="Times New Roman"/>
          <w:b w:val="false"/>
          <w:i w:val="false"/>
          <w:color w:val="000000"/>
          <w:sz w:val="28"/>
        </w:rPr>
        <w:t>
      1 2 3 4 5 6 7 Итого: пастб. 100 106</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8 9 10 11 12 13 14 15 16 17 18 9 12.7 8.3 12.7 1346.2</w:t>
      </w:r>
    </w:p>
    <w:p>
      <w:pPr>
        <w:spacing w:after="0"/>
        <w:ind w:left="0"/>
        <w:jc w:val="both"/>
      </w:pPr>
      <w:r>
        <w:rPr>
          <w:rFonts w:ascii="Times New Roman"/>
          <w:b w:val="false"/>
          <w:i w:val="false"/>
          <w:color w:val="000000"/>
          <w:sz w:val="28"/>
        </w:rPr>
        <w:t>
      5.4 7.4 4.4 7.4 784.4</w:t>
      </w:r>
    </w:p>
    <w:p>
      <w:pPr>
        <w:spacing w:after="0"/>
        <w:ind w:left="0"/>
        <w:jc w:val="both"/>
      </w:pPr>
      <w:r>
        <w:rPr>
          <w:rFonts w:ascii="Times New Roman"/>
          <w:b w:val="false"/>
          <w:i w:val="false"/>
          <w:color w:val="000000"/>
          <w:sz w:val="28"/>
        </w:rPr>
        <w:t>
      23.08. 207 Пологий склон сопки</w:t>
      </w:r>
    </w:p>
    <w:p>
      <w:pPr>
        <w:spacing w:after="0"/>
        <w:ind w:left="0"/>
        <w:jc w:val="both"/>
      </w:pPr>
      <w:r>
        <w:rPr>
          <w:rFonts w:ascii="Times New Roman"/>
          <w:b w:val="false"/>
          <w:i w:val="false"/>
          <w:color w:val="000000"/>
          <w:sz w:val="28"/>
        </w:rPr>
        <w:t>
      28 (124) 1. Типчаково-полынный с ковылем пастб. 100 76 Выпас 2 1.2 1.5 1.8 1.5 114.0 Сильно В-Л-О</w:t>
      </w:r>
    </w:p>
    <w:p>
      <w:pPr>
        <w:spacing w:after="0"/>
        <w:ind w:left="0"/>
        <w:jc w:val="both"/>
      </w:pPr>
      <w:r>
        <w:rPr>
          <w:rFonts w:ascii="Times New Roman"/>
          <w:b w:val="false"/>
          <w:i w:val="false"/>
          <w:color w:val="000000"/>
          <w:sz w:val="28"/>
        </w:rPr>
        <w:t>
      С-2б ( типчак, полынь холодная, ковыльем ест. красный, полынь селитряная) на</w:t>
      </w:r>
    </w:p>
    <w:p>
      <w:pPr>
        <w:spacing w:after="0"/>
        <w:ind w:left="0"/>
        <w:jc w:val="both"/>
      </w:pPr>
      <w:r>
        <w:rPr>
          <w:rFonts w:ascii="Times New Roman"/>
          <w:b w:val="false"/>
          <w:i w:val="false"/>
          <w:color w:val="000000"/>
          <w:sz w:val="28"/>
        </w:rPr>
        <w:t>
      темно-каштановых неполноразвитых</w:t>
      </w:r>
    </w:p>
    <w:p>
      <w:pPr>
        <w:spacing w:after="0"/>
        <w:ind w:left="0"/>
        <w:jc w:val="both"/>
      </w:pPr>
      <w:r>
        <w:rPr>
          <w:rFonts w:ascii="Times New Roman"/>
          <w:b w:val="false"/>
          <w:i w:val="false"/>
          <w:color w:val="000000"/>
          <w:sz w:val="28"/>
        </w:rPr>
        <w:t>
      почвах</w:t>
      </w:r>
    </w:p>
    <w:p>
      <w:pPr>
        <w:spacing w:after="0"/>
        <w:ind w:left="0"/>
        <w:jc w:val="both"/>
      </w:pPr>
      <w:r>
        <w:rPr>
          <w:rFonts w:ascii="Times New Roman"/>
          <w:b w:val="false"/>
          <w:i w:val="false"/>
          <w:color w:val="000000"/>
          <w:sz w:val="28"/>
        </w:rPr>
        <w:t>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0.7 0.8 0.8 8.5 6.3 5.3</w:t>
      </w:r>
    </w:p>
    <w:p>
      <w:pPr>
        <w:spacing w:after="0"/>
        <w:ind w:left="0"/>
        <w:jc w:val="both"/>
      </w:pPr>
      <w:r>
        <w:rPr>
          <w:rFonts w:ascii="Times New Roman"/>
          <w:b w:val="false"/>
          <w:i w:val="false"/>
          <w:color w:val="000000"/>
          <w:sz w:val="28"/>
        </w:rPr>
        <w:t>
      0.8 60.8 закаменено пастбища для всех</w:t>
      </w:r>
    </w:p>
    <w:p>
      <w:pPr>
        <w:spacing w:after="0"/>
        <w:ind w:left="0"/>
        <w:jc w:val="both"/>
      </w:pPr>
      <w:r>
        <w:rPr>
          <w:rFonts w:ascii="Times New Roman"/>
          <w:b w:val="false"/>
          <w:i w:val="false"/>
          <w:color w:val="000000"/>
          <w:sz w:val="28"/>
        </w:rPr>
        <w:t>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76</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1.2 1.5 1.8</w:t>
      </w:r>
    </w:p>
    <w:p>
      <w:pPr>
        <w:spacing w:after="0"/>
        <w:ind w:left="0"/>
        <w:jc w:val="both"/>
      </w:pPr>
      <w:r>
        <w:rPr>
          <w:rFonts w:ascii="Times New Roman"/>
          <w:b w:val="false"/>
          <w:i w:val="false"/>
          <w:color w:val="000000"/>
          <w:sz w:val="28"/>
        </w:rPr>
        <w:t>
      0.7 0.8 0.8</w:t>
      </w:r>
    </w:p>
    <w:p>
      <w:pPr>
        <w:spacing w:after="0"/>
        <w:ind w:left="0"/>
        <w:jc w:val="both"/>
      </w:pPr>
      <w:r>
        <w:rPr>
          <w:rFonts w:ascii="Times New Roman"/>
          <w:b w:val="false"/>
          <w:i w:val="false"/>
          <w:color w:val="000000"/>
          <w:sz w:val="28"/>
        </w:rPr>
        <w:t>
      1.5 114.0</w:t>
      </w:r>
    </w:p>
    <w:p>
      <w:pPr>
        <w:spacing w:after="0"/>
        <w:ind w:left="0"/>
        <w:jc w:val="both"/>
      </w:pPr>
      <w:r>
        <w:rPr>
          <w:rFonts w:ascii="Times New Roman"/>
          <w:b w:val="false"/>
          <w:i w:val="false"/>
          <w:color w:val="000000"/>
          <w:sz w:val="28"/>
        </w:rPr>
        <w:t>
      0.8 60.8</w:t>
      </w:r>
    </w:p>
    <w:p>
      <w:pPr>
        <w:spacing w:after="0"/>
        <w:ind w:left="0"/>
        <w:jc w:val="both"/>
      </w:pPr>
      <w:r>
        <w:rPr>
          <w:rFonts w:ascii="Times New Roman"/>
          <w:b w:val="false"/>
          <w:i w:val="false"/>
          <w:color w:val="000000"/>
          <w:sz w:val="28"/>
        </w:rPr>
        <w:t>
      23.08. 208 Межсопочное понижение</w:t>
      </w:r>
    </w:p>
    <w:p>
      <w:pPr>
        <w:spacing w:after="0"/>
        <w:ind w:left="0"/>
        <w:jc w:val="both"/>
      </w:pPr>
      <w:r>
        <w:rPr>
          <w:rFonts w:ascii="Times New Roman"/>
          <w:b w:val="false"/>
          <w:i w:val="false"/>
          <w:color w:val="000000"/>
          <w:sz w:val="28"/>
        </w:rPr>
        <w:t>
      12Б (125) 1. Ковыльно-типчаково-полынный пастб. 100 53 Выпас 10.25 4.1 5.5 5.4 5.5 291.5 Сильно В-РЛ-О</w:t>
      </w:r>
    </w:p>
    <w:p>
      <w:pPr>
        <w:spacing w:after="0"/>
        <w:ind w:left="0"/>
        <w:jc w:val="both"/>
      </w:pPr>
      <w:r>
        <w:rPr>
          <w:rFonts w:ascii="Times New Roman"/>
          <w:b w:val="false"/>
          <w:i w:val="false"/>
          <w:color w:val="000000"/>
          <w:sz w:val="28"/>
        </w:rPr>
        <w:t>
      С-2б ( ковыль волосатик, ковыль крас- ест. ный, типчак, полынь холодная, по-лынь селитрянная, горошек мыши-</w:t>
      </w:r>
    </w:p>
    <w:p>
      <w:pPr>
        <w:spacing w:after="0"/>
        <w:ind w:left="0"/>
        <w:jc w:val="both"/>
      </w:pPr>
      <w:r>
        <w:rPr>
          <w:rFonts w:ascii="Times New Roman"/>
          <w:b w:val="false"/>
          <w:i w:val="false"/>
          <w:color w:val="000000"/>
          <w:sz w:val="28"/>
        </w:rPr>
        <w:t>
      ный, тысячелистник обыкновенный) на темно-каштановых неполноразви-</w:t>
      </w:r>
    </w:p>
    <w:p>
      <w:pPr>
        <w:spacing w:after="0"/>
        <w:ind w:left="0"/>
        <w:jc w:val="both"/>
      </w:pPr>
      <w:r>
        <w:rPr>
          <w:rFonts w:ascii="Times New Roman"/>
          <w:b w:val="false"/>
          <w:i w:val="false"/>
          <w:color w:val="000000"/>
          <w:sz w:val="28"/>
        </w:rPr>
        <w:t>
      тых почвах</w:t>
      </w:r>
    </w:p>
    <w:p>
      <w:pPr>
        <w:spacing w:after="0"/>
        <w:ind w:left="0"/>
        <w:jc w:val="both"/>
      </w:pPr>
      <w:r>
        <w:rPr>
          <w:rFonts w:ascii="Times New Roman"/>
          <w:b w:val="false"/>
          <w:i w:val="false"/>
          <w:color w:val="000000"/>
          <w:sz w:val="28"/>
        </w:rPr>
        <w:t>
      частного скота</w:t>
      </w:r>
    </w:p>
    <w:p>
      <w:pPr>
        <w:spacing w:after="0"/>
        <w:ind w:left="0"/>
        <w:jc w:val="both"/>
      </w:pPr>
      <w:r>
        <w:rPr>
          <w:rFonts w:ascii="Times New Roman"/>
          <w:b w:val="false"/>
          <w:i w:val="false"/>
          <w:color w:val="000000"/>
          <w:sz w:val="28"/>
        </w:rPr>
        <w:t>
      (лошади)</w:t>
      </w:r>
    </w:p>
    <w:p>
      <w:pPr>
        <w:spacing w:after="0"/>
        <w:ind w:left="0"/>
        <w:jc w:val="both"/>
      </w:pPr>
      <w:r>
        <w:rPr>
          <w:rFonts w:ascii="Times New Roman"/>
          <w:b w:val="false"/>
          <w:i w:val="false"/>
          <w:color w:val="000000"/>
          <w:sz w:val="28"/>
        </w:rPr>
        <w:t>
      2.7 3.2 2.5 35.5 26.4 15.7</w:t>
      </w:r>
    </w:p>
    <w:p>
      <w:pPr>
        <w:spacing w:after="0"/>
        <w:ind w:left="0"/>
        <w:jc w:val="both"/>
      </w:pPr>
      <w:r>
        <w:rPr>
          <w:rFonts w:ascii="Times New Roman"/>
          <w:b w:val="false"/>
          <w:i w:val="false"/>
          <w:color w:val="000000"/>
          <w:sz w:val="28"/>
        </w:rPr>
        <w:t>
      3.2 169.6 затырсовано Средне</w:t>
      </w:r>
    </w:p>
    <w:p>
      <w:pPr>
        <w:spacing w:after="0"/>
        <w:ind w:left="0"/>
        <w:jc w:val="both"/>
      </w:pPr>
      <w:r>
        <w:rPr>
          <w:rFonts w:ascii="Times New Roman"/>
          <w:b w:val="false"/>
          <w:i w:val="false"/>
          <w:color w:val="000000"/>
          <w:sz w:val="28"/>
        </w:rPr>
        <w:t>
      закаменено</w:t>
      </w:r>
    </w:p>
    <w:p>
      <w:pPr>
        <w:spacing w:after="0"/>
        <w:ind w:left="0"/>
        <w:jc w:val="both"/>
      </w:pPr>
      <w:r>
        <w:rPr>
          <w:rFonts w:ascii="Times New Roman"/>
          <w:b w:val="false"/>
          <w:i w:val="false"/>
          <w:color w:val="000000"/>
          <w:sz w:val="28"/>
        </w:rPr>
        <w:t>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53</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4.1 5.5 5.4</w:t>
      </w:r>
    </w:p>
    <w:p>
      <w:pPr>
        <w:spacing w:after="0"/>
        <w:ind w:left="0"/>
        <w:jc w:val="both"/>
      </w:pPr>
      <w:r>
        <w:rPr>
          <w:rFonts w:ascii="Times New Roman"/>
          <w:b w:val="false"/>
          <w:i w:val="false"/>
          <w:color w:val="000000"/>
          <w:sz w:val="28"/>
        </w:rPr>
        <w:t>
      2.7 3.2 2.5</w:t>
      </w:r>
    </w:p>
    <w:p>
      <w:pPr>
        <w:spacing w:after="0"/>
        <w:ind w:left="0"/>
        <w:jc w:val="both"/>
      </w:pPr>
      <w:r>
        <w:rPr>
          <w:rFonts w:ascii="Times New Roman"/>
          <w:b w:val="false"/>
          <w:i w:val="false"/>
          <w:color w:val="000000"/>
          <w:sz w:val="28"/>
        </w:rPr>
        <w:t>
      5.5 291.5</w:t>
      </w:r>
    </w:p>
    <w:p>
      <w:pPr>
        <w:spacing w:after="0"/>
        <w:ind w:left="0"/>
        <w:jc w:val="both"/>
      </w:pPr>
      <w:r>
        <w:rPr>
          <w:rFonts w:ascii="Times New Roman"/>
          <w:b w:val="false"/>
          <w:i w:val="false"/>
          <w:color w:val="000000"/>
          <w:sz w:val="28"/>
        </w:rPr>
        <w:t>
      3.2 169.6</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24.08. 209 Слабоволнистая равнина</w:t>
      </w:r>
    </w:p>
    <w:p>
      <w:pPr>
        <w:spacing w:after="0"/>
        <w:ind w:left="0"/>
        <w:jc w:val="both"/>
      </w:pPr>
      <w:r>
        <w:rPr>
          <w:rFonts w:ascii="Times New Roman"/>
          <w:b w:val="false"/>
          <w:i w:val="false"/>
          <w:color w:val="000000"/>
          <w:sz w:val="28"/>
        </w:rPr>
        <w:t>
      51д (126) 1. Злаково-разнотравно-полынный пастб. 100 181 Выпас 7.3 4.4 7.3 5.4 7.3 1321.3 Чистые В-Л-О</w:t>
      </w:r>
    </w:p>
    <w:p>
      <w:pPr>
        <w:spacing w:after="0"/>
        <w:ind w:left="0"/>
        <w:jc w:val="both"/>
      </w:pPr>
      <w:r>
        <w:rPr>
          <w:rFonts w:ascii="Times New Roman"/>
          <w:b w:val="false"/>
          <w:i w:val="false"/>
          <w:color w:val="000000"/>
          <w:sz w:val="28"/>
        </w:rPr>
        <w:t>
      С-2а ( костер безостый, типчак, бескиль- КУ ница расставленная, пырей ползучий,</w:t>
      </w:r>
    </w:p>
    <w:p>
      <w:pPr>
        <w:spacing w:after="0"/>
        <w:ind w:left="0"/>
        <w:jc w:val="both"/>
      </w:pPr>
      <w:r>
        <w:rPr>
          <w:rFonts w:ascii="Times New Roman"/>
          <w:b w:val="false"/>
          <w:i w:val="false"/>
          <w:color w:val="000000"/>
          <w:sz w:val="28"/>
        </w:rPr>
        <w:t>
      зопник клубненосный, тысячелист-ник обыкновенный, подорожник средний, полынь сизая, полынь се-литрянная) на темно-каштановых ма-</w:t>
      </w:r>
    </w:p>
    <w:p>
      <w:pPr>
        <w:spacing w:after="0"/>
        <w:ind w:left="0"/>
        <w:jc w:val="both"/>
      </w:pPr>
      <w:r>
        <w:rPr>
          <w:rFonts w:ascii="Times New Roman"/>
          <w:b w:val="false"/>
          <w:i w:val="false"/>
          <w:color w:val="000000"/>
          <w:sz w:val="28"/>
        </w:rPr>
        <w:t>
      ломощных почвах</w:t>
      </w:r>
    </w:p>
    <w:p>
      <w:pPr>
        <w:spacing w:after="0"/>
        <w:ind w:left="0"/>
        <w:jc w:val="both"/>
      </w:pPr>
      <w:r>
        <w:rPr>
          <w:rFonts w:ascii="Times New Roman"/>
          <w:b w:val="false"/>
          <w:i w:val="false"/>
          <w:color w:val="000000"/>
          <w:sz w:val="28"/>
        </w:rPr>
        <w:t>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3.4 4.2 2.3 4.2 760.2 52.0 34.8 15.2</w:t>
      </w:r>
    </w:p>
    <w:p>
      <w:pPr>
        <w:spacing w:after="0"/>
        <w:ind w:left="0"/>
        <w:jc w:val="both"/>
      </w:pPr>
      <w:r>
        <w:rPr>
          <w:rFonts w:ascii="Times New Roman"/>
          <w:b w:val="false"/>
          <w:i w:val="false"/>
          <w:color w:val="000000"/>
          <w:sz w:val="28"/>
        </w:rPr>
        <w:t>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100 181</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4.4 7.3 5.4</w:t>
      </w:r>
    </w:p>
    <w:p>
      <w:pPr>
        <w:spacing w:after="0"/>
        <w:ind w:left="0"/>
        <w:jc w:val="both"/>
      </w:pPr>
      <w:r>
        <w:rPr>
          <w:rFonts w:ascii="Times New Roman"/>
          <w:b w:val="false"/>
          <w:i w:val="false"/>
          <w:color w:val="000000"/>
          <w:sz w:val="28"/>
        </w:rPr>
        <w:t>
      3.4 4.2 2.3</w:t>
      </w:r>
    </w:p>
    <w:p>
      <w:pPr>
        <w:spacing w:after="0"/>
        <w:ind w:left="0"/>
        <w:jc w:val="both"/>
      </w:pPr>
      <w:r>
        <w:rPr>
          <w:rFonts w:ascii="Times New Roman"/>
          <w:b w:val="false"/>
          <w:i w:val="false"/>
          <w:color w:val="000000"/>
          <w:sz w:val="28"/>
        </w:rPr>
        <w:t>
      7.3 1321.3</w:t>
      </w:r>
    </w:p>
    <w:p>
      <w:pPr>
        <w:spacing w:after="0"/>
        <w:ind w:left="0"/>
        <w:jc w:val="both"/>
      </w:pPr>
      <w:r>
        <w:rPr>
          <w:rFonts w:ascii="Times New Roman"/>
          <w:b w:val="false"/>
          <w:i w:val="false"/>
          <w:color w:val="000000"/>
          <w:sz w:val="28"/>
        </w:rPr>
        <w:t>
      4.2 760.2</w:t>
      </w:r>
    </w:p>
    <w:p>
      <w:pPr>
        <w:spacing w:after="0"/>
        <w:ind w:left="0"/>
        <w:jc w:val="both"/>
      </w:pPr>
      <w:r>
        <w:rPr>
          <w:rFonts w:ascii="Times New Roman"/>
          <w:b w:val="false"/>
          <w:i w:val="false"/>
          <w:color w:val="000000"/>
          <w:sz w:val="28"/>
        </w:rPr>
        <w:t>
      24.08. 210 Волнистая равнина</w:t>
      </w:r>
    </w:p>
    <w:p>
      <w:pPr>
        <w:spacing w:after="0"/>
        <w:ind w:left="0"/>
        <w:jc w:val="both"/>
      </w:pPr>
      <w:r>
        <w:rPr>
          <w:rFonts w:ascii="Times New Roman"/>
          <w:b w:val="false"/>
          <w:i w:val="false"/>
          <w:color w:val="000000"/>
          <w:sz w:val="28"/>
        </w:rPr>
        <w:t>
      2 (127) 1. Красноковыльно-типчаково-полынный пастб. 65 189 Выпас 8.0 6.3 10.8 7.1 10.8 2042.8 Чистые В-Л-О</w:t>
      </w:r>
    </w:p>
    <w:p>
      <w:pPr>
        <w:spacing w:after="0"/>
        <w:ind w:left="0"/>
        <w:jc w:val="both"/>
      </w:pPr>
      <w:r>
        <w:rPr>
          <w:rFonts w:ascii="Times New Roman"/>
          <w:b w:val="false"/>
          <w:i w:val="false"/>
          <w:color w:val="000000"/>
          <w:sz w:val="28"/>
        </w:rPr>
        <w:t>
      С-2а с разнотравьем ( ковыль красный, ест. типчак, полынь сизая, полынь селит-</w:t>
      </w:r>
    </w:p>
    <w:p>
      <w:pPr>
        <w:spacing w:after="0"/>
        <w:ind w:left="0"/>
        <w:jc w:val="both"/>
      </w:pPr>
      <w:r>
        <w:rPr>
          <w:rFonts w:ascii="Times New Roman"/>
          <w:b w:val="false"/>
          <w:i w:val="false"/>
          <w:color w:val="000000"/>
          <w:sz w:val="28"/>
        </w:rPr>
        <w:t>
      рянная, тысячелистник обыкновен-ный, зопник клубненосный, подма-ренник настоящий) на темно-кашта-</w:t>
      </w:r>
    </w:p>
    <w:p>
      <w:pPr>
        <w:spacing w:after="0"/>
        <w:ind w:left="0"/>
        <w:jc w:val="both"/>
      </w:pPr>
      <w:r>
        <w:rPr>
          <w:rFonts w:ascii="Times New Roman"/>
          <w:b w:val="false"/>
          <w:i w:val="false"/>
          <w:color w:val="000000"/>
          <w:sz w:val="28"/>
        </w:rPr>
        <w:t>
      новых маломощных почвах</w:t>
      </w:r>
    </w:p>
    <w:p>
      <w:pPr>
        <w:spacing w:after="0"/>
        <w:ind w:left="0"/>
        <w:jc w:val="both"/>
      </w:pPr>
      <w:r>
        <w:rPr>
          <w:rFonts w:ascii="Times New Roman"/>
          <w:b w:val="false"/>
          <w:i w:val="false"/>
          <w:color w:val="000000"/>
          <w:sz w:val="28"/>
        </w:rPr>
        <w:t>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4.0 6.1 3.3 6.1 1153.8 39.0 50.3 16.9</w:t>
      </w:r>
    </w:p>
    <w:p>
      <w:pPr>
        <w:spacing w:after="0"/>
        <w:ind w:left="0"/>
        <w:jc w:val="both"/>
      </w:pPr>
      <w:r>
        <w:rPr>
          <w:rFonts w:ascii="Times New Roman"/>
          <w:b w:val="false"/>
          <w:i w:val="false"/>
          <w:color w:val="000000"/>
          <w:sz w:val="28"/>
        </w:rPr>
        <w:t>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34Б 2. Злаковый (острец ветвистый, пы-С-4в рей ползучий, мятлик луговой, ли-</w:t>
      </w:r>
    </w:p>
    <w:p>
      <w:pPr>
        <w:spacing w:after="0"/>
        <w:ind w:left="0"/>
        <w:jc w:val="both"/>
      </w:pPr>
      <w:r>
        <w:rPr>
          <w:rFonts w:ascii="Times New Roman"/>
          <w:b w:val="false"/>
          <w:i w:val="false"/>
          <w:color w:val="000000"/>
          <w:sz w:val="28"/>
        </w:rPr>
        <w:t>
      сохвост луговой, типчак, бескильни-</w:t>
      </w:r>
    </w:p>
    <w:p>
      <w:pPr>
        <w:spacing w:after="0"/>
        <w:ind w:left="0"/>
        <w:jc w:val="both"/>
      </w:pPr>
      <w:r>
        <w:rPr>
          <w:rFonts w:ascii="Times New Roman"/>
          <w:b w:val="false"/>
          <w:i w:val="false"/>
          <w:color w:val="000000"/>
          <w:sz w:val="28"/>
        </w:rPr>
        <w:t>
      ца расставленная, тимофеевка луго-</w:t>
      </w:r>
    </w:p>
    <w:p>
      <w:pPr>
        <w:spacing w:after="0"/>
        <w:ind w:left="0"/>
        <w:jc w:val="both"/>
      </w:pPr>
      <w:r>
        <w:rPr>
          <w:rFonts w:ascii="Times New Roman"/>
          <w:b w:val="false"/>
          <w:i w:val="false"/>
          <w:color w:val="000000"/>
          <w:sz w:val="28"/>
        </w:rPr>
        <w:t>
      пастб. 35 102</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5.4 10.1 7.5 3.5 5.3 3.2 54.4 45.0 24.4</w:t>
      </w:r>
    </w:p>
    <w:p>
      <w:pPr>
        <w:spacing w:after="0"/>
        <w:ind w:left="0"/>
        <w:jc w:val="both"/>
      </w:pPr>
      <w:r>
        <w:rPr>
          <w:rFonts w:ascii="Times New Roman"/>
          <w:b w:val="false"/>
          <w:i w:val="false"/>
          <w:color w:val="000000"/>
          <w:sz w:val="28"/>
        </w:rPr>
        <w:t>
      10.1 1028.7 Чистые</w:t>
      </w:r>
    </w:p>
    <w:p>
      <w:pPr>
        <w:spacing w:after="0"/>
        <w:ind w:left="0"/>
        <w:jc w:val="both"/>
      </w:pPr>
      <w:r>
        <w:rPr>
          <w:rFonts w:ascii="Times New Roman"/>
          <w:b w:val="false"/>
          <w:i w:val="false"/>
          <w:color w:val="000000"/>
          <w:sz w:val="28"/>
        </w:rPr>
        <w:t>
      5.3 539.8</w:t>
      </w:r>
    </w:p>
    <w:p>
      <w:pPr>
        <w:spacing w:after="0"/>
        <w:ind w:left="0"/>
        <w:jc w:val="both"/>
      </w:pPr>
      <w:r>
        <w:rPr>
          <w:rFonts w:ascii="Times New Roman"/>
          <w:b w:val="false"/>
          <w:i w:val="false"/>
          <w:color w:val="000000"/>
          <w:sz w:val="28"/>
        </w:rPr>
        <w:t>
      1 2 3 4 5 6 7 8 9 10 11 12 13 14 15 16 17 18 вая) на солонцах лугово-каштановых</w:t>
      </w:r>
    </w:p>
    <w:p>
      <w:pPr>
        <w:spacing w:after="0"/>
        <w:ind w:left="0"/>
        <w:jc w:val="both"/>
      </w:pPr>
      <w:r>
        <w:rPr>
          <w:rFonts w:ascii="Times New Roman"/>
          <w:b w:val="false"/>
          <w:i w:val="false"/>
          <w:color w:val="000000"/>
          <w:sz w:val="28"/>
        </w:rPr>
        <w:t>
      витых почвах</w:t>
      </w:r>
    </w:p>
    <w:p>
      <w:pPr>
        <w:spacing w:after="0"/>
        <w:ind w:left="0"/>
        <w:jc w:val="both"/>
      </w:pPr>
      <w:r>
        <w:rPr>
          <w:rFonts w:ascii="Times New Roman"/>
          <w:b w:val="false"/>
          <w:i w:val="false"/>
          <w:color w:val="000000"/>
          <w:sz w:val="28"/>
        </w:rPr>
        <w:t>
      Итого: пастб. 100 291</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6.0 10.6 7.2</w:t>
      </w:r>
    </w:p>
    <w:p>
      <w:pPr>
        <w:spacing w:after="0"/>
        <w:ind w:left="0"/>
        <w:jc w:val="both"/>
      </w:pPr>
      <w:r>
        <w:rPr>
          <w:rFonts w:ascii="Times New Roman"/>
          <w:b w:val="false"/>
          <w:i w:val="false"/>
          <w:color w:val="000000"/>
          <w:sz w:val="28"/>
        </w:rPr>
        <w:t>
      3.8 5.8 3.3</w:t>
      </w:r>
    </w:p>
    <w:p>
      <w:pPr>
        <w:spacing w:after="0"/>
        <w:ind w:left="0"/>
        <w:jc w:val="both"/>
      </w:pPr>
      <w:r>
        <w:rPr>
          <w:rFonts w:ascii="Times New Roman"/>
          <w:b w:val="false"/>
          <w:i w:val="false"/>
          <w:color w:val="000000"/>
          <w:sz w:val="28"/>
        </w:rPr>
        <w:t>
      10.6 3071.5</w:t>
      </w:r>
    </w:p>
    <w:p>
      <w:pPr>
        <w:spacing w:after="0"/>
        <w:ind w:left="0"/>
        <w:jc w:val="both"/>
      </w:pPr>
      <w:r>
        <w:rPr>
          <w:rFonts w:ascii="Times New Roman"/>
          <w:b w:val="false"/>
          <w:i w:val="false"/>
          <w:color w:val="000000"/>
          <w:sz w:val="28"/>
        </w:rPr>
        <w:t>
      5.8 1693.6</w:t>
      </w:r>
    </w:p>
    <w:p>
      <w:pPr>
        <w:spacing w:after="0"/>
        <w:ind w:left="0"/>
        <w:jc w:val="both"/>
      </w:pPr>
      <w:r>
        <w:rPr>
          <w:rFonts w:ascii="Times New Roman"/>
          <w:b w:val="false"/>
          <w:i w:val="false"/>
          <w:color w:val="000000"/>
          <w:sz w:val="28"/>
        </w:rPr>
        <w:t>
      24.08. 211 Слабоволнистая равнина</w:t>
      </w:r>
    </w:p>
    <w:p>
      <w:pPr>
        <w:spacing w:after="0"/>
        <w:ind w:left="0"/>
        <w:jc w:val="both"/>
      </w:pPr>
      <w:r>
        <w:rPr>
          <w:rFonts w:ascii="Times New Roman"/>
          <w:b w:val="false"/>
          <w:i w:val="false"/>
          <w:color w:val="000000"/>
          <w:sz w:val="28"/>
        </w:rPr>
        <w:t>
      52Ба (128) 1. Ковыльно-злаково-полынно-раз- пастб. 100 705 Выпас 5 2.9 4.5 3.4 4.5 3172.5 Чистые В-Л-О</w:t>
      </w:r>
    </w:p>
    <w:p>
      <w:pPr>
        <w:spacing w:after="0"/>
        <w:ind w:left="0"/>
        <w:jc w:val="both"/>
      </w:pPr>
      <w:r>
        <w:rPr>
          <w:rFonts w:ascii="Times New Roman"/>
          <w:b w:val="false"/>
          <w:i w:val="false"/>
          <w:color w:val="000000"/>
          <w:sz w:val="28"/>
        </w:rPr>
        <w:t>
      С-2а нотравный ( ковыль красный, кос- КУ тер безостый, типчак, бескильница расставленная, полынь сизая, полынь селитрянная, зопник клубненосный,</w:t>
      </w:r>
    </w:p>
    <w:p>
      <w:pPr>
        <w:spacing w:after="0"/>
        <w:ind w:left="0"/>
        <w:jc w:val="both"/>
      </w:pPr>
      <w:r>
        <w:rPr>
          <w:rFonts w:ascii="Times New Roman"/>
          <w:b w:val="false"/>
          <w:i w:val="false"/>
          <w:color w:val="000000"/>
          <w:sz w:val="28"/>
        </w:rPr>
        <w:t>
      лапчатка гусиная, подорожник сред-ний, мордовник обыкновенный, ты-сячелистник обыкновенный) на тем-</w:t>
      </w:r>
    </w:p>
    <w:p>
      <w:pPr>
        <w:spacing w:after="0"/>
        <w:ind w:left="0"/>
        <w:jc w:val="both"/>
      </w:pPr>
      <w:r>
        <w:rPr>
          <w:rFonts w:ascii="Times New Roman"/>
          <w:b w:val="false"/>
          <w:i w:val="false"/>
          <w:color w:val="000000"/>
          <w:sz w:val="28"/>
        </w:rPr>
        <w:t>
      но-каштановых маломощных почвах</w:t>
      </w:r>
    </w:p>
    <w:p>
      <w:pPr>
        <w:spacing w:after="0"/>
        <w:ind w:left="0"/>
        <w:jc w:val="both"/>
      </w:pPr>
      <w:r>
        <w:rPr>
          <w:rFonts w:ascii="Times New Roman"/>
          <w:b w:val="false"/>
          <w:i w:val="false"/>
          <w:color w:val="000000"/>
          <w:sz w:val="28"/>
        </w:rPr>
        <w:t>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2.1 2.5 1.5 2.5 1762.5 24.4 18.8 8.7</w:t>
      </w:r>
    </w:p>
    <w:p>
      <w:pPr>
        <w:spacing w:after="0"/>
        <w:ind w:left="0"/>
        <w:jc w:val="both"/>
      </w:pPr>
      <w:r>
        <w:rPr>
          <w:rFonts w:ascii="Times New Roman"/>
          <w:b w:val="false"/>
          <w:i w:val="false"/>
          <w:color w:val="000000"/>
          <w:sz w:val="28"/>
        </w:rPr>
        <w:t>
      пастбища для всех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100 705</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2.9 4.5 3.4</w:t>
      </w:r>
    </w:p>
    <w:p>
      <w:pPr>
        <w:spacing w:after="0"/>
        <w:ind w:left="0"/>
        <w:jc w:val="both"/>
      </w:pPr>
      <w:r>
        <w:rPr>
          <w:rFonts w:ascii="Times New Roman"/>
          <w:b w:val="false"/>
          <w:i w:val="false"/>
          <w:color w:val="000000"/>
          <w:sz w:val="28"/>
        </w:rPr>
        <w:t>
      2.1 2.5 1.5</w:t>
      </w:r>
    </w:p>
    <w:p>
      <w:pPr>
        <w:spacing w:after="0"/>
        <w:ind w:left="0"/>
        <w:jc w:val="both"/>
      </w:pPr>
      <w:r>
        <w:rPr>
          <w:rFonts w:ascii="Times New Roman"/>
          <w:b w:val="false"/>
          <w:i w:val="false"/>
          <w:color w:val="000000"/>
          <w:sz w:val="28"/>
        </w:rPr>
        <w:t>
      4.5 3172.5</w:t>
      </w:r>
    </w:p>
    <w:p>
      <w:pPr>
        <w:spacing w:after="0"/>
        <w:ind w:left="0"/>
        <w:jc w:val="both"/>
      </w:pPr>
      <w:r>
        <w:rPr>
          <w:rFonts w:ascii="Times New Roman"/>
          <w:b w:val="false"/>
          <w:i w:val="false"/>
          <w:color w:val="000000"/>
          <w:sz w:val="28"/>
        </w:rPr>
        <w:t>
      2.5 1762.5</w:t>
      </w:r>
    </w:p>
    <w:p>
      <w:pPr>
        <w:spacing w:after="0"/>
        <w:ind w:left="0"/>
        <w:jc w:val="both"/>
      </w:pPr>
      <w:r>
        <w:rPr>
          <w:rFonts w:ascii="Times New Roman"/>
          <w:b w:val="false"/>
          <w:i w:val="false"/>
          <w:color w:val="000000"/>
          <w:sz w:val="28"/>
        </w:rPr>
        <w:t>
      25.08. 212 Волнистая равнина</w:t>
      </w:r>
    </w:p>
    <w:p>
      <w:pPr>
        <w:spacing w:after="0"/>
        <w:ind w:left="0"/>
        <w:jc w:val="both"/>
      </w:pPr>
      <w:r>
        <w:rPr>
          <w:rFonts w:ascii="Times New Roman"/>
          <w:b w:val="false"/>
          <w:i w:val="false"/>
          <w:color w:val="000000"/>
          <w:sz w:val="28"/>
        </w:rPr>
        <w:t>
      26А (129) 1. Типчаково-ковыльно-полынный пастб. 65 236 Выпас 5.5 4.0 5.5 4.8 5.5 1297.7 Чистые В-Л-О</w:t>
      </w:r>
    </w:p>
    <w:p>
      <w:pPr>
        <w:spacing w:after="0"/>
        <w:ind w:left="0"/>
        <w:jc w:val="both"/>
      </w:pPr>
      <w:r>
        <w:rPr>
          <w:rFonts w:ascii="Times New Roman"/>
          <w:b w:val="false"/>
          <w:i w:val="false"/>
          <w:color w:val="000000"/>
          <w:sz w:val="28"/>
        </w:rPr>
        <w:t>
      С-2а ( типчак, ковыль красный, полынь ест. сизая) на темно-каштановых мало-</w:t>
      </w:r>
    </w:p>
    <w:p>
      <w:pPr>
        <w:spacing w:after="0"/>
        <w:ind w:left="0"/>
        <w:jc w:val="both"/>
      </w:pPr>
      <w:r>
        <w:rPr>
          <w:rFonts w:ascii="Times New Roman"/>
          <w:b w:val="false"/>
          <w:i w:val="false"/>
          <w:color w:val="000000"/>
          <w:sz w:val="28"/>
        </w:rPr>
        <w:t>
      мощных почвах</w:t>
      </w:r>
    </w:p>
    <w:p>
      <w:pPr>
        <w:spacing w:after="0"/>
        <w:ind w:left="0"/>
        <w:jc w:val="both"/>
      </w:pPr>
      <w:r>
        <w:rPr>
          <w:rFonts w:ascii="Times New Roman"/>
          <w:b w:val="false"/>
          <w:i w:val="false"/>
          <w:color w:val="000000"/>
          <w:sz w:val="28"/>
        </w:rPr>
        <w:t>
      частного скота</w:t>
      </w:r>
    </w:p>
    <w:p>
      <w:pPr>
        <w:spacing w:after="0"/>
        <w:ind w:left="0"/>
        <w:jc w:val="both"/>
      </w:pPr>
      <w:r>
        <w:rPr>
          <w:rFonts w:ascii="Times New Roman"/>
          <w:b w:val="false"/>
          <w:i w:val="false"/>
          <w:color w:val="000000"/>
          <w:sz w:val="28"/>
        </w:rPr>
        <w:t>
      (лошади)</w:t>
      </w:r>
    </w:p>
    <w:p>
      <w:pPr>
        <w:spacing w:after="0"/>
        <w:ind w:left="0"/>
        <w:jc w:val="both"/>
      </w:pPr>
      <w:r>
        <w:rPr>
          <w:rFonts w:ascii="Times New Roman"/>
          <w:b w:val="false"/>
          <w:i w:val="false"/>
          <w:color w:val="000000"/>
          <w:sz w:val="28"/>
        </w:rPr>
        <w:t>
      2.6 3.1 2.2 3.1 731.4 29.1 25.1 14.2</w:t>
      </w:r>
    </w:p>
    <w:p>
      <w:pPr>
        <w:spacing w:after="0"/>
        <w:ind w:left="0"/>
        <w:jc w:val="both"/>
      </w:pPr>
      <w:r>
        <w:rPr>
          <w:rFonts w:ascii="Times New Roman"/>
          <w:b w:val="false"/>
          <w:i w:val="false"/>
          <w:color w:val="000000"/>
          <w:sz w:val="28"/>
        </w:rPr>
        <w:t>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34Б 2. Злаковый (острец ветвистый, пы-С-4в рей ползучий, мятлик луговой, ли-</w:t>
      </w:r>
    </w:p>
    <w:p>
      <w:pPr>
        <w:spacing w:after="0"/>
        <w:ind w:left="0"/>
        <w:jc w:val="both"/>
      </w:pPr>
      <w:r>
        <w:rPr>
          <w:rFonts w:ascii="Times New Roman"/>
          <w:b w:val="false"/>
          <w:i w:val="false"/>
          <w:color w:val="000000"/>
          <w:sz w:val="28"/>
        </w:rPr>
        <w:t>
      сохвост луговой, типчак, бескильни-ца расставленная, тимофеевка луго-вая) на солонцах лугово-каштановых</w:t>
      </w:r>
    </w:p>
    <w:p>
      <w:pPr>
        <w:spacing w:after="0"/>
        <w:ind w:left="0"/>
        <w:jc w:val="both"/>
      </w:pPr>
      <w:r>
        <w:rPr>
          <w:rFonts w:ascii="Times New Roman"/>
          <w:b w:val="false"/>
          <w:i w:val="false"/>
          <w:color w:val="000000"/>
          <w:sz w:val="28"/>
        </w:rPr>
        <w:t>
      витых почвах</w:t>
      </w:r>
    </w:p>
    <w:p>
      <w:pPr>
        <w:spacing w:after="0"/>
        <w:ind w:left="0"/>
        <w:jc w:val="both"/>
      </w:pPr>
      <w:r>
        <w:rPr>
          <w:rFonts w:ascii="Times New Roman"/>
          <w:b w:val="false"/>
          <w:i w:val="false"/>
          <w:color w:val="000000"/>
          <w:sz w:val="28"/>
        </w:rPr>
        <w:t>
      пастб. 35 127</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5.4 10.1 7.5 3.5 5.3 3.2 54.4 45.0 24.4</w:t>
      </w:r>
    </w:p>
    <w:p>
      <w:pPr>
        <w:spacing w:after="0"/>
        <w:ind w:left="0"/>
        <w:jc w:val="both"/>
      </w:pPr>
      <w:r>
        <w:rPr>
          <w:rFonts w:ascii="Times New Roman"/>
          <w:b w:val="false"/>
          <w:i w:val="false"/>
          <w:color w:val="000000"/>
          <w:sz w:val="28"/>
        </w:rPr>
        <w:t>
      10.1 1283.2 Чистые</w:t>
      </w:r>
    </w:p>
    <w:p>
      <w:pPr>
        <w:spacing w:after="0"/>
        <w:ind w:left="0"/>
        <w:jc w:val="both"/>
      </w:pPr>
      <w:r>
        <w:rPr>
          <w:rFonts w:ascii="Times New Roman"/>
          <w:b w:val="false"/>
          <w:i w:val="false"/>
          <w:color w:val="000000"/>
          <w:sz w:val="28"/>
        </w:rPr>
        <w:t>
      5.3 673.4</w:t>
      </w:r>
    </w:p>
    <w:p>
      <w:pPr>
        <w:spacing w:after="0"/>
        <w:ind w:left="0"/>
        <w:jc w:val="both"/>
      </w:pPr>
      <w:r>
        <w:rPr>
          <w:rFonts w:ascii="Times New Roman"/>
          <w:b w:val="false"/>
          <w:i w:val="false"/>
          <w:color w:val="000000"/>
          <w:sz w:val="28"/>
        </w:rPr>
        <w:t>
      Итого: пастб. 100 363</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4.5 7.1 5.7</w:t>
      </w:r>
    </w:p>
    <w:p>
      <w:pPr>
        <w:spacing w:after="0"/>
        <w:ind w:left="0"/>
        <w:jc w:val="both"/>
      </w:pPr>
      <w:r>
        <w:rPr>
          <w:rFonts w:ascii="Times New Roman"/>
          <w:b w:val="false"/>
          <w:i w:val="false"/>
          <w:color w:val="000000"/>
          <w:sz w:val="28"/>
        </w:rPr>
        <w:t>
      2.9 3.9 2.6</w:t>
      </w:r>
    </w:p>
    <w:p>
      <w:pPr>
        <w:spacing w:after="0"/>
        <w:ind w:left="0"/>
        <w:jc w:val="both"/>
      </w:pPr>
      <w:r>
        <w:rPr>
          <w:rFonts w:ascii="Times New Roman"/>
          <w:b w:val="false"/>
          <w:i w:val="false"/>
          <w:color w:val="000000"/>
          <w:sz w:val="28"/>
        </w:rPr>
        <w:t>
      7.1 2580.9</w:t>
      </w:r>
    </w:p>
    <w:p>
      <w:pPr>
        <w:spacing w:after="0"/>
        <w:ind w:left="0"/>
        <w:jc w:val="both"/>
      </w:pPr>
      <w:r>
        <w:rPr>
          <w:rFonts w:ascii="Times New Roman"/>
          <w:b w:val="false"/>
          <w:i w:val="false"/>
          <w:color w:val="000000"/>
          <w:sz w:val="28"/>
        </w:rPr>
        <w:t>
      3.9 1404.8</w:t>
      </w:r>
    </w:p>
    <w:p>
      <w:pPr>
        <w:spacing w:after="0"/>
        <w:ind w:left="0"/>
        <w:jc w:val="both"/>
      </w:pPr>
      <w:r>
        <w:rPr>
          <w:rFonts w:ascii="Times New Roman"/>
          <w:b w:val="false"/>
          <w:i w:val="false"/>
          <w:color w:val="000000"/>
          <w:sz w:val="28"/>
        </w:rPr>
        <w:t>
      25.08. 213 Замкнутое понижение</w:t>
      </w:r>
    </w:p>
    <w:p>
      <w:pPr>
        <w:spacing w:after="0"/>
        <w:ind w:left="0"/>
        <w:jc w:val="both"/>
      </w:pPr>
      <w:r>
        <w:rPr>
          <w:rFonts w:ascii="Times New Roman"/>
          <w:b w:val="false"/>
          <w:i w:val="false"/>
          <w:color w:val="000000"/>
          <w:sz w:val="28"/>
        </w:rPr>
        <w:t>
      42 (130) 1. Богаторазнотравно-злаково-по- пастб. 100 15 Выпас 18.5 5.3 9.7 6.9 9.7 145.5 Чистые В-Л-О</w:t>
      </w:r>
    </w:p>
    <w:p>
      <w:pPr>
        <w:spacing w:after="0"/>
        <w:ind w:left="0"/>
        <w:jc w:val="both"/>
      </w:pPr>
      <w:r>
        <w:rPr>
          <w:rFonts w:ascii="Times New Roman"/>
          <w:b w:val="false"/>
          <w:i w:val="false"/>
          <w:color w:val="000000"/>
          <w:sz w:val="28"/>
        </w:rPr>
        <w:t>
      С-4в лынный ( солонечник точечный, ла- ест. базник шестилепестный, кровохлеб-</w:t>
      </w:r>
    </w:p>
    <w:p>
      <w:pPr>
        <w:spacing w:after="0"/>
        <w:ind w:left="0"/>
        <w:jc w:val="both"/>
      </w:pPr>
      <w:r>
        <w:rPr>
          <w:rFonts w:ascii="Times New Roman"/>
          <w:b w:val="false"/>
          <w:i w:val="false"/>
          <w:color w:val="000000"/>
          <w:sz w:val="28"/>
        </w:rPr>
        <w:t>
      ка лекарственная, шалфей луговой, подорожник средний, тысячелистник обыкновенный, острец ветвистый, типчак, вейник наземный, полынь шелковистый) на солонцах лугово-</w:t>
      </w:r>
    </w:p>
    <w:p>
      <w:pPr>
        <w:spacing w:after="0"/>
        <w:ind w:left="0"/>
        <w:jc w:val="both"/>
      </w:pPr>
      <w:r>
        <w:rPr>
          <w:rFonts w:ascii="Times New Roman"/>
          <w:b w:val="false"/>
          <w:i w:val="false"/>
          <w:color w:val="000000"/>
          <w:sz w:val="28"/>
        </w:rPr>
        <w:t>
      каштановых</w:t>
      </w:r>
    </w:p>
    <w:p>
      <w:pPr>
        <w:spacing w:after="0"/>
        <w:ind w:left="0"/>
        <w:jc w:val="both"/>
      </w:pPr>
      <w:r>
        <w:rPr>
          <w:rFonts w:ascii="Times New Roman"/>
          <w:b w:val="false"/>
          <w:i w:val="false"/>
          <w:color w:val="000000"/>
          <w:sz w:val="28"/>
        </w:rPr>
        <w:t>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3.5 5.4 3.1 5.4 81.0 56.0 49.6 23.3</w:t>
      </w:r>
    </w:p>
    <w:p>
      <w:pPr>
        <w:spacing w:after="0"/>
        <w:ind w:left="0"/>
        <w:jc w:val="both"/>
      </w:pPr>
      <w:r>
        <w:rPr>
          <w:rFonts w:ascii="Times New Roman"/>
          <w:b w:val="false"/>
          <w:i w:val="false"/>
          <w:color w:val="000000"/>
          <w:sz w:val="28"/>
        </w:rPr>
        <w:t>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15</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5.3 9.7 6.9</w:t>
      </w:r>
    </w:p>
    <w:p>
      <w:pPr>
        <w:spacing w:after="0"/>
        <w:ind w:left="0"/>
        <w:jc w:val="both"/>
      </w:pPr>
      <w:r>
        <w:rPr>
          <w:rFonts w:ascii="Times New Roman"/>
          <w:b w:val="false"/>
          <w:i w:val="false"/>
          <w:color w:val="000000"/>
          <w:sz w:val="28"/>
        </w:rPr>
        <w:t>
      3.5 5.4 3.1</w:t>
      </w:r>
    </w:p>
    <w:p>
      <w:pPr>
        <w:spacing w:after="0"/>
        <w:ind w:left="0"/>
        <w:jc w:val="both"/>
      </w:pPr>
      <w:r>
        <w:rPr>
          <w:rFonts w:ascii="Times New Roman"/>
          <w:b w:val="false"/>
          <w:i w:val="false"/>
          <w:color w:val="000000"/>
          <w:sz w:val="28"/>
        </w:rPr>
        <w:t>
      9.7 145.5</w:t>
      </w:r>
    </w:p>
    <w:p>
      <w:pPr>
        <w:spacing w:after="0"/>
        <w:ind w:left="0"/>
        <w:jc w:val="both"/>
      </w:pPr>
      <w:r>
        <w:rPr>
          <w:rFonts w:ascii="Times New Roman"/>
          <w:b w:val="false"/>
          <w:i w:val="false"/>
          <w:color w:val="000000"/>
          <w:sz w:val="28"/>
        </w:rPr>
        <w:t>
      5.4 81.0</w:t>
      </w:r>
    </w:p>
    <w:p>
      <w:pPr>
        <w:spacing w:after="0"/>
        <w:ind w:left="0"/>
        <w:jc w:val="both"/>
      </w:pPr>
      <w:r>
        <w:rPr>
          <w:rFonts w:ascii="Times New Roman"/>
          <w:b w:val="false"/>
          <w:i w:val="false"/>
          <w:color w:val="000000"/>
          <w:sz w:val="28"/>
        </w:rPr>
        <w:t>
      1 2 3 4 5 6 7 8 9 10 11 12 13 14 15 16 17 18 25.08. 214 Удлиненое понижение</w:t>
      </w:r>
    </w:p>
    <w:p>
      <w:pPr>
        <w:spacing w:after="0"/>
        <w:ind w:left="0"/>
        <w:jc w:val="both"/>
      </w:pPr>
      <w:r>
        <w:rPr>
          <w:rFonts w:ascii="Times New Roman"/>
          <w:b w:val="false"/>
          <w:i w:val="false"/>
          <w:color w:val="000000"/>
          <w:sz w:val="28"/>
        </w:rPr>
        <w:t>
      31 Злаковый с разнотравьем (пы-</w:t>
      </w:r>
    </w:p>
    <w:p>
      <w:pPr>
        <w:spacing w:after="0"/>
        <w:ind w:left="0"/>
        <w:jc w:val="both"/>
      </w:pPr>
      <w:r>
        <w:rPr>
          <w:rFonts w:ascii="Times New Roman"/>
          <w:b w:val="false"/>
          <w:i w:val="false"/>
          <w:color w:val="000000"/>
          <w:sz w:val="28"/>
        </w:rPr>
        <w:t>
      С-4а рей ползучий, житняк гребневид-</w:t>
      </w:r>
    </w:p>
    <w:p>
      <w:pPr>
        <w:spacing w:after="0"/>
        <w:ind w:left="0"/>
        <w:jc w:val="both"/>
      </w:pPr>
      <w:r>
        <w:rPr>
          <w:rFonts w:ascii="Times New Roman"/>
          <w:b w:val="false"/>
          <w:i w:val="false"/>
          <w:color w:val="000000"/>
          <w:sz w:val="28"/>
        </w:rPr>
        <w:t>
      пастб. 100 79</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w:t>
      </w:r>
    </w:p>
    <w:p>
      <w:pPr>
        <w:spacing w:after="0"/>
        <w:ind w:left="0"/>
        <w:jc w:val="both"/>
      </w:pPr>
      <w:r>
        <w:rPr>
          <w:rFonts w:ascii="Times New Roman"/>
          <w:b w:val="false"/>
          <w:i w:val="false"/>
          <w:color w:val="000000"/>
          <w:sz w:val="28"/>
        </w:rPr>
        <w:t>
      частного</w:t>
      </w:r>
    </w:p>
    <w:p>
      <w:pPr>
        <w:spacing w:after="0"/>
        <w:ind w:left="0"/>
        <w:jc w:val="both"/>
      </w:pPr>
      <w:r>
        <w:rPr>
          <w:rFonts w:ascii="Times New Roman"/>
          <w:b w:val="false"/>
          <w:i w:val="false"/>
          <w:color w:val="000000"/>
          <w:sz w:val="28"/>
        </w:rPr>
        <w:t>
      15.2 30.3 24.2 10.1 15.2 9.5</w:t>
      </w:r>
    </w:p>
    <w:p>
      <w:pPr>
        <w:spacing w:after="0"/>
        <w:ind w:left="0"/>
        <w:jc w:val="both"/>
      </w:pPr>
      <w:r>
        <w:rPr>
          <w:rFonts w:ascii="Times New Roman"/>
          <w:b w:val="false"/>
          <w:i w:val="false"/>
          <w:color w:val="000000"/>
          <w:sz w:val="28"/>
        </w:rPr>
        <w:t>
      30.3 2393.7 Чистый</w:t>
      </w:r>
    </w:p>
    <w:p>
      <w:pPr>
        <w:spacing w:after="0"/>
        <w:ind w:left="0"/>
        <w:jc w:val="both"/>
      </w:pPr>
      <w:r>
        <w:rPr>
          <w:rFonts w:ascii="Times New Roman"/>
          <w:b w:val="false"/>
          <w:i w:val="false"/>
          <w:color w:val="000000"/>
          <w:sz w:val="28"/>
        </w:rPr>
        <w:t>
      15.2 1200.8</w:t>
      </w:r>
    </w:p>
    <w:p>
      <w:pPr>
        <w:spacing w:after="0"/>
        <w:ind w:left="0"/>
        <w:jc w:val="both"/>
      </w:pPr>
      <w:r>
        <w:rPr>
          <w:rFonts w:ascii="Times New Roman"/>
          <w:b w:val="false"/>
          <w:i w:val="false"/>
          <w:color w:val="000000"/>
          <w:sz w:val="28"/>
        </w:rPr>
        <w:t>
      В-Л-О</w:t>
      </w:r>
    </w:p>
    <w:p>
      <w:pPr>
        <w:spacing w:after="0"/>
        <w:ind w:left="0"/>
        <w:jc w:val="both"/>
      </w:pPr>
      <w:r>
        <w:rPr>
          <w:rFonts w:ascii="Times New Roman"/>
          <w:b w:val="false"/>
          <w:i w:val="false"/>
          <w:color w:val="000000"/>
          <w:sz w:val="28"/>
        </w:rPr>
        <w:t>
      пастбища</w:t>
      </w:r>
    </w:p>
    <w:p>
      <w:pPr>
        <w:spacing w:after="0"/>
        <w:ind w:left="0"/>
        <w:jc w:val="both"/>
      </w:pPr>
      <w:r>
        <w:rPr>
          <w:rFonts w:ascii="Times New Roman"/>
          <w:b w:val="false"/>
          <w:i w:val="false"/>
          <w:color w:val="000000"/>
          <w:sz w:val="28"/>
        </w:rPr>
        <w:t>
      ный; острец, костер безостный; по- скота 151.5 141.8 77.6 дорожник большой, тысячелист-</w:t>
      </w:r>
    </w:p>
    <w:p>
      <w:pPr>
        <w:spacing w:after="0"/>
        <w:ind w:left="0"/>
        <w:jc w:val="both"/>
      </w:pPr>
      <w:r>
        <w:rPr>
          <w:rFonts w:ascii="Times New Roman"/>
          <w:b w:val="false"/>
          <w:i w:val="false"/>
          <w:color w:val="000000"/>
          <w:sz w:val="28"/>
        </w:rPr>
        <w:t>
      ник обыкновенный, тмин обыкно-венный, подмаренник настоящий) на луговато-каштановых средне-мощных тяжелосуглинистых поч-</w:t>
      </w:r>
    </w:p>
    <w:p>
      <w:pPr>
        <w:spacing w:after="0"/>
        <w:ind w:left="0"/>
        <w:jc w:val="both"/>
      </w:pPr>
      <w:r>
        <w:rPr>
          <w:rFonts w:ascii="Times New Roman"/>
          <w:b w:val="false"/>
          <w:i w:val="false"/>
          <w:color w:val="000000"/>
          <w:sz w:val="28"/>
        </w:rPr>
        <w:t>
      вах с промоинами</w:t>
      </w:r>
    </w:p>
    <w:p>
      <w:pPr>
        <w:spacing w:after="0"/>
        <w:ind w:left="0"/>
        <w:jc w:val="both"/>
      </w:pPr>
      <w:r>
        <w:rPr>
          <w:rFonts w:ascii="Times New Roman"/>
          <w:b w:val="false"/>
          <w:i w:val="false"/>
          <w:color w:val="000000"/>
          <w:sz w:val="28"/>
        </w:rPr>
        <w:t>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79</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15.2 30.3 24.2</w:t>
      </w:r>
    </w:p>
    <w:p>
      <w:pPr>
        <w:spacing w:after="0"/>
        <w:ind w:left="0"/>
        <w:jc w:val="both"/>
      </w:pPr>
      <w:r>
        <w:rPr>
          <w:rFonts w:ascii="Times New Roman"/>
          <w:b w:val="false"/>
          <w:i w:val="false"/>
          <w:color w:val="000000"/>
          <w:sz w:val="28"/>
        </w:rPr>
        <w:t>
      10.1 15.2 9.5</w:t>
      </w:r>
    </w:p>
    <w:p>
      <w:pPr>
        <w:spacing w:after="0"/>
        <w:ind w:left="0"/>
        <w:jc w:val="both"/>
      </w:pPr>
      <w:r>
        <w:rPr>
          <w:rFonts w:ascii="Times New Roman"/>
          <w:b w:val="false"/>
          <w:i w:val="false"/>
          <w:color w:val="000000"/>
          <w:sz w:val="28"/>
        </w:rPr>
        <w:t>
      30.3 2393.7</w:t>
      </w:r>
    </w:p>
    <w:p>
      <w:pPr>
        <w:spacing w:after="0"/>
        <w:ind w:left="0"/>
        <w:jc w:val="both"/>
      </w:pPr>
      <w:r>
        <w:rPr>
          <w:rFonts w:ascii="Times New Roman"/>
          <w:b w:val="false"/>
          <w:i w:val="false"/>
          <w:color w:val="000000"/>
          <w:sz w:val="28"/>
        </w:rPr>
        <w:t>
      15.2 1200.8</w:t>
      </w:r>
    </w:p>
    <w:p>
      <w:pPr>
        <w:spacing w:after="0"/>
        <w:ind w:left="0"/>
        <w:jc w:val="both"/>
      </w:pPr>
      <w:r>
        <w:rPr>
          <w:rFonts w:ascii="Times New Roman"/>
          <w:b w:val="false"/>
          <w:i w:val="false"/>
          <w:color w:val="000000"/>
          <w:sz w:val="28"/>
        </w:rPr>
        <w:t>
      25.08. 215 Сопочное повышение</w:t>
      </w:r>
    </w:p>
    <w:p>
      <w:pPr>
        <w:spacing w:after="0"/>
        <w:ind w:left="0"/>
        <w:jc w:val="both"/>
      </w:pPr>
      <w:r>
        <w:rPr>
          <w:rFonts w:ascii="Times New Roman"/>
          <w:b w:val="false"/>
          <w:i w:val="false"/>
          <w:color w:val="000000"/>
          <w:sz w:val="28"/>
        </w:rPr>
        <w:t>
      1Б 1. Ковыльно-типчаково-полынный С-2б ( ковыль красный, ковыль волоса-</w:t>
      </w:r>
    </w:p>
    <w:p>
      <w:pPr>
        <w:spacing w:after="0"/>
        <w:ind w:left="0"/>
        <w:jc w:val="both"/>
      </w:pPr>
      <w:r>
        <w:rPr>
          <w:rFonts w:ascii="Times New Roman"/>
          <w:b w:val="false"/>
          <w:i w:val="false"/>
          <w:color w:val="000000"/>
          <w:sz w:val="28"/>
        </w:rPr>
        <w:t>
      тик, типчак, полынь холодная) на темно-каштановых малоразвитых</w:t>
      </w:r>
    </w:p>
    <w:p>
      <w:pPr>
        <w:spacing w:after="0"/>
        <w:ind w:left="0"/>
        <w:jc w:val="both"/>
      </w:pPr>
      <w:r>
        <w:rPr>
          <w:rFonts w:ascii="Times New Roman"/>
          <w:b w:val="false"/>
          <w:i w:val="false"/>
          <w:color w:val="000000"/>
          <w:sz w:val="28"/>
        </w:rPr>
        <w:t>
      почвах</w:t>
      </w:r>
    </w:p>
    <w:p>
      <w:pPr>
        <w:spacing w:after="0"/>
        <w:ind w:left="0"/>
        <w:jc w:val="both"/>
      </w:pPr>
      <w:r>
        <w:rPr>
          <w:rFonts w:ascii="Times New Roman"/>
          <w:b w:val="false"/>
          <w:i w:val="false"/>
          <w:color w:val="000000"/>
          <w:sz w:val="28"/>
        </w:rPr>
        <w:t>
      пастб. 70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19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(лошади)</w:t>
      </w:r>
    </w:p>
    <w:p>
      <w:pPr>
        <w:spacing w:after="0"/>
        <w:ind w:left="0"/>
        <w:jc w:val="both"/>
      </w:pPr>
      <w:r>
        <w:rPr>
          <w:rFonts w:ascii="Times New Roman"/>
          <w:b w:val="false"/>
          <w:i w:val="false"/>
          <w:color w:val="000000"/>
          <w:sz w:val="28"/>
        </w:rPr>
        <w:t>
      3.3 4.5 3.8 2.1 2.4 1.7 20.8 17.7 9.0</w:t>
      </w:r>
    </w:p>
    <w:p>
      <w:pPr>
        <w:spacing w:after="0"/>
        <w:ind w:left="0"/>
        <w:jc w:val="both"/>
      </w:pPr>
      <w:r>
        <w:rPr>
          <w:rFonts w:ascii="Times New Roman"/>
          <w:b w:val="false"/>
          <w:i w:val="false"/>
          <w:color w:val="000000"/>
          <w:sz w:val="28"/>
        </w:rPr>
        <w:t>
      4.5 85.1</w:t>
      </w:r>
    </w:p>
    <w:p>
      <w:pPr>
        <w:spacing w:after="0"/>
        <w:ind w:left="0"/>
        <w:jc w:val="both"/>
      </w:pPr>
      <w:r>
        <w:rPr>
          <w:rFonts w:ascii="Times New Roman"/>
          <w:b w:val="false"/>
          <w:i w:val="false"/>
          <w:color w:val="000000"/>
          <w:sz w:val="28"/>
        </w:rPr>
        <w:t>
      2.4 45.4</w:t>
      </w:r>
    </w:p>
    <w:p>
      <w:pPr>
        <w:spacing w:after="0"/>
        <w:ind w:left="0"/>
        <w:jc w:val="both"/>
      </w:pPr>
      <w:r>
        <w:rPr>
          <w:rFonts w:ascii="Times New Roman"/>
          <w:b w:val="false"/>
          <w:i w:val="false"/>
          <w:color w:val="000000"/>
          <w:sz w:val="28"/>
        </w:rPr>
        <w:t>
      Средне затырсовано</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закаменено</w:t>
      </w:r>
    </w:p>
    <w:p>
      <w:pPr>
        <w:spacing w:after="0"/>
        <w:ind w:left="0"/>
        <w:jc w:val="both"/>
      </w:pPr>
      <w:r>
        <w:rPr>
          <w:rFonts w:ascii="Times New Roman"/>
          <w:b w:val="false"/>
          <w:i w:val="false"/>
          <w:color w:val="000000"/>
          <w:sz w:val="28"/>
        </w:rPr>
        <w:t>
      В-РЛ-О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25 2. Типчаково-ковыльно-полынный С-2а с разнотравьем ( костер безостый,</w:t>
      </w:r>
    </w:p>
    <w:p>
      <w:pPr>
        <w:spacing w:after="0"/>
        <w:ind w:left="0"/>
        <w:jc w:val="both"/>
      </w:pPr>
      <w:r>
        <w:rPr>
          <w:rFonts w:ascii="Times New Roman"/>
          <w:b w:val="false"/>
          <w:i w:val="false"/>
          <w:color w:val="000000"/>
          <w:sz w:val="28"/>
        </w:rPr>
        <w:t>
      бескильница расставленная, типчак, ломкоколосник ситниковый, ковыль красный, полынь селитрянная, по-лынь сизая, зопник клубненосный,</w:t>
      </w:r>
    </w:p>
    <w:p>
      <w:pPr>
        <w:spacing w:after="0"/>
        <w:ind w:left="0"/>
        <w:jc w:val="both"/>
      </w:pPr>
      <w:r>
        <w:rPr>
          <w:rFonts w:ascii="Times New Roman"/>
          <w:b w:val="false"/>
          <w:i w:val="false"/>
          <w:color w:val="000000"/>
          <w:sz w:val="28"/>
        </w:rPr>
        <w:t>
      горошек мышиный, подмаренник</w:t>
      </w:r>
    </w:p>
    <w:p>
      <w:pPr>
        <w:spacing w:after="0"/>
        <w:ind w:left="0"/>
        <w:jc w:val="both"/>
      </w:pPr>
      <w:r>
        <w:rPr>
          <w:rFonts w:ascii="Times New Roman"/>
          <w:b w:val="false"/>
          <w:i w:val="false"/>
          <w:color w:val="000000"/>
          <w:sz w:val="28"/>
        </w:rPr>
        <w:t>
      пастб. 30 8</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6.8 9.4 8.0 4.4 5.3 3.7 50.0 43.3 23.3</w:t>
      </w:r>
    </w:p>
    <w:p>
      <w:pPr>
        <w:spacing w:after="0"/>
        <w:ind w:left="0"/>
        <w:jc w:val="both"/>
      </w:pPr>
      <w:r>
        <w:rPr>
          <w:rFonts w:ascii="Times New Roman"/>
          <w:b w:val="false"/>
          <w:i w:val="false"/>
          <w:color w:val="000000"/>
          <w:sz w:val="28"/>
        </w:rPr>
        <w:t>
      9.4 76.1 Чистые</w:t>
      </w:r>
    </w:p>
    <w:p>
      <w:pPr>
        <w:spacing w:after="0"/>
        <w:ind w:left="0"/>
        <w:jc w:val="both"/>
      </w:pPr>
      <w:r>
        <w:rPr>
          <w:rFonts w:ascii="Times New Roman"/>
          <w:b w:val="false"/>
          <w:i w:val="false"/>
          <w:color w:val="000000"/>
          <w:sz w:val="28"/>
        </w:rPr>
        <w:t>
      5.3 42.9</w:t>
      </w:r>
    </w:p>
    <w:p>
      <w:pPr>
        <w:spacing w:after="0"/>
        <w:ind w:left="0"/>
        <w:jc w:val="both"/>
      </w:pPr>
      <w:r>
        <w:rPr>
          <w:rFonts w:ascii="Times New Roman"/>
          <w:b w:val="false"/>
          <w:i w:val="false"/>
          <w:color w:val="000000"/>
          <w:sz w:val="28"/>
        </w:rPr>
        <w:t>
      1 2 3 4 5 6 7 8 9 10 11 12 13 14 15 16 17 18 настоящий, тысячелистник обыкно-</w:t>
      </w:r>
    </w:p>
    <w:p>
      <w:pPr>
        <w:spacing w:after="0"/>
        <w:ind w:left="0"/>
        <w:jc w:val="both"/>
      </w:pPr>
      <w:r>
        <w:rPr>
          <w:rFonts w:ascii="Times New Roman"/>
          <w:b w:val="false"/>
          <w:i w:val="false"/>
          <w:color w:val="000000"/>
          <w:sz w:val="28"/>
        </w:rPr>
        <w:t>
      венный) на темно-каштановых мало-мощных почвах</w:t>
      </w:r>
    </w:p>
    <w:p>
      <w:pPr>
        <w:spacing w:after="0"/>
        <w:ind w:left="0"/>
        <w:jc w:val="both"/>
      </w:pPr>
      <w:r>
        <w:rPr>
          <w:rFonts w:ascii="Times New Roman"/>
          <w:b w:val="false"/>
          <w:i w:val="false"/>
          <w:color w:val="000000"/>
          <w:sz w:val="28"/>
        </w:rPr>
        <w:t>
      Итого: пастб. 100 27</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4.4 6.0 5.1</w:t>
      </w:r>
    </w:p>
    <w:p>
      <w:pPr>
        <w:spacing w:after="0"/>
        <w:ind w:left="0"/>
        <w:jc w:val="both"/>
      </w:pPr>
      <w:r>
        <w:rPr>
          <w:rFonts w:ascii="Times New Roman"/>
          <w:b w:val="false"/>
          <w:i w:val="false"/>
          <w:color w:val="000000"/>
          <w:sz w:val="28"/>
        </w:rPr>
        <w:t>
      2.8 3.3 2.3</w:t>
      </w:r>
    </w:p>
    <w:p>
      <w:pPr>
        <w:spacing w:after="0"/>
        <w:ind w:left="0"/>
        <w:jc w:val="both"/>
      </w:pPr>
      <w:r>
        <w:rPr>
          <w:rFonts w:ascii="Times New Roman"/>
          <w:b w:val="false"/>
          <w:i w:val="false"/>
          <w:color w:val="000000"/>
          <w:sz w:val="28"/>
        </w:rPr>
        <w:t>
      6.0 161.2</w:t>
      </w:r>
    </w:p>
    <w:p>
      <w:pPr>
        <w:spacing w:after="0"/>
        <w:ind w:left="0"/>
        <w:jc w:val="both"/>
      </w:pPr>
      <w:r>
        <w:rPr>
          <w:rFonts w:ascii="Times New Roman"/>
          <w:b w:val="false"/>
          <w:i w:val="false"/>
          <w:color w:val="000000"/>
          <w:sz w:val="28"/>
        </w:rPr>
        <w:t>
      3.3 88.3</w:t>
      </w:r>
    </w:p>
    <w:p>
      <w:pPr>
        <w:spacing w:after="0"/>
        <w:ind w:left="0"/>
        <w:jc w:val="both"/>
      </w:pPr>
      <w:r>
        <w:rPr>
          <w:rFonts w:ascii="Times New Roman"/>
          <w:b w:val="false"/>
          <w:i w:val="false"/>
          <w:color w:val="000000"/>
          <w:sz w:val="28"/>
        </w:rPr>
        <w:t>
      216 Удлиненое понижение</w:t>
      </w:r>
    </w:p>
    <w:p>
      <w:pPr>
        <w:spacing w:after="0"/>
        <w:ind w:left="0"/>
        <w:jc w:val="both"/>
      </w:pPr>
      <w:r>
        <w:rPr>
          <w:rFonts w:ascii="Times New Roman"/>
          <w:b w:val="false"/>
          <w:i w:val="false"/>
          <w:color w:val="000000"/>
          <w:sz w:val="28"/>
        </w:rPr>
        <w:t>
      31 Злаковый с разнотравьем (пы-</w:t>
      </w:r>
    </w:p>
    <w:p>
      <w:pPr>
        <w:spacing w:after="0"/>
        <w:ind w:left="0"/>
        <w:jc w:val="both"/>
      </w:pPr>
      <w:r>
        <w:rPr>
          <w:rFonts w:ascii="Times New Roman"/>
          <w:b w:val="false"/>
          <w:i w:val="false"/>
          <w:color w:val="000000"/>
          <w:sz w:val="28"/>
        </w:rPr>
        <w:t>
      С-4а рей ползучий, житняк гребневид-</w:t>
      </w:r>
    </w:p>
    <w:p>
      <w:pPr>
        <w:spacing w:after="0"/>
        <w:ind w:left="0"/>
        <w:jc w:val="both"/>
      </w:pPr>
      <w:r>
        <w:rPr>
          <w:rFonts w:ascii="Times New Roman"/>
          <w:b w:val="false"/>
          <w:i w:val="false"/>
          <w:color w:val="000000"/>
          <w:sz w:val="28"/>
        </w:rPr>
        <w:t>
      пастб. 100 47</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w:t>
      </w:r>
    </w:p>
    <w:p>
      <w:pPr>
        <w:spacing w:after="0"/>
        <w:ind w:left="0"/>
        <w:jc w:val="both"/>
      </w:pPr>
      <w:r>
        <w:rPr>
          <w:rFonts w:ascii="Times New Roman"/>
          <w:b w:val="false"/>
          <w:i w:val="false"/>
          <w:color w:val="000000"/>
          <w:sz w:val="28"/>
        </w:rPr>
        <w:t>
      частного</w:t>
      </w:r>
    </w:p>
    <w:p>
      <w:pPr>
        <w:spacing w:after="0"/>
        <w:ind w:left="0"/>
        <w:jc w:val="both"/>
      </w:pPr>
      <w:r>
        <w:rPr>
          <w:rFonts w:ascii="Times New Roman"/>
          <w:b w:val="false"/>
          <w:i w:val="false"/>
          <w:color w:val="000000"/>
          <w:sz w:val="28"/>
        </w:rPr>
        <w:t>
      15.2 30.3 24.2 10.1 15.2 9.5</w:t>
      </w:r>
    </w:p>
    <w:p>
      <w:pPr>
        <w:spacing w:after="0"/>
        <w:ind w:left="0"/>
        <w:jc w:val="both"/>
      </w:pPr>
      <w:r>
        <w:rPr>
          <w:rFonts w:ascii="Times New Roman"/>
          <w:b w:val="false"/>
          <w:i w:val="false"/>
          <w:color w:val="000000"/>
          <w:sz w:val="28"/>
        </w:rPr>
        <w:t>
      30.3 1424.1 Чистый</w:t>
      </w:r>
    </w:p>
    <w:p>
      <w:pPr>
        <w:spacing w:after="0"/>
        <w:ind w:left="0"/>
        <w:jc w:val="both"/>
      </w:pPr>
      <w:r>
        <w:rPr>
          <w:rFonts w:ascii="Times New Roman"/>
          <w:b w:val="false"/>
          <w:i w:val="false"/>
          <w:color w:val="000000"/>
          <w:sz w:val="28"/>
        </w:rPr>
        <w:t>
      15.2 714.4</w:t>
      </w:r>
    </w:p>
    <w:p>
      <w:pPr>
        <w:spacing w:after="0"/>
        <w:ind w:left="0"/>
        <w:jc w:val="both"/>
      </w:pPr>
      <w:r>
        <w:rPr>
          <w:rFonts w:ascii="Times New Roman"/>
          <w:b w:val="false"/>
          <w:i w:val="false"/>
          <w:color w:val="000000"/>
          <w:sz w:val="28"/>
        </w:rPr>
        <w:t>
      В-Л-О</w:t>
      </w:r>
    </w:p>
    <w:p>
      <w:pPr>
        <w:spacing w:after="0"/>
        <w:ind w:left="0"/>
        <w:jc w:val="both"/>
      </w:pPr>
      <w:r>
        <w:rPr>
          <w:rFonts w:ascii="Times New Roman"/>
          <w:b w:val="false"/>
          <w:i w:val="false"/>
          <w:color w:val="000000"/>
          <w:sz w:val="28"/>
        </w:rPr>
        <w:t>
      пастбища</w:t>
      </w:r>
    </w:p>
    <w:p>
      <w:pPr>
        <w:spacing w:after="0"/>
        <w:ind w:left="0"/>
        <w:jc w:val="both"/>
      </w:pPr>
      <w:r>
        <w:rPr>
          <w:rFonts w:ascii="Times New Roman"/>
          <w:b w:val="false"/>
          <w:i w:val="false"/>
          <w:color w:val="000000"/>
          <w:sz w:val="28"/>
        </w:rPr>
        <w:t>
      ный; острец, костер безостный; по- скота 151.5 141.8 77.6 дорожник большой, тысячелист-</w:t>
      </w:r>
    </w:p>
    <w:p>
      <w:pPr>
        <w:spacing w:after="0"/>
        <w:ind w:left="0"/>
        <w:jc w:val="both"/>
      </w:pPr>
      <w:r>
        <w:rPr>
          <w:rFonts w:ascii="Times New Roman"/>
          <w:b w:val="false"/>
          <w:i w:val="false"/>
          <w:color w:val="000000"/>
          <w:sz w:val="28"/>
        </w:rPr>
        <w:t>
      ник обыкновенный, тмин обыкно-венный, подмаренник настоящий) на луговато-каштановых средне-мощных тяжелосуглинистых поч-</w:t>
      </w:r>
    </w:p>
    <w:p>
      <w:pPr>
        <w:spacing w:after="0"/>
        <w:ind w:left="0"/>
        <w:jc w:val="both"/>
      </w:pPr>
      <w:r>
        <w:rPr>
          <w:rFonts w:ascii="Times New Roman"/>
          <w:b w:val="false"/>
          <w:i w:val="false"/>
          <w:color w:val="000000"/>
          <w:sz w:val="28"/>
        </w:rPr>
        <w:t>
      вах с промоинами</w:t>
      </w:r>
    </w:p>
    <w:p>
      <w:pPr>
        <w:spacing w:after="0"/>
        <w:ind w:left="0"/>
        <w:jc w:val="both"/>
      </w:pPr>
      <w:r>
        <w:rPr>
          <w:rFonts w:ascii="Times New Roman"/>
          <w:b w:val="false"/>
          <w:i w:val="false"/>
          <w:color w:val="000000"/>
          <w:sz w:val="28"/>
        </w:rPr>
        <w:t>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47</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15.2 30.3 24.2</w:t>
      </w:r>
    </w:p>
    <w:p>
      <w:pPr>
        <w:spacing w:after="0"/>
        <w:ind w:left="0"/>
        <w:jc w:val="both"/>
      </w:pPr>
      <w:r>
        <w:rPr>
          <w:rFonts w:ascii="Times New Roman"/>
          <w:b w:val="false"/>
          <w:i w:val="false"/>
          <w:color w:val="000000"/>
          <w:sz w:val="28"/>
        </w:rPr>
        <w:t>
      10.1 15.2 9.5</w:t>
      </w:r>
    </w:p>
    <w:p>
      <w:pPr>
        <w:spacing w:after="0"/>
        <w:ind w:left="0"/>
        <w:jc w:val="both"/>
      </w:pPr>
      <w:r>
        <w:rPr>
          <w:rFonts w:ascii="Times New Roman"/>
          <w:b w:val="false"/>
          <w:i w:val="false"/>
          <w:color w:val="000000"/>
          <w:sz w:val="28"/>
        </w:rPr>
        <w:t>
      30.3 1424.1</w:t>
      </w:r>
    </w:p>
    <w:p>
      <w:pPr>
        <w:spacing w:after="0"/>
        <w:ind w:left="0"/>
        <w:jc w:val="both"/>
      </w:pPr>
      <w:r>
        <w:rPr>
          <w:rFonts w:ascii="Times New Roman"/>
          <w:b w:val="false"/>
          <w:i w:val="false"/>
          <w:color w:val="000000"/>
          <w:sz w:val="28"/>
        </w:rPr>
        <w:t>
      15.2 714.4</w:t>
      </w:r>
    </w:p>
    <w:p>
      <w:pPr>
        <w:spacing w:after="0"/>
        <w:ind w:left="0"/>
        <w:jc w:val="both"/>
      </w:pPr>
      <w:r>
        <w:rPr>
          <w:rFonts w:ascii="Times New Roman"/>
          <w:b w:val="false"/>
          <w:i w:val="false"/>
          <w:color w:val="000000"/>
          <w:sz w:val="28"/>
        </w:rPr>
        <w:t>
      25.08. 217 Сопочное повышение</w:t>
      </w:r>
    </w:p>
    <w:p>
      <w:pPr>
        <w:spacing w:after="0"/>
        <w:ind w:left="0"/>
        <w:jc w:val="both"/>
      </w:pPr>
      <w:r>
        <w:rPr>
          <w:rFonts w:ascii="Times New Roman"/>
          <w:b w:val="false"/>
          <w:i w:val="false"/>
          <w:color w:val="000000"/>
          <w:sz w:val="28"/>
        </w:rPr>
        <w:t>
      1Б 1. Ковыльно-типчаково-полынный С-2б ( ковыль красный, ковыль волоса-</w:t>
      </w:r>
    </w:p>
    <w:p>
      <w:pPr>
        <w:spacing w:after="0"/>
        <w:ind w:left="0"/>
        <w:jc w:val="both"/>
      </w:pPr>
      <w:r>
        <w:rPr>
          <w:rFonts w:ascii="Times New Roman"/>
          <w:b w:val="false"/>
          <w:i w:val="false"/>
          <w:color w:val="000000"/>
          <w:sz w:val="28"/>
        </w:rPr>
        <w:t>
      тик, типчак, полынь холодная) на темно-каштановых малоразвитых</w:t>
      </w:r>
    </w:p>
    <w:p>
      <w:pPr>
        <w:spacing w:after="0"/>
        <w:ind w:left="0"/>
        <w:jc w:val="both"/>
      </w:pPr>
      <w:r>
        <w:rPr>
          <w:rFonts w:ascii="Times New Roman"/>
          <w:b w:val="false"/>
          <w:i w:val="false"/>
          <w:color w:val="000000"/>
          <w:sz w:val="28"/>
        </w:rPr>
        <w:t>
      почвах</w:t>
      </w:r>
    </w:p>
    <w:p>
      <w:pPr>
        <w:spacing w:after="0"/>
        <w:ind w:left="0"/>
        <w:jc w:val="both"/>
      </w:pPr>
      <w:r>
        <w:rPr>
          <w:rFonts w:ascii="Times New Roman"/>
          <w:b w:val="false"/>
          <w:i w:val="false"/>
          <w:color w:val="000000"/>
          <w:sz w:val="28"/>
        </w:rPr>
        <w:t>
      пастб. 70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25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(лошади)</w:t>
      </w:r>
    </w:p>
    <w:p>
      <w:pPr>
        <w:spacing w:after="0"/>
        <w:ind w:left="0"/>
        <w:jc w:val="both"/>
      </w:pPr>
      <w:r>
        <w:rPr>
          <w:rFonts w:ascii="Times New Roman"/>
          <w:b w:val="false"/>
          <w:i w:val="false"/>
          <w:color w:val="000000"/>
          <w:sz w:val="28"/>
        </w:rPr>
        <w:t>
      3.3 4.5 3.8 2.1 2.4 1.7 20.8 17.7 9.0</w:t>
      </w:r>
    </w:p>
    <w:p>
      <w:pPr>
        <w:spacing w:after="0"/>
        <w:ind w:left="0"/>
        <w:jc w:val="both"/>
      </w:pPr>
      <w:r>
        <w:rPr>
          <w:rFonts w:ascii="Times New Roman"/>
          <w:b w:val="false"/>
          <w:i w:val="false"/>
          <w:color w:val="000000"/>
          <w:sz w:val="28"/>
        </w:rPr>
        <w:t>
      4.5 113.4</w:t>
      </w:r>
    </w:p>
    <w:p>
      <w:pPr>
        <w:spacing w:after="0"/>
        <w:ind w:left="0"/>
        <w:jc w:val="both"/>
      </w:pPr>
      <w:r>
        <w:rPr>
          <w:rFonts w:ascii="Times New Roman"/>
          <w:b w:val="false"/>
          <w:i w:val="false"/>
          <w:color w:val="000000"/>
          <w:sz w:val="28"/>
        </w:rPr>
        <w:t>
      2.4 60.5</w:t>
      </w:r>
    </w:p>
    <w:p>
      <w:pPr>
        <w:spacing w:after="0"/>
        <w:ind w:left="0"/>
        <w:jc w:val="both"/>
      </w:pPr>
      <w:r>
        <w:rPr>
          <w:rFonts w:ascii="Times New Roman"/>
          <w:b w:val="false"/>
          <w:i w:val="false"/>
          <w:color w:val="000000"/>
          <w:sz w:val="28"/>
        </w:rPr>
        <w:t>
      Средне затырсовано</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закаменено</w:t>
      </w:r>
    </w:p>
    <w:p>
      <w:pPr>
        <w:spacing w:after="0"/>
        <w:ind w:left="0"/>
        <w:jc w:val="both"/>
      </w:pPr>
      <w:r>
        <w:rPr>
          <w:rFonts w:ascii="Times New Roman"/>
          <w:b w:val="false"/>
          <w:i w:val="false"/>
          <w:color w:val="000000"/>
          <w:sz w:val="28"/>
        </w:rPr>
        <w:t>
      В-РЛ-О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 2 3</w:t>
      </w:r>
    </w:p>
    <w:p>
      <w:pPr>
        <w:spacing w:after="0"/>
        <w:ind w:left="0"/>
        <w:jc w:val="both"/>
      </w:pPr>
      <w:r>
        <w:rPr>
          <w:rFonts w:ascii="Times New Roman"/>
          <w:b w:val="false"/>
          <w:i w:val="false"/>
          <w:color w:val="000000"/>
          <w:sz w:val="28"/>
        </w:rPr>
        <w:t>
      25 2. Типчаково-ковыльно-полынный С-2а с разнотравьем ( костер безостый,</w:t>
      </w:r>
    </w:p>
    <w:p>
      <w:pPr>
        <w:spacing w:after="0"/>
        <w:ind w:left="0"/>
        <w:jc w:val="both"/>
      </w:pPr>
      <w:r>
        <w:rPr>
          <w:rFonts w:ascii="Times New Roman"/>
          <w:b w:val="false"/>
          <w:i w:val="false"/>
          <w:color w:val="000000"/>
          <w:sz w:val="28"/>
        </w:rPr>
        <w:t>
      бескильница расставленная, типчак, ломкоколосник ситниковый, ковыль красный, полынь селитрянная, по-лынь сизая, зопник клубненосный, горошек мышиный, подмаренник настоящий, тысячелистник обыкно-венный) на темно-каштановых мало-</w:t>
      </w:r>
    </w:p>
    <w:p>
      <w:pPr>
        <w:spacing w:after="0"/>
        <w:ind w:left="0"/>
        <w:jc w:val="both"/>
      </w:pPr>
      <w:r>
        <w:rPr>
          <w:rFonts w:ascii="Times New Roman"/>
          <w:b w:val="false"/>
          <w:i w:val="false"/>
          <w:color w:val="000000"/>
          <w:sz w:val="28"/>
        </w:rPr>
        <w:t>
      мощных почвах</w:t>
      </w:r>
    </w:p>
    <w:p>
      <w:pPr>
        <w:spacing w:after="0"/>
        <w:ind w:left="0"/>
        <w:jc w:val="both"/>
      </w:pPr>
      <w:r>
        <w:rPr>
          <w:rFonts w:ascii="Times New Roman"/>
          <w:b w:val="false"/>
          <w:i w:val="false"/>
          <w:color w:val="000000"/>
          <w:sz w:val="28"/>
        </w:rPr>
        <w:t>
      4 5 6 пастб. 30 11</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 8 9 10 11 6.8 4.4</w:t>
      </w:r>
    </w:p>
    <w:p>
      <w:pPr>
        <w:spacing w:after="0"/>
        <w:ind w:left="0"/>
        <w:jc w:val="both"/>
      </w:pPr>
      <w:r>
        <w:rPr>
          <w:rFonts w:ascii="Times New Roman"/>
          <w:b w:val="false"/>
          <w:i w:val="false"/>
          <w:color w:val="000000"/>
          <w:sz w:val="28"/>
        </w:rPr>
        <w:t>
      50.0</w:t>
      </w:r>
    </w:p>
    <w:p>
      <w:pPr>
        <w:spacing w:after="0"/>
        <w:ind w:left="0"/>
        <w:jc w:val="both"/>
      </w:pPr>
      <w:r>
        <w:rPr>
          <w:rFonts w:ascii="Times New Roman"/>
          <w:b w:val="false"/>
          <w:i w:val="false"/>
          <w:color w:val="000000"/>
          <w:sz w:val="28"/>
        </w:rPr>
        <w:t>
      12 13 14 15 16 17 18 9.4 8.0 9.4 101.5 Чистые</w:t>
      </w:r>
    </w:p>
    <w:p>
      <w:pPr>
        <w:spacing w:after="0"/>
        <w:ind w:left="0"/>
        <w:jc w:val="both"/>
      </w:pPr>
      <w:r>
        <w:rPr>
          <w:rFonts w:ascii="Times New Roman"/>
          <w:b w:val="false"/>
          <w:i w:val="false"/>
          <w:color w:val="000000"/>
          <w:sz w:val="28"/>
        </w:rPr>
        <w:t>
      5.3 3.7 5.3 57.2</w:t>
      </w:r>
    </w:p>
    <w:p>
      <w:pPr>
        <w:spacing w:after="0"/>
        <w:ind w:left="0"/>
        <w:jc w:val="both"/>
      </w:pPr>
      <w:r>
        <w:rPr>
          <w:rFonts w:ascii="Times New Roman"/>
          <w:b w:val="false"/>
          <w:i w:val="false"/>
          <w:color w:val="000000"/>
          <w:sz w:val="28"/>
        </w:rPr>
        <w:t>
      43.3 23.3</w:t>
      </w:r>
    </w:p>
    <w:p>
      <w:pPr>
        <w:spacing w:after="0"/>
        <w:ind w:left="0"/>
        <w:jc w:val="both"/>
      </w:pPr>
      <w:r>
        <w:rPr>
          <w:rFonts w:ascii="Times New Roman"/>
          <w:b w:val="false"/>
          <w:i w:val="false"/>
          <w:color w:val="000000"/>
          <w:sz w:val="28"/>
        </w:rPr>
        <w:t>
      Итого: пастб. 100 36</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4.4 6.0 5.1</w:t>
      </w:r>
    </w:p>
    <w:p>
      <w:pPr>
        <w:spacing w:after="0"/>
        <w:ind w:left="0"/>
        <w:jc w:val="both"/>
      </w:pPr>
      <w:r>
        <w:rPr>
          <w:rFonts w:ascii="Times New Roman"/>
          <w:b w:val="false"/>
          <w:i w:val="false"/>
          <w:color w:val="000000"/>
          <w:sz w:val="28"/>
        </w:rPr>
        <w:t>
      2.8 3.3 2.3</w:t>
      </w:r>
    </w:p>
    <w:p>
      <w:pPr>
        <w:spacing w:after="0"/>
        <w:ind w:left="0"/>
        <w:jc w:val="both"/>
      </w:pPr>
      <w:r>
        <w:rPr>
          <w:rFonts w:ascii="Times New Roman"/>
          <w:b w:val="false"/>
          <w:i w:val="false"/>
          <w:color w:val="000000"/>
          <w:sz w:val="28"/>
        </w:rPr>
        <w:t>
      6.0 214.9</w:t>
      </w:r>
    </w:p>
    <w:p>
      <w:pPr>
        <w:spacing w:after="0"/>
        <w:ind w:left="0"/>
        <w:jc w:val="both"/>
      </w:pPr>
      <w:r>
        <w:rPr>
          <w:rFonts w:ascii="Times New Roman"/>
          <w:b w:val="false"/>
          <w:i w:val="false"/>
          <w:color w:val="000000"/>
          <w:sz w:val="28"/>
        </w:rPr>
        <w:t>
      3.3 117.7</w:t>
      </w:r>
    </w:p>
    <w:p>
      <w:pPr>
        <w:spacing w:after="0"/>
        <w:ind w:left="0"/>
        <w:jc w:val="both"/>
      </w:pPr>
      <w:r>
        <w:rPr>
          <w:rFonts w:ascii="Times New Roman"/>
          <w:b w:val="false"/>
          <w:i w:val="false"/>
          <w:color w:val="000000"/>
          <w:sz w:val="28"/>
        </w:rPr>
        <w:t>
      25.08. 218 Волнистая равнина</w:t>
      </w:r>
    </w:p>
    <w:p>
      <w:pPr>
        <w:spacing w:after="0"/>
        <w:ind w:left="0"/>
        <w:jc w:val="both"/>
      </w:pPr>
      <w:r>
        <w:rPr>
          <w:rFonts w:ascii="Times New Roman"/>
          <w:b w:val="false"/>
          <w:i w:val="false"/>
          <w:color w:val="000000"/>
          <w:sz w:val="28"/>
        </w:rPr>
        <w:t>
      12А 1. Тырсово-типчаково-полынный</w:t>
      </w:r>
    </w:p>
    <w:p>
      <w:pPr>
        <w:spacing w:after="0"/>
        <w:ind w:left="0"/>
        <w:jc w:val="both"/>
      </w:pPr>
      <w:r>
        <w:rPr>
          <w:rFonts w:ascii="Times New Roman"/>
          <w:b w:val="false"/>
          <w:i w:val="false"/>
          <w:color w:val="000000"/>
          <w:sz w:val="28"/>
        </w:rPr>
        <w:t>
      С-2а ( ковыль волосатик, типчак, полынь эстрагон, полынь селитрянная, зоп-ник клубненосный, горошек мыши-ный, тысячелистник обыкновенный) на темно-каштановых маломощных</w:t>
      </w:r>
    </w:p>
    <w:p>
      <w:pPr>
        <w:spacing w:after="0"/>
        <w:ind w:left="0"/>
        <w:jc w:val="both"/>
      </w:pPr>
      <w:r>
        <w:rPr>
          <w:rFonts w:ascii="Times New Roman"/>
          <w:b w:val="false"/>
          <w:i w:val="false"/>
          <w:color w:val="000000"/>
          <w:sz w:val="28"/>
        </w:rPr>
        <w:t>
      почвах</w:t>
      </w:r>
    </w:p>
    <w:p>
      <w:pPr>
        <w:spacing w:after="0"/>
        <w:ind w:left="0"/>
        <w:jc w:val="both"/>
      </w:pPr>
      <w:r>
        <w:rPr>
          <w:rFonts w:ascii="Times New Roman"/>
          <w:b w:val="false"/>
          <w:i w:val="false"/>
          <w:color w:val="000000"/>
          <w:sz w:val="28"/>
        </w:rPr>
        <w:t>
      пастб. 50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39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4.6 6.4 5.4 3.1 3.7 2.4 42.1 32.2 14.8</w:t>
      </w:r>
    </w:p>
    <w:p>
      <w:pPr>
        <w:spacing w:after="0"/>
        <w:ind w:left="0"/>
        <w:jc w:val="both"/>
      </w:pPr>
      <w:r>
        <w:rPr>
          <w:rFonts w:ascii="Times New Roman"/>
          <w:b w:val="false"/>
          <w:i w:val="false"/>
          <w:color w:val="000000"/>
          <w:sz w:val="28"/>
        </w:rPr>
        <w:t>
      6.4 249.6</w:t>
      </w:r>
    </w:p>
    <w:p>
      <w:pPr>
        <w:spacing w:after="0"/>
        <w:ind w:left="0"/>
        <w:jc w:val="both"/>
      </w:pPr>
      <w:r>
        <w:rPr>
          <w:rFonts w:ascii="Times New Roman"/>
          <w:b w:val="false"/>
          <w:i w:val="false"/>
          <w:color w:val="000000"/>
          <w:sz w:val="28"/>
        </w:rPr>
        <w:t>
      3.7 144.3</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затырсовано</w:t>
      </w:r>
    </w:p>
    <w:p>
      <w:pPr>
        <w:spacing w:after="0"/>
        <w:ind w:left="0"/>
        <w:jc w:val="both"/>
      </w:pPr>
      <w:r>
        <w:rPr>
          <w:rFonts w:ascii="Times New Roman"/>
          <w:b w:val="false"/>
          <w:i w:val="false"/>
          <w:color w:val="000000"/>
          <w:sz w:val="28"/>
        </w:rPr>
        <w:t>
      В-РЛ-О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1Б 2. Красноковыльно-типчаково-по-С-2б лынный ( ковыль красный, типчак,</w:t>
      </w:r>
    </w:p>
    <w:p>
      <w:pPr>
        <w:spacing w:after="0"/>
        <w:ind w:left="0"/>
        <w:jc w:val="both"/>
      </w:pPr>
      <w:r>
        <w:rPr>
          <w:rFonts w:ascii="Times New Roman"/>
          <w:b w:val="false"/>
          <w:i w:val="false"/>
          <w:color w:val="000000"/>
          <w:sz w:val="28"/>
        </w:rPr>
        <w:t>
      полынь холодная, полынь селитрян-ная, ковыль волосатик) на темно-</w:t>
      </w:r>
    </w:p>
    <w:p>
      <w:pPr>
        <w:spacing w:after="0"/>
        <w:ind w:left="0"/>
        <w:jc w:val="both"/>
      </w:pPr>
      <w:r>
        <w:rPr>
          <w:rFonts w:ascii="Times New Roman"/>
          <w:b w:val="false"/>
          <w:i w:val="false"/>
          <w:color w:val="000000"/>
          <w:sz w:val="28"/>
        </w:rPr>
        <w:t>
      каштановых неполноразвитых почвах</w:t>
      </w:r>
    </w:p>
    <w:p>
      <w:pPr>
        <w:spacing w:after="0"/>
        <w:ind w:left="0"/>
        <w:jc w:val="both"/>
      </w:pPr>
      <w:r>
        <w:rPr>
          <w:rFonts w:ascii="Times New Roman"/>
          <w:b w:val="false"/>
          <w:i w:val="false"/>
          <w:color w:val="000000"/>
          <w:sz w:val="28"/>
        </w:rPr>
        <w:t>
      пастб. 30 23</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3.3 4.5 3.8 2.1 2.4 1.7 20.8 17.7 9.0</w:t>
      </w:r>
    </w:p>
    <w:p>
      <w:pPr>
        <w:spacing w:after="0"/>
        <w:ind w:left="0"/>
        <w:jc w:val="both"/>
      </w:pPr>
      <w:r>
        <w:rPr>
          <w:rFonts w:ascii="Times New Roman"/>
          <w:b w:val="false"/>
          <w:i w:val="false"/>
          <w:color w:val="000000"/>
          <w:sz w:val="28"/>
        </w:rPr>
        <w:t>
      4.5 105.3</w:t>
      </w:r>
    </w:p>
    <w:p>
      <w:pPr>
        <w:spacing w:after="0"/>
        <w:ind w:left="0"/>
        <w:jc w:val="both"/>
      </w:pPr>
      <w:r>
        <w:rPr>
          <w:rFonts w:ascii="Times New Roman"/>
          <w:b w:val="false"/>
          <w:i w:val="false"/>
          <w:color w:val="000000"/>
          <w:sz w:val="28"/>
        </w:rPr>
        <w:t>
      2.4 56.2</w:t>
      </w:r>
    </w:p>
    <w:p>
      <w:pPr>
        <w:spacing w:after="0"/>
        <w:ind w:left="0"/>
        <w:jc w:val="both"/>
      </w:pPr>
      <w:r>
        <w:rPr>
          <w:rFonts w:ascii="Times New Roman"/>
          <w:b w:val="false"/>
          <w:i w:val="false"/>
          <w:color w:val="000000"/>
          <w:sz w:val="28"/>
        </w:rPr>
        <w:t>
      Слабо</w:t>
      </w:r>
    </w:p>
    <w:p>
      <w:pPr>
        <w:spacing w:after="0"/>
        <w:ind w:left="0"/>
        <w:jc w:val="both"/>
      </w:pPr>
      <w:r>
        <w:rPr>
          <w:rFonts w:ascii="Times New Roman"/>
          <w:b w:val="false"/>
          <w:i w:val="false"/>
          <w:color w:val="000000"/>
          <w:sz w:val="28"/>
        </w:rPr>
        <w:t>
      закаменено</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34Б 3. Злаковый (острец ветвистый, пы-С-4в рей ползучий, мятлик луговой, ли-</w:t>
      </w:r>
    </w:p>
    <w:p>
      <w:pPr>
        <w:spacing w:after="0"/>
        <w:ind w:left="0"/>
        <w:jc w:val="both"/>
      </w:pPr>
      <w:r>
        <w:rPr>
          <w:rFonts w:ascii="Times New Roman"/>
          <w:b w:val="false"/>
          <w:i w:val="false"/>
          <w:color w:val="000000"/>
          <w:sz w:val="28"/>
        </w:rPr>
        <w:t>
      сохвост луговой, типчак, бескильни-ца расставленная, тимофеевка луго-</w:t>
      </w:r>
    </w:p>
    <w:p>
      <w:pPr>
        <w:spacing w:after="0"/>
        <w:ind w:left="0"/>
        <w:jc w:val="both"/>
      </w:pPr>
      <w:r>
        <w:rPr>
          <w:rFonts w:ascii="Times New Roman"/>
          <w:b w:val="false"/>
          <w:i w:val="false"/>
          <w:color w:val="000000"/>
          <w:sz w:val="28"/>
        </w:rPr>
        <w:t>
      вая) на солонцах лугово-каштановых</w:t>
      </w:r>
    </w:p>
    <w:p>
      <w:pPr>
        <w:spacing w:after="0"/>
        <w:ind w:left="0"/>
        <w:jc w:val="both"/>
      </w:pPr>
      <w:r>
        <w:rPr>
          <w:rFonts w:ascii="Times New Roman"/>
          <w:b w:val="false"/>
          <w:i w:val="false"/>
          <w:color w:val="000000"/>
          <w:sz w:val="28"/>
        </w:rPr>
        <w:t>
      пастб. 20 16</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5.4 10.1 7.5 3.5 5.3 3.2 54.4 45.0 24.4</w:t>
      </w:r>
    </w:p>
    <w:p>
      <w:pPr>
        <w:spacing w:after="0"/>
        <w:ind w:left="0"/>
        <w:jc w:val="both"/>
      </w:pPr>
      <w:r>
        <w:rPr>
          <w:rFonts w:ascii="Times New Roman"/>
          <w:b w:val="false"/>
          <w:i w:val="false"/>
          <w:color w:val="000000"/>
          <w:sz w:val="28"/>
        </w:rPr>
        <w:t>
      10.1 157.6 Чистые</w:t>
      </w:r>
    </w:p>
    <w:p>
      <w:pPr>
        <w:spacing w:after="0"/>
        <w:ind w:left="0"/>
        <w:jc w:val="both"/>
      </w:pPr>
      <w:r>
        <w:rPr>
          <w:rFonts w:ascii="Times New Roman"/>
          <w:b w:val="false"/>
          <w:i w:val="false"/>
          <w:color w:val="000000"/>
          <w:sz w:val="28"/>
        </w:rPr>
        <w:t>
      5.3 82.7</w:t>
      </w:r>
    </w:p>
    <w:p>
      <w:pPr>
        <w:spacing w:after="0"/>
        <w:ind w:left="0"/>
        <w:jc w:val="both"/>
      </w:pPr>
      <w:r>
        <w:rPr>
          <w:rFonts w:ascii="Times New Roman"/>
          <w:b w:val="false"/>
          <w:i w:val="false"/>
          <w:color w:val="000000"/>
          <w:sz w:val="28"/>
        </w:rPr>
        <w:t>
      Итого: пастб. 100 78</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4.4 6.6 5.3</w:t>
      </w:r>
    </w:p>
    <w:p>
      <w:pPr>
        <w:spacing w:after="0"/>
        <w:ind w:left="0"/>
        <w:jc w:val="both"/>
      </w:pPr>
      <w:r>
        <w:rPr>
          <w:rFonts w:ascii="Times New Roman"/>
          <w:b w:val="false"/>
          <w:i w:val="false"/>
          <w:color w:val="000000"/>
          <w:sz w:val="28"/>
        </w:rPr>
        <w:t>
      2.9 3.6 2.4</w:t>
      </w:r>
    </w:p>
    <w:p>
      <w:pPr>
        <w:spacing w:after="0"/>
        <w:ind w:left="0"/>
        <w:jc w:val="both"/>
      </w:pPr>
      <w:r>
        <w:rPr>
          <w:rFonts w:ascii="Times New Roman"/>
          <w:b w:val="false"/>
          <w:i w:val="false"/>
          <w:color w:val="000000"/>
          <w:sz w:val="28"/>
        </w:rPr>
        <w:t>
      6.6 512.5</w:t>
      </w:r>
    </w:p>
    <w:p>
      <w:pPr>
        <w:spacing w:after="0"/>
        <w:ind w:left="0"/>
        <w:jc w:val="both"/>
      </w:pPr>
      <w:r>
        <w:rPr>
          <w:rFonts w:ascii="Times New Roman"/>
          <w:b w:val="false"/>
          <w:i w:val="false"/>
          <w:color w:val="000000"/>
          <w:sz w:val="28"/>
        </w:rPr>
        <w:t>
      3.6 283.1</w:t>
      </w:r>
    </w:p>
    <w:p>
      <w:pPr>
        <w:spacing w:after="0"/>
        <w:ind w:left="0"/>
        <w:jc w:val="both"/>
      </w:pPr>
      <w:r>
        <w:rPr>
          <w:rFonts w:ascii="Times New Roman"/>
          <w:b w:val="false"/>
          <w:i w:val="false"/>
          <w:color w:val="000000"/>
          <w:sz w:val="28"/>
        </w:rPr>
        <w:t>
      25.08. 219 Замкнутое понижение</w:t>
      </w:r>
    </w:p>
    <w:p>
      <w:pPr>
        <w:spacing w:after="0"/>
        <w:ind w:left="0"/>
        <w:jc w:val="both"/>
      </w:pPr>
      <w:r>
        <w:rPr>
          <w:rFonts w:ascii="Times New Roman"/>
          <w:b w:val="false"/>
          <w:i w:val="false"/>
          <w:color w:val="000000"/>
          <w:sz w:val="28"/>
        </w:rPr>
        <w:t>
      41 1. Злаково-кустарниковый с солод-</w:t>
      </w:r>
    </w:p>
    <w:p>
      <w:pPr>
        <w:spacing w:after="0"/>
        <w:ind w:left="0"/>
        <w:jc w:val="both"/>
      </w:pPr>
      <w:r>
        <w:rPr>
          <w:rFonts w:ascii="Times New Roman"/>
          <w:b w:val="false"/>
          <w:i w:val="false"/>
          <w:color w:val="000000"/>
          <w:sz w:val="28"/>
        </w:rPr>
        <w:t>
      С-4в кой ( острец ветвистый, пырей пол-</w:t>
      </w:r>
    </w:p>
    <w:p>
      <w:pPr>
        <w:spacing w:after="0"/>
        <w:ind w:left="0"/>
        <w:jc w:val="both"/>
      </w:pPr>
      <w:r>
        <w:rPr>
          <w:rFonts w:ascii="Times New Roman"/>
          <w:b w:val="false"/>
          <w:i w:val="false"/>
          <w:color w:val="000000"/>
          <w:sz w:val="28"/>
        </w:rPr>
        <w:t>
      пастб. 100 13</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w:t>
      </w:r>
    </w:p>
    <w:p>
      <w:pPr>
        <w:spacing w:after="0"/>
        <w:ind w:left="0"/>
        <w:jc w:val="both"/>
      </w:pPr>
      <w:r>
        <w:rPr>
          <w:rFonts w:ascii="Times New Roman"/>
          <w:b w:val="false"/>
          <w:i w:val="false"/>
          <w:color w:val="000000"/>
          <w:sz w:val="28"/>
        </w:rPr>
        <w:t>
      частного</w:t>
      </w:r>
    </w:p>
    <w:p>
      <w:pPr>
        <w:spacing w:after="0"/>
        <w:ind w:left="0"/>
        <w:jc w:val="both"/>
      </w:pPr>
      <w:r>
        <w:rPr>
          <w:rFonts w:ascii="Times New Roman"/>
          <w:b w:val="false"/>
          <w:i w:val="false"/>
          <w:color w:val="000000"/>
          <w:sz w:val="28"/>
        </w:rPr>
        <w:t>
      11.9 20.5 14.0 7.3 10.3 5.7</w:t>
      </w:r>
    </w:p>
    <w:p>
      <w:pPr>
        <w:spacing w:after="0"/>
        <w:ind w:left="0"/>
        <w:jc w:val="both"/>
      </w:pPr>
      <w:r>
        <w:rPr>
          <w:rFonts w:ascii="Times New Roman"/>
          <w:b w:val="false"/>
          <w:i w:val="false"/>
          <w:color w:val="000000"/>
          <w:sz w:val="28"/>
        </w:rPr>
        <w:t>
      20.5 266.5</w:t>
      </w:r>
    </w:p>
    <w:p>
      <w:pPr>
        <w:spacing w:after="0"/>
        <w:ind w:left="0"/>
        <w:jc w:val="both"/>
      </w:pPr>
      <w:r>
        <w:rPr>
          <w:rFonts w:ascii="Times New Roman"/>
          <w:b w:val="false"/>
          <w:i w:val="false"/>
          <w:color w:val="000000"/>
          <w:sz w:val="28"/>
        </w:rPr>
        <w:t>
      10.3 133.9</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закустарено</w:t>
      </w:r>
    </w:p>
    <w:p>
      <w:pPr>
        <w:spacing w:after="0"/>
        <w:ind w:left="0"/>
        <w:jc w:val="both"/>
      </w:pPr>
      <w:r>
        <w:rPr>
          <w:rFonts w:ascii="Times New Roman"/>
          <w:b w:val="false"/>
          <w:i w:val="false"/>
          <w:color w:val="000000"/>
          <w:sz w:val="28"/>
        </w:rPr>
        <w:t>
      В-Л-О</w:t>
      </w:r>
    </w:p>
    <w:p>
      <w:pPr>
        <w:spacing w:after="0"/>
        <w:ind w:left="0"/>
        <w:jc w:val="both"/>
      </w:pPr>
      <w:r>
        <w:rPr>
          <w:rFonts w:ascii="Times New Roman"/>
          <w:b w:val="false"/>
          <w:i w:val="false"/>
          <w:color w:val="000000"/>
          <w:sz w:val="28"/>
        </w:rPr>
        <w:t>
      пастбища</w:t>
      </w:r>
    </w:p>
    <w:p>
      <w:pPr>
        <w:spacing w:after="0"/>
        <w:ind w:left="0"/>
        <w:jc w:val="both"/>
      </w:pPr>
      <w:r>
        <w:rPr>
          <w:rFonts w:ascii="Times New Roman"/>
          <w:b w:val="false"/>
          <w:i w:val="false"/>
          <w:color w:val="000000"/>
          <w:sz w:val="28"/>
        </w:rPr>
        <w:t>
      зучий, вейник наземный, лисохвост скота 119.2 102.6 44.4 луговой, тимофеевка луговая, та-</w:t>
      </w:r>
    </w:p>
    <w:p>
      <w:pPr>
        <w:spacing w:after="0"/>
        <w:ind w:left="0"/>
        <w:jc w:val="both"/>
      </w:pPr>
      <w:r>
        <w:rPr>
          <w:rFonts w:ascii="Times New Roman"/>
          <w:b w:val="false"/>
          <w:i w:val="false"/>
          <w:color w:val="000000"/>
          <w:sz w:val="28"/>
        </w:rPr>
        <w:t>
      волга зверобоелистная, солодка уральская) на солонцах лугово-каш-</w:t>
      </w:r>
    </w:p>
    <w:p>
      <w:pPr>
        <w:spacing w:after="0"/>
        <w:ind w:left="0"/>
        <w:jc w:val="both"/>
      </w:pPr>
      <w:r>
        <w:rPr>
          <w:rFonts w:ascii="Times New Roman"/>
          <w:b w:val="false"/>
          <w:i w:val="false"/>
          <w:color w:val="000000"/>
          <w:sz w:val="28"/>
        </w:rPr>
        <w:t>
      тановых</w:t>
      </w:r>
    </w:p>
    <w:p>
      <w:pPr>
        <w:spacing w:after="0"/>
        <w:ind w:left="0"/>
        <w:jc w:val="both"/>
      </w:pPr>
      <w:r>
        <w:rPr>
          <w:rFonts w:ascii="Times New Roman"/>
          <w:b w:val="false"/>
          <w:i w:val="false"/>
          <w:color w:val="000000"/>
          <w:sz w:val="28"/>
        </w:rPr>
        <w:t>
      Солодка</w:t>
      </w:r>
    </w:p>
    <w:p>
      <w:pPr>
        <w:spacing w:after="0"/>
        <w:ind w:left="0"/>
        <w:jc w:val="both"/>
      </w:pPr>
      <w:r>
        <w:rPr>
          <w:rFonts w:ascii="Times New Roman"/>
          <w:b w:val="false"/>
          <w:i w:val="false"/>
          <w:color w:val="000000"/>
          <w:sz w:val="28"/>
        </w:rPr>
        <w:t>
      уральская</w:t>
      </w:r>
    </w:p>
    <w:p>
      <w:pPr>
        <w:spacing w:after="0"/>
        <w:ind w:left="0"/>
        <w:jc w:val="both"/>
      </w:pPr>
      <w:r>
        <w:rPr>
          <w:rFonts w:ascii="Times New Roman"/>
          <w:b w:val="false"/>
          <w:i w:val="false"/>
          <w:color w:val="000000"/>
          <w:sz w:val="28"/>
        </w:rPr>
        <w:t>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13</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11.9 20.5 14</w:t>
      </w:r>
    </w:p>
    <w:p>
      <w:pPr>
        <w:spacing w:after="0"/>
        <w:ind w:left="0"/>
        <w:jc w:val="both"/>
      </w:pPr>
      <w:r>
        <w:rPr>
          <w:rFonts w:ascii="Times New Roman"/>
          <w:b w:val="false"/>
          <w:i w:val="false"/>
          <w:color w:val="000000"/>
          <w:sz w:val="28"/>
        </w:rPr>
        <w:t>
      7.3 10.3 5.7</w:t>
      </w:r>
    </w:p>
    <w:p>
      <w:pPr>
        <w:spacing w:after="0"/>
        <w:ind w:left="0"/>
        <w:jc w:val="both"/>
      </w:pPr>
      <w:r>
        <w:rPr>
          <w:rFonts w:ascii="Times New Roman"/>
          <w:b w:val="false"/>
          <w:i w:val="false"/>
          <w:color w:val="000000"/>
          <w:sz w:val="28"/>
        </w:rPr>
        <w:t>
      20.5 266.5</w:t>
      </w:r>
    </w:p>
    <w:p>
      <w:pPr>
        <w:spacing w:after="0"/>
        <w:ind w:left="0"/>
        <w:jc w:val="both"/>
      </w:pPr>
      <w:r>
        <w:rPr>
          <w:rFonts w:ascii="Times New Roman"/>
          <w:b w:val="false"/>
          <w:i w:val="false"/>
          <w:color w:val="000000"/>
          <w:sz w:val="28"/>
        </w:rPr>
        <w:t>
      10.3 133.9</w:t>
      </w:r>
    </w:p>
    <w:p>
      <w:pPr>
        <w:spacing w:after="0"/>
        <w:ind w:left="0"/>
        <w:jc w:val="both"/>
      </w:pPr>
      <w:r>
        <w:rPr>
          <w:rFonts w:ascii="Times New Roman"/>
          <w:b w:val="false"/>
          <w:i w:val="false"/>
          <w:color w:val="000000"/>
          <w:sz w:val="28"/>
        </w:rPr>
        <w:t>
      25.08. 220 Покатый склон сопки</w:t>
      </w:r>
    </w:p>
    <w:p>
      <w:pPr>
        <w:spacing w:after="0"/>
        <w:ind w:left="0"/>
        <w:jc w:val="both"/>
      </w:pPr>
      <w:r>
        <w:rPr>
          <w:rFonts w:ascii="Times New Roman"/>
          <w:b w:val="false"/>
          <w:i w:val="false"/>
          <w:color w:val="000000"/>
          <w:sz w:val="28"/>
        </w:rPr>
        <w:t>
      1Б 1. Красноковыльно-типчаково-по-</w:t>
      </w:r>
    </w:p>
    <w:p>
      <w:pPr>
        <w:spacing w:after="0"/>
        <w:ind w:left="0"/>
        <w:jc w:val="both"/>
      </w:pPr>
      <w:r>
        <w:rPr>
          <w:rFonts w:ascii="Times New Roman"/>
          <w:b w:val="false"/>
          <w:i w:val="false"/>
          <w:color w:val="000000"/>
          <w:sz w:val="28"/>
        </w:rPr>
        <w:t>
      С-2б лынный (ковыль красный, типчак,</w:t>
      </w:r>
    </w:p>
    <w:p>
      <w:pPr>
        <w:spacing w:after="0"/>
        <w:ind w:left="0"/>
        <w:jc w:val="both"/>
      </w:pPr>
      <w:r>
        <w:rPr>
          <w:rFonts w:ascii="Times New Roman"/>
          <w:b w:val="false"/>
          <w:i w:val="false"/>
          <w:color w:val="000000"/>
          <w:sz w:val="28"/>
        </w:rPr>
        <w:t>
      пастб. 55</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37 Выпас</w:t>
      </w:r>
    </w:p>
    <w:p>
      <w:pPr>
        <w:spacing w:after="0"/>
        <w:ind w:left="0"/>
        <w:jc w:val="both"/>
      </w:pPr>
      <w:r>
        <w:rPr>
          <w:rFonts w:ascii="Times New Roman"/>
          <w:b w:val="false"/>
          <w:i w:val="false"/>
          <w:color w:val="000000"/>
          <w:sz w:val="28"/>
        </w:rPr>
        <w:t>
      частного</w:t>
      </w:r>
    </w:p>
    <w:p>
      <w:pPr>
        <w:spacing w:after="0"/>
        <w:ind w:left="0"/>
        <w:jc w:val="both"/>
      </w:pPr>
      <w:r>
        <w:rPr>
          <w:rFonts w:ascii="Times New Roman"/>
          <w:b w:val="false"/>
          <w:i w:val="false"/>
          <w:color w:val="000000"/>
          <w:sz w:val="28"/>
        </w:rPr>
        <w:t>
      3.3 4.5 3.8 2.1 2.4 1.7</w:t>
      </w:r>
    </w:p>
    <w:p>
      <w:pPr>
        <w:spacing w:after="0"/>
        <w:ind w:left="0"/>
        <w:jc w:val="both"/>
      </w:pPr>
      <w:r>
        <w:rPr>
          <w:rFonts w:ascii="Times New Roman"/>
          <w:b w:val="false"/>
          <w:i w:val="false"/>
          <w:color w:val="000000"/>
          <w:sz w:val="28"/>
        </w:rPr>
        <w:t>
      4.5 165.8</w:t>
      </w:r>
    </w:p>
    <w:p>
      <w:pPr>
        <w:spacing w:after="0"/>
        <w:ind w:left="0"/>
        <w:jc w:val="both"/>
      </w:pPr>
      <w:r>
        <w:rPr>
          <w:rFonts w:ascii="Times New Roman"/>
          <w:b w:val="false"/>
          <w:i w:val="false"/>
          <w:color w:val="000000"/>
          <w:sz w:val="28"/>
        </w:rPr>
        <w:t>
      2.4 88.4</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закаменено</w:t>
      </w:r>
    </w:p>
    <w:p>
      <w:pPr>
        <w:spacing w:after="0"/>
        <w:ind w:left="0"/>
        <w:jc w:val="both"/>
      </w:pPr>
      <w:r>
        <w:rPr>
          <w:rFonts w:ascii="Times New Roman"/>
          <w:b w:val="false"/>
          <w:i w:val="false"/>
          <w:color w:val="000000"/>
          <w:sz w:val="28"/>
        </w:rPr>
        <w:t>
      В-Л-О</w:t>
      </w:r>
    </w:p>
    <w:p>
      <w:pPr>
        <w:spacing w:after="0"/>
        <w:ind w:left="0"/>
        <w:jc w:val="both"/>
      </w:pPr>
      <w:r>
        <w:rPr>
          <w:rFonts w:ascii="Times New Roman"/>
          <w:b w:val="false"/>
          <w:i w:val="false"/>
          <w:color w:val="000000"/>
          <w:sz w:val="28"/>
        </w:rPr>
        <w:t>
      пастбища</w:t>
      </w:r>
    </w:p>
    <w:p>
      <w:pPr>
        <w:spacing w:after="0"/>
        <w:ind w:left="0"/>
        <w:jc w:val="both"/>
      </w:pPr>
      <w:r>
        <w:rPr>
          <w:rFonts w:ascii="Times New Roman"/>
          <w:b w:val="false"/>
          <w:i w:val="false"/>
          <w:color w:val="000000"/>
          <w:sz w:val="28"/>
        </w:rPr>
        <w:t>
      1 2 3</w:t>
      </w:r>
    </w:p>
    <w:p>
      <w:pPr>
        <w:spacing w:after="0"/>
        <w:ind w:left="0"/>
        <w:jc w:val="both"/>
      </w:pPr>
      <w:r>
        <w:rPr>
          <w:rFonts w:ascii="Times New Roman"/>
          <w:b w:val="false"/>
          <w:i w:val="false"/>
          <w:color w:val="000000"/>
          <w:sz w:val="28"/>
        </w:rPr>
        <w:t>
      полынь холодная, ковыль волосатик, горошек мышиный) на темно-кашта-новых малоразвитых и неполнораз-</w:t>
      </w:r>
    </w:p>
    <w:p>
      <w:pPr>
        <w:spacing w:after="0"/>
        <w:ind w:left="0"/>
        <w:jc w:val="both"/>
      </w:pPr>
      <w:r>
        <w:rPr>
          <w:rFonts w:ascii="Times New Roman"/>
          <w:b w:val="false"/>
          <w:i w:val="false"/>
          <w:color w:val="000000"/>
          <w:sz w:val="28"/>
        </w:rPr>
        <w:t>
      витых почвах</w:t>
      </w:r>
    </w:p>
    <w:p>
      <w:pPr>
        <w:spacing w:after="0"/>
        <w:ind w:left="0"/>
        <w:jc w:val="both"/>
      </w:pPr>
      <w:r>
        <w:rPr>
          <w:rFonts w:ascii="Times New Roman"/>
          <w:b w:val="false"/>
          <w:i w:val="false"/>
          <w:color w:val="000000"/>
          <w:sz w:val="28"/>
        </w:rPr>
        <w:t>
      4 5 6 7 8 скота</w:t>
      </w:r>
    </w:p>
    <w:p>
      <w:pPr>
        <w:spacing w:after="0"/>
        <w:ind w:left="0"/>
        <w:jc w:val="both"/>
      </w:pPr>
      <w:r>
        <w:rPr>
          <w:rFonts w:ascii="Times New Roman"/>
          <w:b w:val="false"/>
          <w:i w:val="false"/>
          <w:color w:val="000000"/>
          <w:sz w:val="28"/>
        </w:rPr>
        <w:t>
      (лошади)</w:t>
      </w:r>
    </w:p>
    <w:p>
      <w:pPr>
        <w:spacing w:after="0"/>
        <w:ind w:left="0"/>
        <w:jc w:val="both"/>
      </w:pPr>
      <w:r>
        <w:rPr>
          <w:rFonts w:ascii="Times New Roman"/>
          <w:b w:val="false"/>
          <w:i w:val="false"/>
          <w:color w:val="000000"/>
          <w:sz w:val="28"/>
        </w:rPr>
        <w:t>
      9 10 11 12 13 14 15 16</w:t>
      </w:r>
    </w:p>
    <w:p>
      <w:pPr>
        <w:spacing w:after="0"/>
        <w:ind w:left="0"/>
        <w:jc w:val="both"/>
      </w:pPr>
      <w:r>
        <w:rPr>
          <w:rFonts w:ascii="Times New Roman"/>
          <w:b w:val="false"/>
          <w:i w:val="false"/>
          <w:color w:val="000000"/>
          <w:sz w:val="28"/>
        </w:rPr>
        <w:t>
      20.8 17.7 9.0</w:t>
      </w:r>
    </w:p>
    <w:p>
      <w:pPr>
        <w:spacing w:after="0"/>
        <w:ind w:left="0"/>
        <w:jc w:val="both"/>
      </w:pPr>
      <w:r>
        <w:rPr>
          <w:rFonts w:ascii="Times New Roman"/>
          <w:b w:val="false"/>
          <w:i w:val="false"/>
          <w:color w:val="000000"/>
          <w:sz w:val="28"/>
        </w:rPr>
        <w:t>
      17 18 для всех</w:t>
      </w:r>
    </w:p>
    <w:p>
      <w:pPr>
        <w:spacing w:after="0"/>
        <w:ind w:left="0"/>
        <w:jc w:val="both"/>
      </w:pPr>
      <w:r>
        <w:rPr>
          <w:rFonts w:ascii="Times New Roman"/>
          <w:b w:val="false"/>
          <w:i w:val="false"/>
          <w:color w:val="000000"/>
          <w:sz w:val="28"/>
        </w:rPr>
        <w:t>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7 2. Ковыльно-типчаково-разнотрав-С-2а ный с полынью ( ковыль красный,</w:t>
      </w:r>
    </w:p>
    <w:p>
      <w:pPr>
        <w:spacing w:after="0"/>
        <w:ind w:left="0"/>
        <w:jc w:val="both"/>
      </w:pPr>
      <w:r>
        <w:rPr>
          <w:rFonts w:ascii="Times New Roman"/>
          <w:b w:val="false"/>
          <w:i w:val="false"/>
          <w:color w:val="000000"/>
          <w:sz w:val="28"/>
        </w:rPr>
        <w:t>
      ковыль волосатик, типчак, тысяче-листник обыкновенный, подорожник средний, лапчаика гусиная, зопник клубненосный, полынь сизая) на темно-каштановых маломощных поч-вах</w:t>
      </w:r>
    </w:p>
    <w:p>
      <w:pPr>
        <w:spacing w:after="0"/>
        <w:ind w:left="0"/>
        <w:jc w:val="both"/>
      </w:pPr>
      <w:r>
        <w:rPr>
          <w:rFonts w:ascii="Times New Roman"/>
          <w:b w:val="false"/>
          <w:i w:val="false"/>
          <w:color w:val="000000"/>
          <w:sz w:val="28"/>
        </w:rPr>
        <w:t>
      31 3. Злаковый (острец ветвистый, пы-</w:t>
      </w:r>
    </w:p>
    <w:p>
      <w:pPr>
        <w:spacing w:after="0"/>
        <w:ind w:left="0"/>
        <w:jc w:val="both"/>
      </w:pPr>
      <w:r>
        <w:rPr>
          <w:rFonts w:ascii="Times New Roman"/>
          <w:b w:val="false"/>
          <w:i w:val="false"/>
          <w:color w:val="000000"/>
          <w:sz w:val="28"/>
        </w:rPr>
        <w:t>
      С-4а рей ползучий, мятлик луговой, ли-</w:t>
      </w:r>
    </w:p>
    <w:p>
      <w:pPr>
        <w:spacing w:after="0"/>
        <w:ind w:left="0"/>
        <w:jc w:val="both"/>
      </w:pPr>
      <w:r>
        <w:rPr>
          <w:rFonts w:ascii="Times New Roman"/>
          <w:b w:val="false"/>
          <w:i w:val="false"/>
          <w:color w:val="000000"/>
          <w:sz w:val="28"/>
        </w:rPr>
        <w:t>
      пастб. 35 23 ест.</w:t>
      </w:r>
    </w:p>
    <w:p>
      <w:pPr>
        <w:spacing w:after="0"/>
        <w:ind w:left="0"/>
        <w:jc w:val="both"/>
      </w:pPr>
      <w:r>
        <w:rPr>
          <w:rFonts w:ascii="Times New Roman"/>
          <w:b w:val="false"/>
          <w:i w:val="false"/>
          <w:color w:val="000000"/>
          <w:sz w:val="28"/>
        </w:rPr>
        <w:t>
      пастб. 10 7</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7.7 10.9 8.7 4.9 6.1 4.1 54.7 49.6 23.7</w:t>
      </w:r>
    </w:p>
    <w:p>
      <w:pPr>
        <w:spacing w:after="0"/>
        <w:ind w:left="0"/>
        <w:jc w:val="both"/>
      </w:pPr>
      <w:r>
        <w:rPr>
          <w:rFonts w:ascii="Times New Roman"/>
          <w:b w:val="false"/>
          <w:i w:val="false"/>
          <w:color w:val="000000"/>
          <w:sz w:val="28"/>
        </w:rPr>
        <w:t>
      15.2 30.3 24.2 10.1 15.2 9.5</w:t>
      </w:r>
    </w:p>
    <w:p>
      <w:pPr>
        <w:spacing w:after="0"/>
        <w:ind w:left="0"/>
        <w:jc w:val="both"/>
      </w:pPr>
      <w:r>
        <w:rPr>
          <w:rFonts w:ascii="Times New Roman"/>
          <w:b w:val="false"/>
          <w:i w:val="false"/>
          <w:color w:val="000000"/>
          <w:sz w:val="28"/>
        </w:rPr>
        <w:t>
      10.9 255.6 6.1 143.0</w:t>
      </w:r>
    </w:p>
    <w:p>
      <w:pPr>
        <w:spacing w:after="0"/>
        <w:ind w:left="0"/>
        <w:jc w:val="both"/>
      </w:pPr>
      <w:r>
        <w:rPr>
          <w:rFonts w:ascii="Times New Roman"/>
          <w:b w:val="false"/>
          <w:i w:val="false"/>
          <w:color w:val="000000"/>
          <w:sz w:val="28"/>
        </w:rPr>
        <w:t>
      30.3 203.0</w:t>
      </w:r>
    </w:p>
    <w:p>
      <w:pPr>
        <w:spacing w:after="0"/>
        <w:ind w:left="0"/>
        <w:jc w:val="both"/>
      </w:pPr>
      <w:r>
        <w:rPr>
          <w:rFonts w:ascii="Times New Roman"/>
          <w:b w:val="false"/>
          <w:i w:val="false"/>
          <w:color w:val="000000"/>
          <w:sz w:val="28"/>
        </w:rPr>
        <w:t>
      15.2 101.8</w:t>
      </w:r>
    </w:p>
    <w:p>
      <w:pPr>
        <w:spacing w:after="0"/>
        <w:ind w:left="0"/>
        <w:jc w:val="both"/>
      </w:pPr>
      <w:r>
        <w:rPr>
          <w:rFonts w:ascii="Times New Roman"/>
          <w:b w:val="false"/>
          <w:i w:val="false"/>
          <w:color w:val="000000"/>
          <w:sz w:val="28"/>
        </w:rPr>
        <w:t>
      Средне затырсован</w:t>
      </w:r>
    </w:p>
    <w:p>
      <w:pPr>
        <w:spacing w:after="0"/>
        <w:ind w:left="0"/>
        <w:jc w:val="both"/>
      </w:pPr>
      <w:r>
        <w:rPr>
          <w:rFonts w:ascii="Times New Roman"/>
          <w:b w:val="false"/>
          <w:i w:val="false"/>
          <w:color w:val="000000"/>
          <w:sz w:val="28"/>
        </w:rPr>
        <w:t>
      Чистые</w:t>
      </w:r>
    </w:p>
    <w:p>
      <w:pPr>
        <w:spacing w:after="0"/>
        <w:ind w:left="0"/>
        <w:jc w:val="both"/>
      </w:pPr>
      <w:r>
        <w:rPr>
          <w:rFonts w:ascii="Times New Roman"/>
          <w:b w:val="false"/>
          <w:i w:val="false"/>
          <w:color w:val="000000"/>
          <w:sz w:val="28"/>
        </w:rPr>
        <w:t>
      сохвост луговой, типчак, бескильни- 151.5 141.8 77.6 ца расставленная, тимофеевка луго-</w:t>
      </w:r>
    </w:p>
    <w:p>
      <w:pPr>
        <w:spacing w:after="0"/>
        <w:ind w:left="0"/>
        <w:jc w:val="both"/>
      </w:pPr>
      <w:r>
        <w:rPr>
          <w:rFonts w:ascii="Times New Roman"/>
          <w:b w:val="false"/>
          <w:i w:val="false"/>
          <w:color w:val="000000"/>
          <w:sz w:val="28"/>
        </w:rPr>
        <w:t>
      вая) на солонцах лугово-каштановых</w:t>
      </w:r>
    </w:p>
    <w:p>
      <w:pPr>
        <w:spacing w:after="0"/>
        <w:ind w:left="0"/>
        <w:jc w:val="both"/>
      </w:pPr>
      <w:r>
        <w:rPr>
          <w:rFonts w:ascii="Times New Roman"/>
          <w:b w:val="false"/>
          <w:i w:val="false"/>
          <w:color w:val="000000"/>
          <w:sz w:val="28"/>
        </w:rPr>
        <w:t>
      Итого: пастб. 100 67</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6.0 9.3 7.6</w:t>
      </w:r>
    </w:p>
    <w:p>
      <w:pPr>
        <w:spacing w:after="0"/>
        <w:ind w:left="0"/>
        <w:jc w:val="both"/>
      </w:pPr>
      <w:r>
        <w:rPr>
          <w:rFonts w:ascii="Times New Roman"/>
          <w:b w:val="false"/>
          <w:i w:val="false"/>
          <w:color w:val="000000"/>
          <w:sz w:val="28"/>
        </w:rPr>
        <w:t>
      3.9 5.0 3.3</w:t>
      </w:r>
    </w:p>
    <w:p>
      <w:pPr>
        <w:spacing w:after="0"/>
        <w:ind w:left="0"/>
        <w:jc w:val="both"/>
      </w:pPr>
      <w:r>
        <w:rPr>
          <w:rFonts w:ascii="Times New Roman"/>
          <w:b w:val="false"/>
          <w:i w:val="false"/>
          <w:color w:val="000000"/>
          <w:sz w:val="28"/>
        </w:rPr>
        <w:t>
      9.3 624.4</w:t>
      </w:r>
    </w:p>
    <w:p>
      <w:pPr>
        <w:spacing w:after="0"/>
        <w:ind w:left="0"/>
        <w:jc w:val="both"/>
      </w:pPr>
      <w:r>
        <w:rPr>
          <w:rFonts w:ascii="Times New Roman"/>
          <w:b w:val="false"/>
          <w:i w:val="false"/>
          <w:color w:val="000000"/>
          <w:sz w:val="28"/>
        </w:rPr>
        <w:t>
      5.0 333.3</w:t>
      </w:r>
    </w:p>
    <w:p>
      <w:pPr>
        <w:spacing w:after="0"/>
        <w:ind w:left="0"/>
        <w:jc w:val="both"/>
      </w:pPr>
      <w:r>
        <w:rPr>
          <w:rFonts w:ascii="Times New Roman"/>
          <w:b w:val="false"/>
          <w:i w:val="false"/>
          <w:color w:val="000000"/>
          <w:sz w:val="28"/>
        </w:rPr>
        <w:t>
      25.08. 221 Слабоволнистая равнина</w:t>
      </w:r>
    </w:p>
    <w:p>
      <w:pPr>
        <w:spacing w:after="0"/>
        <w:ind w:left="0"/>
        <w:jc w:val="both"/>
      </w:pPr>
      <w:r>
        <w:rPr>
          <w:rFonts w:ascii="Times New Roman"/>
          <w:b w:val="false"/>
          <w:i w:val="false"/>
          <w:color w:val="000000"/>
          <w:sz w:val="28"/>
        </w:rPr>
        <w:t>
      1 2 3</w:t>
      </w:r>
    </w:p>
    <w:p>
      <w:pPr>
        <w:spacing w:after="0"/>
        <w:ind w:left="0"/>
        <w:jc w:val="both"/>
      </w:pPr>
      <w:r>
        <w:rPr>
          <w:rFonts w:ascii="Times New Roman"/>
          <w:b w:val="false"/>
          <w:i w:val="false"/>
          <w:color w:val="000000"/>
          <w:sz w:val="28"/>
        </w:rPr>
        <w:t>
      7 1. Ковыльно-типчаково-разнотрав-С-2а ный с полынью ( ковыль красный,</w:t>
      </w:r>
    </w:p>
    <w:p>
      <w:pPr>
        <w:spacing w:after="0"/>
        <w:ind w:left="0"/>
        <w:jc w:val="both"/>
      </w:pPr>
      <w:r>
        <w:rPr>
          <w:rFonts w:ascii="Times New Roman"/>
          <w:b w:val="false"/>
          <w:i w:val="false"/>
          <w:color w:val="000000"/>
          <w:sz w:val="28"/>
        </w:rPr>
        <w:t>
      ковыль волосатик, типчак, тысяче-листник обыкновенный, подорожник средний, лапчаика гусиная, зопник клубненосный, полынь сизая) на темно-каштановых маломощных поч-</w:t>
      </w:r>
    </w:p>
    <w:p>
      <w:pPr>
        <w:spacing w:after="0"/>
        <w:ind w:left="0"/>
        <w:jc w:val="both"/>
      </w:pPr>
      <w:r>
        <w:rPr>
          <w:rFonts w:ascii="Times New Roman"/>
          <w:b w:val="false"/>
          <w:i w:val="false"/>
          <w:color w:val="000000"/>
          <w:sz w:val="28"/>
        </w:rPr>
        <w:t>
      вах</w:t>
      </w:r>
    </w:p>
    <w:p>
      <w:pPr>
        <w:spacing w:after="0"/>
        <w:ind w:left="0"/>
        <w:jc w:val="both"/>
      </w:pPr>
      <w:r>
        <w:rPr>
          <w:rFonts w:ascii="Times New Roman"/>
          <w:b w:val="false"/>
          <w:i w:val="false"/>
          <w:color w:val="000000"/>
          <w:sz w:val="28"/>
        </w:rPr>
        <w:t>
      4 5 6 пастб. 100 26</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 8 9 10 11 7.7 4.9</w:t>
      </w:r>
    </w:p>
    <w:p>
      <w:pPr>
        <w:spacing w:after="0"/>
        <w:ind w:left="0"/>
        <w:jc w:val="both"/>
      </w:pPr>
      <w:r>
        <w:rPr>
          <w:rFonts w:ascii="Times New Roman"/>
          <w:b w:val="false"/>
          <w:i w:val="false"/>
          <w:color w:val="000000"/>
          <w:sz w:val="28"/>
        </w:rPr>
        <w:t>
      54.7</w:t>
      </w:r>
    </w:p>
    <w:p>
      <w:pPr>
        <w:spacing w:after="0"/>
        <w:ind w:left="0"/>
        <w:jc w:val="both"/>
      </w:pPr>
      <w:r>
        <w:rPr>
          <w:rFonts w:ascii="Times New Roman"/>
          <w:b w:val="false"/>
          <w:i w:val="false"/>
          <w:color w:val="000000"/>
          <w:sz w:val="28"/>
        </w:rPr>
        <w:t>
      12 13 14 15 16 10.9 8.7 10.9 283.4</w:t>
      </w:r>
    </w:p>
    <w:p>
      <w:pPr>
        <w:spacing w:after="0"/>
        <w:ind w:left="0"/>
        <w:jc w:val="both"/>
      </w:pPr>
      <w:r>
        <w:rPr>
          <w:rFonts w:ascii="Times New Roman"/>
          <w:b w:val="false"/>
          <w:i w:val="false"/>
          <w:color w:val="000000"/>
          <w:sz w:val="28"/>
        </w:rPr>
        <w:t>
      6.1 4.1 6.1 158.6</w:t>
      </w:r>
    </w:p>
    <w:p>
      <w:pPr>
        <w:spacing w:after="0"/>
        <w:ind w:left="0"/>
        <w:jc w:val="both"/>
      </w:pPr>
      <w:r>
        <w:rPr>
          <w:rFonts w:ascii="Times New Roman"/>
          <w:b w:val="false"/>
          <w:i w:val="false"/>
          <w:color w:val="000000"/>
          <w:sz w:val="28"/>
        </w:rPr>
        <w:t>
      49.6 23.7</w:t>
      </w:r>
    </w:p>
    <w:p>
      <w:pPr>
        <w:spacing w:after="0"/>
        <w:ind w:left="0"/>
        <w:jc w:val="both"/>
      </w:pPr>
      <w:r>
        <w:rPr>
          <w:rFonts w:ascii="Times New Roman"/>
          <w:b w:val="false"/>
          <w:i w:val="false"/>
          <w:color w:val="000000"/>
          <w:sz w:val="28"/>
        </w:rPr>
        <w:t>
      17 Средне</w:t>
      </w:r>
    </w:p>
    <w:p>
      <w:pPr>
        <w:spacing w:after="0"/>
        <w:ind w:left="0"/>
        <w:jc w:val="both"/>
      </w:pPr>
      <w:r>
        <w:rPr>
          <w:rFonts w:ascii="Times New Roman"/>
          <w:b w:val="false"/>
          <w:i w:val="false"/>
          <w:color w:val="000000"/>
          <w:sz w:val="28"/>
        </w:rPr>
        <w:t>
      затырсован</w:t>
      </w:r>
    </w:p>
    <w:p>
      <w:pPr>
        <w:spacing w:after="0"/>
        <w:ind w:left="0"/>
        <w:jc w:val="both"/>
      </w:pPr>
      <w:r>
        <w:rPr>
          <w:rFonts w:ascii="Times New Roman"/>
          <w:b w:val="false"/>
          <w:i w:val="false"/>
          <w:color w:val="000000"/>
          <w:sz w:val="28"/>
        </w:rPr>
        <w:t>
      18</w:t>
      </w:r>
    </w:p>
    <w:p>
      <w:pPr>
        <w:spacing w:after="0"/>
        <w:ind w:left="0"/>
        <w:jc w:val="both"/>
      </w:pPr>
      <w:r>
        <w:rPr>
          <w:rFonts w:ascii="Times New Roman"/>
          <w:b w:val="false"/>
          <w:i w:val="false"/>
          <w:color w:val="000000"/>
          <w:sz w:val="28"/>
        </w:rPr>
        <w:t>
      В-РЛ-О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26</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7.7 10.9 8.7</w:t>
      </w:r>
    </w:p>
    <w:p>
      <w:pPr>
        <w:spacing w:after="0"/>
        <w:ind w:left="0"/>
        <w:jc w:val="both"/>
      </w:pPr>
      <w:r>
        <w:rPr>
          <w:rFonts w:ascii="Times New Roman"/>
          <w:b w:val="false"/>
          <w:i w:val="false"/>
          <w:color w:val="000000"/>
          <w:sz w:val="28"/>
        </w:rPr>
        <w:t>
      4.9 6.1 4.1</w:t>
      </w:r>
    </w:p>
    <w:p>
      <w:pPr>
        <w:spacing w:after="0"/>
        <w:ind w:left="0"/>
        <w:jc w:val="both"/>
      </w:pPr>
      <w:r>
        <w:rPr>
          <w:rFonts w:ascii="Times New Roman"/>
          <w:b w:val="false"/>
          <w:i w:val="false"/>
          <w:color w:val="000000"/>
          <w:sz w:val="28"/>
        </w:rPr>
        <w:t>
      10.9 283.4</w:t>
      </w:r>
    </w:p>
    <w:p>
      <w:pPr>
        <w:spacing w:after="0"/>
        <w:ind w:left="0"/>
        <w:jc w:val="both"/>
      </w:pPr>
      <w:r>
        <w:rPr>
          <w:rFonts w:ascii="Times New Roman"/>
          <w:b w:val="false"/>
          <w:i w:val="false"/>
          <w:color w:val="000000"/>
          <w:sz w:val="28"/>
        </w:rPr>
        <w:t>
      6.1 158.6</w:t>
      </w:r>
    </w:p>
    <w:p>
      <w:pPr>
        <w:spacing w:after="0"/>
        <w:ind w:left="0"/>
        <w:jc w:val="both"/>
      </w:pPr>
      <w:r>
        <w:rPr>
          <w:rFonts w:ascii="Times New Roman"/>
          <w:b w:val="false"/>
          <w:i w:val="false"/>
          <w:color w:val="000000"/>
          <w:sz w:val="28"/>
        </w:rPr>
        <w:t>
      25.08. 222 Удлиненое понижение</w:t>
      </w:r>
    </w:p>
    <w:p>
      <w:pPr>
        <w:spacing w:after="0"/>
        <w:ind w:left="0"/>
        <w:jc w:val="both"/>
      </w:pPr>
      <w:r>
        <w:rPr>
          <w:rFonts w:ascii="Times New Roman"/>
          <w:b w:val="false"/>
          <w:i w:val="false"/>
          <w:color w:val="000000"/>
          <w:sz w:val="28"/>
        </w:rPr>
        <w:t>
      31 Злаковый с разнотравьем (пы-</w:t>
      </w:r>
    </w:p>
    <w:p>
      <w:pPr>
        <w:spacing w:after="0"/>
        <w:ind w:left="0"/>
        <w:jc w:val="both"/>
      </w:pPr>
      <w:r>
        <w:rPr>
          <w:rFonts w:ascii="Times New Roman"/>
          <w:b w:val="false"/>
          <w:i w:val="false"/>
          <w:color w:val="000000"/>
          <w:sz w:val="28"/>
        </w:rPr>
        <w:t>
      С-4а рей ползучий, житняк гребневид-</w:t>
      </w:r>
    </w:p>
    <w:p>
      <w:pPr>
        <w:spacing w:after="0"/>
        <w:ind w:left="0"/>
        <w:jc w:val="both"/>
      </w:pPr>
      <w:r>
        <w:rPr>
          <w:rFonts w:ascii="Times New Roman"/>
          <w:b w:val="false"/>
          <w:i w:val="false"/>
          <w:color w:val="000000"/>
          <w:sz w:val="28"/>
        </w:rPr>
        <w:t>
      пастб. 100 36</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w:t>
      </w:r>
    </w:p>
    <w:p>
      <w:pPr>
        <w:spacing w:after="0"/>
        <w:ind w:left="0"/>
        <w:jc w:val="both"/>
      </w:pPr>
      <w:r>
        <w:rPr>
          <w:rFonts w:ascii="Times New Roman"/>
          <w:b w:val="false"/>
          <w:i w:val="false"/>
          <w:color w:val="000000"/>
          <w:sz w:val="28"/>
        </w:rPr>
        <w:t>
      частного</w:t>
      </w:r>
    </w:p>
    <w:p>
      <w:pPr>
        <w:spacing w:after="0"/>
        <w:ind w:left="0"/>
        <w:jc w:val="both"/>
      </w:pPr>
      <w:r>
        <w:rPr>
          <w:rFonts w:ascii="Times New Roman"/>
          <w:b w:val="false"/>
          <w:i w:val="false"/>
          <w:color w:val="000000"/>
          <w:sz w:val="28"/>
        </w:rPr>
        <w:t>
      15.2 30.3 24.2 10.1 15.2 9.5</w:t>
      </w:r>
    </w:p>
    <w:p>
      <w:pPr>
        <w:spacing w:after="0"/>
        <w:ind w:left="0"/>
        <w:jc w:val="both"/>
      </w:pPr>
      <w:r>
        <w:rPr>
          <w:rFonts w:ascii="Times New Roman"/>
          <w:b w:val="false"/>
          <w:i w:val="false"/>
          <w:color w:val="000000"/>
          <w:sz w:val="28"/>
        </w:rPr>
        <w:t>
      30.3 1090.8 Чистый</w:t>
      </w:r>
    </w:p>
    <w:p>
      <w:pPr>
        <w:spacing w:after="0"/>
        <w:ind w:left="0"/>
        <w:jc w:val="both"/>
      </w:pPr>
      <w:r>
        <w:rPr>
          <w:rFonts w:ascii="Times New Roman"/>
          <w:b w:val="false"/>
          <w:i w:val="false"/>
          <w:color w:val="000000"/>
          <w:sz w:val="28"/>
        </w:rPr>
        <w:t>
      15.2 547.2</w:t>
      </w:r>
    </w:p>
    <w:p>
      <w:pPr>
        <w:spacing w:after="0"/>
        <w:ind w:left="0"/>
        <w:jc w:val="both"/>
      </w:pPr>
      <w:r>
        <w:rPr>
          <w:rFonts w:ascii="Times New Roman"/>
          <w:b w:val="false"/>
          <w:i w:val="false"/>
          <w:color w:val="000000"/>
          <w:sz w:val="28"/>
        </w:rPr>
        <w:t>
      В-Л-О</w:t>
      </w:r>
    </w:p>
    <w:p>
      <w:pPr>
        <w:spacing w:after="0"/>
        <w:ind w:left="0"/>
        <w:jc w:val="both"/>
      </w:pPr>
      <w:r>
        <w:rPr>
          <w:rFonts w:ascii="Times New Roman"/>
          <w:b w:val="false"/>
          <w:i w:val="false"/>
          <w:color w:val="000000"/>
          <w:sz w:val="28"/>
        </w:rPr>
        <w:t>
      пастбища</w:t>
      </w:r>
    </w:p>
    <w:p>
      <w:pPr>
        <w:spacing w:after="0"/>
        <w:ind w:left="0"/>
        <w:jc w:val="both"/>
      </w:pPr>
      <w:r>
        <w:rPr>
          <w:rFonts w:ascii="Times New Roman"/>
          <w:b w:val="false"/>
          <w:i w:val="false"/>
          <w:color w:val="000000"/>
          <w:sz w:val="28"/>
        </w:rPr>
        <w:t>
      ный; острец, костер безостный; по- скота 151.5 141.8 77.6 дорожник большой, тысячелист-</w:t>
      </w:r>
    </w:p>
    <w:p>
      <w:pPr>
        <w:spacing w:after="0"/>
        <w:ind w:left="0"/>
        <w:jc w:val="both"/>
      </w:pPr>
      <w:r>
        <w:rPr>
          <w:rFonts w:ascii="Times New Roman"/>
          <w:b w:val="false"/>
          <w:i w:val="false"/>
          <w:color w:val="000000"/>
          <w:sz w:val="28"/>
        </w:rPr>
        <w:t>
      ник обыкновенный, тмин обыкно-венный, подмаренник настоящий) на луговато-каштановых средне-мощных тяжелосуглинистых поч-</w:t>
      </w:r>
    </w:p>
    <w:p>
      <w:pPr>
        <w:spacing w:after="0"/>
        <w:ind w:left="0"/>
        <w:jc w:val="both"/>
      </w:pPr>
      <w:r>
        <w:rPr>
          <w:rFonts w:ascii="Times New Roman"/>
          <w:b w:val="false"/>
          <w:i w:val="false"/>
          <w:color w:val="000000"/>
          <w:sz w:val="28"/>
        </w:rPr>
        <w:t>
      вах с промоинами</w:t>
      </w:r>
    </w:p>
    <w:p>
      <w:pPr>
        <w:spacing w:after="0"/>
        <w:ind w:left="0"/>
        <w:jc w:val="both"/>
      </w:pPr>
      <w:r>
        <w:rPr>
          <w:rFonts w:ascii="Times New Roman"/>
          <w:b w:val="false"/>
          <w:i w:val="false"/>
          <w:color w:val="000000"/>
          <w:sz w:val="28"/>
        </w:rPr>
        <w:t>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36</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15.2 30.3 24.2</w:t>
      </w:r>
    </w:p>
    <w:p>
      <w:pPr>
        <w:spacing w:after="0"/>
        <w:ind w:left="0"/>
        <w:jc w:val="both"/>
      </w:pPr>
      <w:r>
        <w:rPr>
          <w:rFonts w:ascii="Times New Roman"/>
          <w:b w:val="false"/>
          <w:i w:val="false"/>
          <w:color w:val="000000"/>
          <w:sz w:val="28"/>
        </w:rPr>
        <w:t>
      10.1 15.2 9.5</w:t>
      </w:r>
    </w:p>
    <w:p>
      <w:pPr>
        <w:spacing w:after="0"/>
        <w:ind w:left="0"/>
        <w:jc w:val="both"/>
      </w:pPr>
      <w:r>
        <w:rPr>
          <w:rFonts w:ascii="Times New Roman"/>
          <w:b w:val="false"/>
          <w:i w:val="false"/>
          <w:color w:val="000000"/>
          <w:sz w:val="28"/>
        </w:rPr>
        <w:t>
      30.3 1090.8</w:t>
      </w:r>
    </w:p>
    <w:p>
      <w:pPr>
        <w:spacing w:after="0"/>
        <w:ind w:left="0"/>
        <w:jc w:val="both"/>
      </w:pPr>
      <w:r>
        <w:rPr>
          <w:rFonts w:ascii="Times New Roman"/>
          <w:b w:val="false"/>
          <w:i w:val="false"/>
          <w:color w:val="000000"/>
          <w:sz w:val="28"/>
        </w:rPr>
        <w:t>
      15.2 547.2</w:t>
      </w:r>
    </w:p>
    <w:p>
      <w:pPr>
        <w:spacing w:after="0"/>
        <w:ind w:left="0"/>
        <w:jc w:val="both"/>
      </w:pPr>
      <w:r>
        <w:rPr>
          <w:rFonts w:ascii="Times New Roman"/>
          <w:b w:val="false"/>
          <w:i w:val="false"/>
          <w:color w:val="000000"/>
          <w:sz w:val="28"/>
        </w:rPr>
        <w:t>
      25.08. 223 Слабоволнистая равнина</w:t>
      </w:r>
    </w:p>
    <w:p>
      <w:pPr>
        <w:spacing w:after="0"/>
        <w:ind w:left="0"/>
        <w:jc w:val="both"/>
      </w:pPr>
      <w:r>
        <w:rPr>
          <w:rFonts w:ascii="Times New Roman"/>
          <w:b w:val="false"/>
          <w:i w:val="false"/>
          <w:color w:val="000000"/>
          <w:sz w:val="28"/>
        </w:rPr>
        <w:t>
      7 1. Ковыльно-типчаково-разнотрав-С-2а ный с полынью ( ковыль красный,</w:t>
      </w:r>
    </w:p>
    <w:p>
      <w:pPr>
        <w:spacing w:after="0"/>
        <w:ind w:left="0"/>
        <w:jc w:val="both"/>
      </w:pPr>
      <w:r>
        <w:rPr>
          <w:rFonts w:ascii="Times New Roman"/>
          <w:b w:val="false"/>
          <w:i w:val="false"/>
          <w:color w:val="000000"/>
          <w:sz w:val="28"/>
        </w:rPr>
        <w:t>
      ковыль волосатик, типчак, тысяче-</w:t>
      </w:r>
    </w:p>
    <w:p>
      <w:pPr>
        <w:spacing w:after="0"/>
        <w:ind w:left="0"/>
        <w:jc w:val="both"/>
      </w:pPr>
      <w:r>
        <w:rPr>
          <w:rFonts w:ascii="Times New Roman"/>
          <w:b w:val="false"/>
          <w:i w:val="false"/>
          <w:color w:val="000000"/>
          <w:sz w:val="28"/>
        </w:rPr>
        <w:t>
      листник обыкновенный, подорожник</w:t>
      </w:r>
    </w:p>
    <w:p>
      <w:pPr>
        <w:spacing w:after="0"/>
        <w:ind w:left="0"/>
        <w:jc w:val="both"/>
      </w:pPr>
      <w:r>
        <w:rPr>
          <w:rFonts w:ascii="Times New Roman"/>
          <w:b w:val="false"/>
          <w:i w:val="false"/>
          <w:color w:val="000000"/>
          <w:sz w:val="28"/>
        </w:rPr>
        <w:t>
      пастб. 100 23</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7.7 10.9 8.7 4.9 6.1 4.1 54.7 49.6 23.7</w:t>
      </w:r>
    </w:p>
    <w:p>
      <w:pPr>
        <w:spacing w:after="0"/>
        <w:ind w:left="0"/>
        <w:jc w:val="both"/>
      </w:pPr>
      <w:r>
        <w:rPr>
          <w:rFonts w:ascii="Times New Roman"/>
          <w:b w:val="false"/>
          <w:i w:val="false"/>
          <w:color w:val="000000"/>
          <w:sz w:val="28"/>
        </w:rPr>
        <w:t>
      10.9 250.7</w:t>
      </w:r>
    </w:p>
    <w:p>
      <w:pPr>
        <w:spacing w:after="0"/>
        <w:ind w:left="0"/>
        <w:jc w:val="both"/>
      </w:pPr>
      <w:r>
        <w:rPr>
          <w:rFonts w:ascii="Times New Roman"/>
          <w:b w:val="false"/>
          <w:i w:val="false"/>
          <w:color w:val="000000"/>
          <w:sz w:val="28"/>
        </w:rPr>
        <w:t>
      6.1 140.3</w:t>
      </w:r>
    </w:p>
    <w:p>
      <w:pPr>
        <w:spacing w:after="0"/>
        <w:ind w:left="0"/>
        <w:jc w:val="both"/>
      </w:pPr>
      <w:r>
        <w:rPr>
          <w:rFonts w:ascii="Times New Roman"/>
          <w:b w:val="false"/>
          <w:i w:val="false"/>
          <w:color w:val="000000"/>
          <w:sz w:val="28"/>
        </w:rPr>
        <w:t>
      Средне</w:t>
      </w:r>
    </w:p>
    <w:p>
      <w:pPr>
        <w:spacing w:after="0"/>
        <w:ind w:left="0"/>
        <w:jc w:val="both"/>
      </w:pPr>
      <w:r>
        <w:rPr>
          <w:rFonts w:ascii="Times New Roman"/>
          <w:b w:val="false"/>
          <w:i w:val="false"/>
          <w:color w:val="000000"/>
          <w:sz w:val="28"/>
        </w:rPr>
        <w:t>
      затырсован</w:t>
      </w:r>
    </w:p>
    <w:p>
      <w:pPr>
        <w:spacing w:after="0"/>
        <w:ind w:left="0"/>
        <w:jc w:val="both"/>
      </w:pPr>
      <w:r>
        <w:rPr>
          <w:rFonts w:ascii="Times New Roman"/>
          <w:b w:val="false"/>
          <w:i w:val="false"/>
          <w:color w:val="000000"/>
          <w:sz w:val="28"/>
        </w:rPr>
        <w:t>
      В-РЛ-О пастбища для всех</w:t>
      </w:r>
    </w:p>
    <w:p>
      <w:pPr>
        <w:spacing w:after="0"/>
        <w:ind w:left="0"/>
        <w:jc w:val="both"/>
      </w:pPr>
      <w:r>
        <w:rPr>
          <w:rFonts w:ascii="Times New Roman"/>
          <w:b w:val="false"/>
          <w:i w:val="false"/>
          <w:color w:val="000000"/>
          <w:sz w:val="28"/>
        </w:rPr>
        <w:t>
      видов</w:t>
      </w:r>
    </w:p>
    <w:p>
      <w:pPr>
        <w:spacing w:after="0"/>
        <w:ind w:left="0"/>
        <w:jc w:val="both"/>
      </w:pPr>
      <w:r>
        <w:rPr>
          <w:rFonts w:ascii="Times New Roman"/>
          <w:b w:val="false"/>
          <w:i w:val="false"/>
          <w:color w:val="000000"/>
          <w:sz w:val="28"/>
        </w:rPr>
        <w:t>
      1 2 3 4 5 6 7 8 9 10 11 12 13 14 15 16 17 18 средний, лапчаика гусиная, зопник скота клубненосный, полынь сизая) на</w:t>
      </w:r>
    </w:p>
    <w:p>
      <w:pPr>
        <w:spacing w:after="0"/>
        <w:ind w:left="0"/>
        <w:jc w:val="both"/>
      </w:pPr>
      <w:r>
        <w:rPr>
          <w:rFonts w:ascii="Times New Roman"/>
          <w:b w:val="false"/>
          <w:i w:val="false"/>
          <w:color w:val="000000"/>
          <w:sz w:val="28"/>
        </w:rPr>
        <w:t>
      темно-каштановых маломощных поч-вах</w:t>
      </w:r>
    </w:p>
    <w:p>
      <w:pPr>
        <w:spacing w:after="0"/>
        <w:ind w:left="0"/>
        <w:jc w:val="both"/>
      </w:pPr>
      <w:r>
        <w:rPr>
          <w:rFonts w:ascii="Times New Roman"/>
          <w:b w:val="false"/>
          <w:i w:val="false"/>
          <w:color w:val="000000"/>
          <w:sz w:val="28"/>
        </w:rPr>
        <w:t>
      Итого: пастб. 100 23</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7.7 10.9 8.7</w:t>
      </w:r>
    </w:p>
    <w:p>
      <w:pPr>
        <w:spacing w:after="0"/>
        <w:ind w:left="0"/>
        <w:jc w:val="both"/>
      </w:pPr>
      <w:r>
        <w:rPr>
          <w:rFonts w:ascii="Times New Roman"/>
          <w:b w:val="false"/>
          <w:i w:val="false"/>
          <w:color w:val="000000"/>
          <w:sz w:val="28"/>
        </w:rPr>
        <w:t>
      4.9 6.1 4.1</w:t>
      </w:r>
    </w:p>
    <w:p>
      <w:pPr>
        <w:spacing w:after="0"/>
        <w:ind w:left="0"/>
        <w:jc w:val="both"/>
      </w:pPr>
      <w:r>
        <w:rPr>
          <w:rFonts w:ascii="Times New Roman"/>
          <w:b w:val="false"/>
          <w:i w:val="false"/>
          <w:color w:val="000000"/>
          <w:sz w:val="28"/>
        </w:rPr>
        <w:t>
      10.9 250.7</w:t>
      </w:r>
    </w:p>
    <w:p>
      <w:pPr>
        <w:spacing w:after="0"/>
        <w:ind w:left="0"/>
        <w:jc w:val="both"/>
      </w:pPr>
      <w:r>
        <w:rPr>
          <w:rFonts w:ascii="Times New Roman"/>
          <w:b w:val="false"/>
          <w:i w:val="false"/>
          <w:color w:val="000000"/>
          <w:sz w:val="28"/>
        </w:rPr>
        <w:t>
      6.1 140.3</w:t>
      </w:r>
    </w:p>
    <w:p>
      <w:pPr>
        <w:spacing w:after="0"/>
        <w:ind w:left="0"/>
        <w:jc w:val="both"/>
      </w:pPr>
      <w:r>
        <w:rPr>
          <w:rFonts w:ascii="Times New Roman"/>
          <w:b w:val="false"/>
          <w:i w:val="false"/>
          <w:color w:val="000000"/>
          <w:sz w:val="28"/>
        </w:rPr>
        <w:t>
      25.08. 224 Слабоволнистая равнина</w:t>
      </w:r>
    </w:p>
    <w:p>
      <w:pPr>
        <w:spacing w:after="0"/>
        <w:ind w:left="0"/>
        <w:jc w:val="both"/>
      </w:pPr>
      <w:r>
        <w:rPr>
          <w:rFonts w:ascii="Times New Roman"/>
          <w:b w:val="false"/>
          <w:i w:val="false"/>
          <w:color w:val="000000"/>
          <w:sz w:val="28"/>
        </w:rPr>
        <w:t>
      7 1. Ковыльно-типчаково-разнотрав-С-2а ный с полынью ( ковыль красный,</w:t>
      </w:r>
    </w:p>
    <w:p>
      <w:pPr>
        <w:spacing w:after="0"/>
        <w:ind w:left="0"/>
        <w:jc w:val="both"/>
      </w:pPr>
      <w:r>
        <w:rPr>
          <w:rFonts w:ascii="Times New Roman"/>
          <w:b w:val="false"/>
          <w:i w:val="false"/>
          <w:color w:val="000000"/>
          <w:sz w:val="28"/>
        </w:rPr>
        <w:t>
      ковыль волосатик, типчак, тысяче-листник обыкновенный, подорожник средний, лапчаика гусиная, зопник клубненосный, полынь сизая) на темно-каштановых маломощных поч-</w:t>
      </w:r>
    </w:p>
    <w:p>
      <w:pPr>
        <w:spacing w:after="0"/>
        <w:ind w:left="0"/>
        <w:jc w:val="both"/>
      </w:pPr>
      <w:r>
        <w:rPr>
          <w:rFonts w:ascii="Times New Roman"/>
          <w:b w:val="false"/>
          <w:i w:val="false"/>
          <w:color w:val="000000"/>
          <w:sz w:val="28"/>
        </w:rPr>
        <w:t>
      вах</w:t>
      </w:r>
    </w:p>
    <w:p>
      <w:pPr>
        <w:spacing w:after="0"/>
        <w:ind w:left="0"/>
        <w:jc w:val="both"/>
      </w:pPr>
      <w:r>
        <w:rPr>
          <w:rFonts w:ascii="Times New Roman"/>
          <w:b w:val="false"/>
          <w:i w:val="false"/>
          <w:color w:val="000000"/>
          <w:sz w:val="28"/>
        </w:rPr>
        <w:t>
      пастб. 100 8</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7.7 10.9 8.7 4.9 6.1 4.1 54.7 49.6 23.7</w:t>
      </w:r>
    </w:p>
    <w:p>
      <w:pPr>
        <w:spacing w:after="0"/>
        <w:ind w:left="0"/>
        <w:jc w:val="both"/>
      </w:pPr>
      <w:r>
        <w:rPr>
          <w:rFonts w:ascii="Times New Roman"/>
          <w:b w:val="false"/>
          <w:i w:val="false"/>
          <w:color w:val="000000"/>
          <w:sz w:val="28"/>
        </w:rPr>
        <w:t>
      10.9 87.2</w:t>
      </w:r>
    </w:p>
    <w:p>
      <w:pPr>
        <w:spacing w:after="0"/>
        <w:ind w:left="0"/>
        <w:jc w:val="both"/>
      </w:pPr>
      <w:r>
        <w:rPr>
          <w:rFonts w:ascii="Times New Roman"/>
          <w:b w:val="false"/>
          <w:i w:val="false"/>
          <w:color w:val="000000"/>
          <w:sz w:val="28"/>
        </w:rPr>
        <w:t>
      6.1 48.8</w:t>
      </w:r>
    </w:p>
    <w:p>
      <w:pPr>
        <w:spacing w:after="0"/>
        <w:ind w:left="0"/>
        <w:jc w:val="both"/>
      </w:pPr>
      <w:r>
        <w:rPr>
          <w:rFonts w:ascii="Times New Roman"/>
          <w:b w:val="false"/>
          <w:i w:val="false"/>
          <w:color w:val="000000"/>
          <w:sz w:val="28"/>
        </w:rPr>
        <w:t>
      Средне</w:t>
      </w:r>
    </w:p>
    <w:p>
      <w:pPr>
        <w:spacing w:after="0"/>
        <w:ind w:left="0"/>
        <w:jc w:val="both"/>
      </w:pPr>
      <w:r>
        <w:rPr>
          <w:rFonts w:ascii="Times New Roman"/>
          <w:b w:val="false"/>
          <w:i w:val="false"/>
          <w:color w:val="000000"/>
          <w:sz w:val="28"/>
        </w:rPr>
        <w:t>
      затырсован</w:t>
      </w:r>
    </w:p>
    <w:p>
      <w:pPr>
        <w:spacing w:after="0"/>
        <w:ind w:left="0"/>
        <w:jc w:val="both"/>
      </w:pPr>
      <w:r>
        <w:rPr>
          <w:rFonts w:ascii="Times New Roman"/>
          <w:b w:val="false"/>
          <w:i w:val="false"/>
          <w:color w:val="000000"/>
          <w:sz w:val="28"/>
        </w:rPr>
        <w:t>
      В-РЛ-О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8</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7.7 10.9 8.7</w:t>
      </w:r>
    </w:p>
    <w:p>
      <w:pPr>
        <w:spacing w:after="0"/>
        <w:ind w:left="0"/>
        <w:jc w:val="both"/>
      </w:pPr>
      <w:r>
        <w:rPr>
          <w:rFonts w:ascii="Times New Roman"/>
          <w:b w:val="false"/>
          <w:i w:val="false"/>
          <w:color w:val="000000"/>
          <w:sz w:val="28"/>
        </w:rPr>
        <w:t>
      4.9 6.1 4.1</w:t>
      </w:r>
    </w:p>
    <w:p>
      <w:pPr>
        <w:spacing w:after="0"/>
        <w:ind w:left="0"/>
        <w:jc w:val="both"/>
      </w:pPr>
      <w:r>
        <w:rPr>
          <w:rFonts w:ascii="Times New Roman"/>
          <w:b w:val="false"/>
          <w:i w:val="false"/>
          <w:color w:val="000000"/>
          <w:sz w:val="28"/>
        </w:rPr>
        <w:t>
      10.9 87.2</w:t>
      </w:r>
    </w:p>
    <w:p>
      <w:pPr>
        <w:spacing w:after="0"/>
        <w:ind w:left="0"/>
        <w:jc w:val="both"/>
      </w:pPr>
      <w:r>
        <w:rPr>
          <w:rFonts w:ascii="Times New Roman"/>
          <w:b w:val="false"/>
          <w:i w:val="false"/>
          <w:color w:val="000000"/>
          <w:sz w:val="28"/>
        </w:rPr>
        <w:t>
      6.1 48.8</w:t>
      </w:r>
    </w:p>
    <w:p>
      <w:pPr>
        <w:spacing w:after="0"/>
        <w:ind w:left="0"/>
        <w:jc w:val="both"/>
      </w:pPr>
      <w:r>
        <w:rPr>
          <w:rFonts w:ascii="Times New Roman"/>
          <w:b w:val="false"/>
          <w:i w:val="false"/>
          <w:color w:val="000000"/>
          <w:sz w:val="28"/>
        </w:rPr>
        <w:t>
      25.08. 225 Слабоволнистая равнина</w:t>
      </w:r>
    </w:p>
    <w:p>
      <w:pPr>
        <w:spacing w:after="0"/>
        <w:ind w:left="0"/>
        <w:jc w:val="both"/>
      </w:pPr>
      <w:r>
        <w:rPr>
          <w:rFonts w:ascii="Times New Roman"/>
          <w:b w:val="false"/>
          <w:i w:val="false"/>
          <w:color w:val="000000"/>
          <w:sz w:val="28"/>
        </w:rPr>
        <w:t>
      25 (122) 1. Типчаково-ковыльно-полынный пастб. 60 372 Выпас 12.8 6.8 9.4 8.0 9.4 3496.8 Чистые В-Л-О</w:t>
      </w:r>
    </w:p>
    <w:p>
      <w:pPr>
        <w:spacing w:after="0"/>
        <w:ind w:left="0"/>
        <w:jc w:val="both"/>
      </w:pPr>
      <w:r>
        <w:rPr>
          <w:rFonts w:ascii="Times New Roman"/>
          <w:b w:val="false"/>
          <w:i w:val="false"/>
          <w:color w:val="000000"/>
          <w:sz w:val="28"/>
        </w:rPr>
        <w:t>
      С-2а с разнотравьем ( типчак, ковыль ест. красный, полынь сизая, тысячелист-</w:t>
      </w:r>
    </w:p>
    <w:p>
      <w:pPr>
        <w:spacing w:after="0"/>
        <w:ind w:left="0"/>
        <w:jc w:val="both"/>
      </w:pPr>
      <w:r>
        <w:rPr>
          <w:rFonts w:ascii="Times New Roman"/>
          <w:b w:val="false"/>
          <w:i w:val="false"/>
          <w:color w:val="000000"/>
          <w:sz w:val="28"/>
        </w:rPr>
        <w:t>
      ник обыкновенный, зопник клубне-носный, подорожник средний) на темно-каштановых маломощных поч-</w:t>
      </w:r>
    </w:p>
    <w:p>
      <w:pPr>
        <w:spacing w:after="0"/>
        <w:ind w:left="0"/>
        <w:jc w:val="both"/>
      </w:pPr>
      <w:r>
        <w:rPr>
          <w:rFonts w:ascii="Times New Roman"/>
          <w:b w:val="false"/>
          <w:i w:val="false"/>
          <w:color w:val="000000"/>
          <w:sz w:val="28"/>
        </w:rPr>
        <w:t>
      вах</w:t>
      </w:r>
    </w:p>
    <w:p>
      <w:pPr>
        <w:spacing w:after="0"/>
        <w:ind w:left="0"/>
        <w:jc w:val="both"/>
      </w:pPr>
      <w:r>
        <w:rPr>
          <w:rFonts w:ascii="Times New Roman"/>
          <w:b w:val="false"/>
          <w:i w:val="false"/>
          <w:color w:val="000000"/>
          <w:sz w:val="28"/>
        </w:rPr>
        <w:t>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4.4 5.3 3.7 5.3 1971.6 50.0 43.3 23.3</w:t>
      </w:r>
    </w:p>
    <w:p>
      <w:pPr>
        <w:spacing w:after="0"/>
        <w:ind w:left="0"/>
        <w:jc w:val="both"/>
      </w:pPr>
      <w:r>
        <w:rPr>
          <w:rFonts w:ascii="Times New Roman"/>
          <w:b w:val="false"/>
          <w:i w:val="false"/>
          <w:color w:val="000000"/>
          <w:sz w:val="28"/>
        </w:rPr>
        <w:t>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34Б 2. Злаковый (острец ветвистый, пы-С-4в рей ползучий, мятлик луговой, ли-</w:t>
      </w:r>
    </w:p>
    <w:p>
      <w:pPr>
        <w:spacing w:after="0"/>
        <w:ind w:left="0"/>
        <w:jc w:val="both"/>
      </w:pPr>
      <w:r>
        <w:rPr>
          <w:rFonts w:ascii="Times New Roman"/>
          <w:b w:val="false"/>
          <w:i w:val="false"/>
          <w:color w:val="000000"/>
          <w:sz w:val="28"/>
        </w:rPr>
        <w:t>
      сохвост луговой, типчак, бескильни-ца расставленная, тимофеевка луго-вая) на солонцах лугово-каштановых</w:t>
      </w:r>
    </w:p>
    <w:p>
      <w:pPr>
        <w:spacing w:after="0"/>
        <w:ind w:left="0"/>
        <w:jc w:val="both"/>
      </w:pPr>
      <w:r>
        <w:rPr>
          <w:rFonts w:ascii="Times New Roman"/>
          <w:b w:val="false"/>
          <w:i w:val="false"/>
          <w:color w:val="000000"/>
          <w:sz w:val="28"/>
        </w:rPr>
        <w:t>
      витых почвах</w:t>
      </w:r>
    </w:p>
    <w:p>
      <w:pPr>
        <w:spacing w:after="0"/>
        <w:ind w:left="0"/>
        <w:jc w:val="both"/>
      </w:pPr>
      <w:r>
        <w:rPr>
          <w:rFonts w:ascii="Times New Roman"/>
          <w:b w:val="false"/>
          <w:i w:val="false"/>
          <w:color w:val="000000"/>
          <w:sz w:val="28"/>
        </w:rPr>
        <w:t>
      пастб. 40 248</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5.4 10.1 7.5 3.5 5.3 3.2 54.4 45.0 24.4</w:t>
      </w:r>
    </w:p>
    <w:p>
      <w:pPr>
        <w:spacing w:after="0"/>
        <w:ind w:left="0"/>
        <w:jc w:val="both"/>
      </w:pPr>
      <w:r>
        <w:rPr>
          <w:rFonts w:ascii="Times New Roman"/>
          <w:b w:val="false"/>
          <w:i w:val="false"/>
          <w:color w:val="000000"/>
          <w:sz w:val="28"/>
        </w:rPr>
        <w:t>
      10.1 2504.8 Чистые</w:t>
      </w:r>
    </w:p>
    <w:p>
      <w:pPr>
        <w:spacing w:after="0"/>
        <w:ind w:left="0"/>
        <w:jc w:val="both"/>
      </w:pPr>
      <w:r>
        <w:rPr>
          <w:rFonts w:ascii="Times New Roman"/>
          <w:b w:val="false"/>
          <w:i w:val="false"/>
          <w:color w:val="000000"/>
          <w:sz w:val="28"/>
        </w:rPr>
        <w:t>
      5.3 1314.4</w:t>
      </w:r>
    </w:p>
    <w:p>
      <w:pPr>
        <w:spacing w:after="0"/>
        <w:ind w:left="0"/>
        <w:jc w:val="both"/>
      </w:pPr>
      <w:r>
        <w:rPr>
          <w:rFonts w:ascii="Times New Roman"/>
          <w:b w:val="false"/>
          <w:i w:val="false"/>
          <w:color w:val="000000"/>
          <w:sz w:val="28"/>
        </w:rPr>
        <w:t>
      Итого: пастб. 100 620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6.2 9.7 7.8</w:t>
      </w:r>
    </w:p>
    <w:p>
      <w:pPr>
        <w:spacing w:after="0"/>
        <w:ind w:left="0"/>
        <w:jc w:val="both"/>
      </w:pPr>
      <w:r>
        <w:rPr>
          <w:rFonts w:ascii="Times New Roman"/>
          <w:b w:val="false"/>
          <w:i w:val="false"/>
          <w:color w:val="000000"/>
          <w:sz w:val="28"/>
        </w:rPr>
        <w:t>
      4.0 5.3 3.5</w:t>
      </w:r>
    </w:p>
    <w:p>
      <w:pPr>
        <w:spacing w:after="0"/>
        <w:ind w:left="0"/>
        <w:jc w:val="both"/>
      </w:pPr>
      <w:r>
        <w:rPr>
          <w:rFonts w:ascii="Times New Roman"/>
          <w:b w:val="false"/>
          <w:i w:val="false"/>
          <w:color w:val="000000"/>
          <w:sz w:val="28"/>
        </w:rPr>
        <w:t>
      9.7 6001.6</w:t>
      </w:r>
    </w:p>
    <w:p>
      <w:pPr>
        <w:spacing w:after="0"/>
        <w:ind w:left="0"/>
        <w:jc w:val="both"/>
      </w:pPr>
      <w:r>
        <w:rPr>
          <w:rFonts w:ascii="Times New Roman"/>
          <w:b w:val="false"/>
          <w:i w:val="false"/>
          <w:color w:val="000000"/>
          <w:sz w:val="28"/>
        </w:rPr>
        <w:t>
      5.3 3286.0</w:t>
      </w:r>
    </w:p>
    <w:p>
      <w:pPr>
        <w:spacing w:after="0"/>
        <w:ind w:left="0"/>
        <w:jc w:val="both"/>
      </w:pPr>
      <w:r>
        <w:rPr>
          <w:rFonts w:ascii="Times New Roman"/>
          <w:b w:val="false"/>
          <w:i w:val="false"/>
          <w:color w:val="000000"/>
          <w:sz w:val="28"/>
        </w:rPr>
        <w:t>
      25.08. 226 Общее понижение</w:t>
      </w:r>
    </w:p>
    <w:p>
      <w:pPr>
        <w:spacing w:after="0"/>
        <w:ind w:left="0"/>
        <w:jc w:val="both"/>
      </w:pPr>
      <w:r>
        <w:rPr>
          <w:rFonts w:ascii="Times New Roman"/>
          <w:b w:val="false"/>
          <w:i w:val="false"/>
          <w:color w:val="000000"/>
          <w:sz w:val="28"/>
        </w:rPr>
        <w:t>
      30 1. Типчаково-солодково-полынно-С-2д разнотравный с кермеком (типчак,</w:t>
      </w:r>
    </w:p>
    <w:p>
      <w:pPr>
        <w:spacing w:after="0"/>
        <w:ind w:left="0"/>
        <w:jc w:val="both"/>
      </w:pPr>
      <w:r>
        <w:rPr>
          <w:rFonts w:ascii="Times New Roman"/>
          <w:b w:val="false"/>
          <w:i w:val="false"/>
          <w:color w:val="000000"/>
          <w:sz w:val="28"/>
        </w:rPr>
        <w:t>
      солодка уральская, полынь Шренка, полынь сизая, тысячелистник обык-новенный, подорожник средний, зопник клубненосный, касатик русс-кий, кермек Гмелина) на солонцах</w:t>
      </w:r>
    </w:p>
    <w:p>
      <w:pPr>
        <w:spacing w:after="0"/>
        <w:ind w:left="0"/>
        <w:jc w:val="both"/>
      </w:pPr>
      <w:r>
        <w:rPr>
          <w:rFonts w:ascii="Times New Roman"/>
          <w:b w:val="false"/>
          <w:i w:val="false"/>
          <w:color w:val="000000"/>
          <w:sz w:val="28"/>
        </w:rPr>
        <w:t>
      каштановых мелких и средних</w:t>
      </w:r>
    </w:p>
    <w:p>
      <w:pPr>
        <w:spacing w:after="0"/>
        <w:ind w:left="0"/>
        <w:jc w:val="both"/>
      </w:pPr>
      <w:r>
        <w:rPr>
          <w:rFonts w:ascii="Times New Roman"/>
          <w:b w:val="false"/>
          <w:i w:val="false"/>
          <w:color w:val="000000"/>
          <w:sz w:val="28"/>
        </w:rPr>
        <w:t>
      пастб. 70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12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1.6 2.1 3.0 1.0 1.1 1.5 12.9 10.3 10.9</w:t>
      </w:r>
    </w:p>
    <w:p>
      <w:pPr>
        <w:spacing w:after="0"/>
        <w:ind w:left="0"/>
        <w:jc w:val="both"/>
      </w:pPr>
      <w:r>
        <w:rPr>
          <w:rFonts w:ascii="Times New Roman"/>
          <w:b w:val="false"/>
          <w:i w:val="false"/>
          <w:color w:val="000000"/>
          <w:sz w:val="28"/>
        </w:rPr>
        <w:t>
      2.1 25.0</w:t>
      </w:r>
    </w:p>
    <w:p>
      <w:pPr>
        <w:spacing w:after="0"/>
        <w:ind w:left="0"/>
        <w:jc w:val="both"/>
      </w:pPr>
      <w:r>
        <w:rPr>
          <w:rFonts w:ascii="Times New Roman"/>
          <w:b w:val="false"/>
          <w:i w:val="false"/>
          <w:color w:val="000000"/>
          <w:sz w:val="28"/>
        </w:rPr>
        <w:t>
      1.1 13.1</w:t>
      </w:r>
    </w:p>
    <w:p>
      <w:pPr>
        <w:spacing w:after="0"/>
        <w:ind w:left="0"/>
        <w:jc w:val="both"/>
      </w:pPr>
      <w:r>
        <w:rPr>
          <w:rFonts w:ascii="Times New Roman"/>
          <w:b w:val="false"/>
          <w:i w:val="false"/>
          <w:color w:val="000000"/>
          <w:sz w:val="28"/>
        </w:rPr>
        <w:t>
      Чистые В-Л-О пастбища для всех</w:t>
      </w:r>
    </w:p>
    <w:p>
      <w:pPr>
        <w:spacing w:after="0"/>
        <w:ind w:left="0"/>
        <w:jc w:val="both"/>
      </w:pPr>
      <w:r>
        <w:rPr>
          <w:rFonts w:ascii="Times New Roman"/>
          <w:b w:val="false"/>
          <w:i w:val="false"/>
          <w:color w:val="000000"/>
          <w:sz w:val="28"/>
        </w:rPr>
        <w:t>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3 2. Красноковыльно-типчаково-по-</w:t>
      </w:r>
    </w:p>
    <w:p>
      <w:pPr>
        <w:spacing w:after="0"/>
        <w:ind w:left="0"/>
        <w:jc w:val="both"/>
      </w:pPr>
      <w:r>
        <w:rPr>
          <w:rFonts w:ascii="Times New Roman"/>
          <w:b w:val="false"/>
          <w:i w:val="false"/>
          <w:color w:val="000000"/>
          <w:sz w:val="28"/>
        </w:rPr>
        <w:t>
      С-2а лынно-разнотравный с кустарником ( ковыль красный, типчак, полынь селитрянная, полынь сизая, зопник клубненосный, тысячелистник обык-</w:t>
      </w:r>
    </w:p>
    <w:p>
      <w:pPr>
        <w:spacing w:after="0"/>
        <w:ind w:left="0"/>
        <w:jc w:val="both"/>
      </w:pPr>
      <w:r>
        <w:rPr>
          <w:rFonts w:ascii="Times New Roman"/>
          <w:b w:val="false"/>
          <w:i w:val="false"/>
          <w:color w:val="000000"/>
          <w:sz w:val="28"/>
        </w:rPr>
        <w:t>
      новенный, подмаренник настоящий,</w:t>
      </w:r>
    </w:p>
    <w:p>
      <w:pPr>
        <w:spacing w:after="0"/>
        <w:ind w:left="0"/>
        <w:jc w:val="both"/>
      </w:pPr>
      <w:r>
        <w:rPr>
          <w:rFonts w:ascii="Times New Roman"/>
          <w:b w:val="false"/>
          <w:i w:val="false"/>
          <w:color w:val="000000"/>
          <w:sz w:val="28"/>
        </w:rPr>
        <w:t>
      пастб. 30 5</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2.8 3.9 3.5 1.8 2.1 1.7 20.9 17.0 10.5</w:t>
      </w:r>
    </w:p>
    <w:p>
      <w:pPr>
        <w:spacing w:after="0"/>
        <w:ind w:left="0"/>
        <w:jc w:val="both"/>
      </w:pPr>
      <w:r>
        <w:rPr>
          <w:rFonts w:ascii="Times New Roman"/>
          <w:b w:val="false"/>
          <w:i w:val="false"/>
          <w:color w:val="000000"/>
          <w:sz w:val="28"/>
        </w:rPr>
        <w:t>
      3.9 19.9</w:t>
      </w:r>
    </w:p>
    <w:p>
      <w:pPr>
        <w:spacing w:after="0"/>
        <w:ind w:left="0"/>
        <w:jc w:val="both"/>
      </w:pPr>
      <w:r>
        <w:rPr>
          <w:rFonts w:ascii="Times New Roman"/>
          <w:b w:val="false"/>
          <w:i w:val="false"/>
          <w:color w:val="000000"/>
          <w:sz w:val="28"/>
        </w:rPr>
        <w:t>
      2.1 10.7</w:t>
      </w:r>
    </w:p>
    <w:p>
      <w:pPr>
        <w:spacing w:after="0"/>
        <w:ind w:left="0"/>
        <w:jc w:val="both"/>
      </w:pPr>
      <w:r>
        <w:rPr>
          <w:rFonts w:ascii="Times New Roman"/>
          <w:b w:val="false"/>
          <w:i w:val="false"/>
          <w:color w:val="000000"/>
          <w:sz w:val="28"/>
        </w:rPr>
        <w:t>
      Слабо</w:t>
      </w:r>
    </w:p>
    <w:p>
      <w:pPr>
        <w:spacing w:after="0"/>
        <w:ind w:left="0"/>
        <w:jc w:val="both"/>
      </w:pPr>
      <w:r>
        <w:rPr>
          <w:rFonts w:ascii="Times New Roman"/>
          <w:b w:val="false"/>
          <w:i w:val="false"/>
          <w:color w:val="000000"/>
          <w:sz w:val="28"/>
        </w:rPr>
        <w:t>
      закустарено</w:t>
      </w:r>
    </w:p>
    <w:p>
      <w:pPr>
        <w:spacing w:after="0"/>
        <w:ind w:left="0"/>
        <w:jc w:val="both"/>
      </w:pPr>
      <w:r>
        <w:rPr>
          <w:rFonts w:ascii="Times New Roman"/>
          <w:b w:val="false"/>
          <w:i w:val="false"/>
          <w:color w:val="000000"/>
          <w:sz w:val="28"/>
        </w:rPr>
        <w:t>
      1 2 3 4 5 6 7 8 9 10 11 12 13 14 15 16 17 18 лапчатка гусиная, таволга зверобое-</w:t>
      </w:r>
    </w:p>
    <w:p>
      <w:pPr>
        <w:spacing w:after="0"/>
        <w:ind w:left="0"/>
        <w:jc w:val="both"/>
      </w:pPr>
      <w:r>
        <w:rPr>
          <w:rFonts w:ascii="Times New Roman"/>
          <w:b w:val="false"/>
          <w:i w:val="false"/>
          <w:color w:val="000000"/>
          <w:sz w:val="28"/>
        </w:rPr>
        <w:t>
      листная) на темно-каштановых мало-мощных почвах</w:t>
      </w:r>
    </w:p>
    <w:p>
      <w:pPr>
        <w:spacing w:after="0"/>
        <w:ind w:left="0"/>
        <w:jc w:val="both"/>
      </w:pPr>
      <w:r>
        <w:rPr>
          <w:rFonts w:ascii="Times New Roman"/>
          <w:b w:val="false"/>
          <w:i w:val="false"/>
          <w:color w:val="000000"/>
          <w:sz w:val="28"/>
        </w:rPr>
        <w:t>
      Итого: пастб. 100 17</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2.0 2.6 3.2</w:t>
      </w:r>
    </w:p>
    <w:p>
      <w:pPr>
        <w:spacing w:after="0"/>
        <w:ind w:left="0"/>
        <w:jc w:val="both"/>
      </w:pPr>
      <w:r>
        <w:rPr>
          <w:rFonts w:ascii="Times New Roman"/>
          <w:b w:val="false"/>
          <w:i w:val="false"/>
          <w:color w:val="000000"/>
          <w:sz w:val="28"/>
        </w:rPr>
        <w:t>
      1.2 1.4 1.6</w:t>
      </w:r>
    </w:p>
    <w:p>
      <w:pPr>
        <w:spacing w:after="0"/>
        <w:ind w:left="0"/>
        <w:jc w:val="both"/>
      </w:pPr>
      <w:r>
        <w:rPr>
          <w:rFonts w:ascii="Times New Roman"/>
          <w:b w:val="false"/>
          <w:i w:val="false"/>
          <w:color w:val="000000"/>
          <w:sz w:val="28"/>
        </w:rPr>
        <w:t>
      2.6 44.9</w:t>
      </w:r>
    </w:p>
    <w:p>
      <w:pPr>
        <w:spacing w:after="0"/>
        <w:ind w:left="0"/>
        <w:jc w:val="both"/>
      </w:pPr>
      <w:r>
        <w:rPr>
          <w:rFonts w:ascii="Times New Roman"/>
          <w:b w:val="false"/>
          <w:i w:val="false"/>
          <w:color w:val="000000"/>
          <w:sz w:val="28"/>
        </w:rPr>
        <w:t>
      1.4 23.8</w:t>
      </w:r>
    </w:p>
    <w:p>
      <w:pPr>
        <w:spacing w:after="0"/>
        <w:ind w:left="0"/>
        <w:jc w:val="both"/>
      </w:pPr>
      <w:r>
        <w:rPr>
          <w:rFonts w:ascii="Times New Roman"/>
          <w:b w:val="false"/>
          <w:i w:val="false"/>
          <w:color w:val="000000"/>
          <w:sz w:val="28"/>
        </w:rPr>
        <w:t>
      25.08. 227 Замкнутое понижение</w:t>
      </w:r>
    </w:p>
    <w:p>
      <w:pPr>
        <w:spacing w:after="0"/>
        <w:ind w:left="0"/>
        <w:jc w:val="both"/>
      </w:pPr>
      <w:r>
        <w:rPr>
          <w:rFonts w:ascii="Times New Roman"/>
          <w:b w:val="false"/>
          <w:i w:val="false"/>
          <w:color w:val="000000"/>
          <w:sz w:val="28"/>
        </w:rPr>
        <w:t>
      41 1. Злаково-кустарниковый с солод-</w:t>
      </w:r>
    </w:p>
    <w:p>
      <w:pPr>
        <w:spacing w:after="0"/>
        <w:ind w:left="0"/>
        <w:jc w:val="both"/>
      </w:pPr>
      <w:r>
        <w:rPr>
          <w:rFonts w:ascii="Times New Roman"/>
          <w:b w:val="false"/>
          <w:i w:val="false"/>
          <w:color w:val="000000"/>
          <w:sz w:val="28"/>
        </w:rPr>
        <w:t>
      С-4в кой ( острец ветвистый, пырей пол-</w:t>
      </w:r>
    </w:p>
    <w:p>
      <w:pPr>
        <w:spacing w:after="0"/>
        <w:ind w:left="0"/>
        <w:jc w:val="both"/>
      </w:pPr>
      <w:r>
        <w:rPr>
          <w:rFonts w:ascii="Times New Roman"/>
          <w:b w:val="false"/>
          <w:i w:val="false"/>
          <w:color w:val="000000"/>
          <w:sz w:val="28"/>
        </w:rPr>
        <w:t>
      пастб. 100 43</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w:t>
      </w:r>
    </w:p>
    <w:p>
      <w:pPr>
        <w:spacing w:after="0"/>
        <w:ind w:left="0"/>
        <w:jc w:val="both"/>
      </w:pPr>
      <w:r>
        <w:rPr>
          <w:rFonts w:ascii="Times New Roman"/>
          <w:b w:val="false"/>
          <w:i w:val="false"/>
          <w:color w:val="000000"/>
          <w:sz w:val="28"/>
        </w:rPr>
        <w:t>
      частного</w:t>
      </w:r>
    </w:p>
    <w:p>
      <w:pPr>
        <w:spacing w:after="0"/>
        <w:ind w:left="0"/>
        <w:jc w:val="both"/>
      </w:pPr>
      <w:r>
        <w:rPr>
          <w:rFonts w:ascii="Times New Roman"/>
          <w:b w:val="false"/>
          <w:i w:val="false"/>
          <w:color w:val="000000"/>
          <w:sz w:val="28"/>
        </w:rPr>
        <w:t>
      11.9 20.5 14.0 7.3 10.3 5.7</w:t>
      </w:r>
    </w:p>
    <w:p>
      <w:pPr>
        <w:spacing w:after="0"/>
        <w:ind w:left="0"/>
        <w:jc w:val="both"/>
      </w:pPr>
      <w:r>
        <w:rPr>
          <w:rFonts w:ascii="Times New Roman"/>
          <w:b w:val="false"/>
          <w:i w:val="false"/>
          <w:color w:val="000000"/>
          <w:sz w:val="28"/>
        </w:rPr>
        <w:t>
      20.5 881.5</w:t>
      </w:r>
    </w:p>
    <w:p>
      <w:pPr>
        <w:spacing w:after="0"/>
        <w:ind w:left="0"/>
        <w:jc w:val="both"/>
      </w:pPr>
      <w:r>
        <w:rPr>
          <w:rFonts w:ascii="Times New Roman"/>
          <w:b w:val="false"/>
          <w:i w:val="false"/>
          <w:color w:val="000000"/>
          <w:sz w:val="28"/>
        </w:rPr>
        <w:t>
      10.3 442.9</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закустарено</w:t>
      </w:r>
    </w:p>
    <w:p>
      <w:pPr>
        <w:spacing w:after="0"/>
        <w:ind w:left="0"/>
        <w:jc w:val="both"/>
      </w:pPr>
      <w:r>
        <w:rPr>
          <w:rFonts w:ascii="Times New Roman"/>
          <w:b w:val="false"/>
          <w:i w:val="false"/>
          <w:color w:val="000000"/>
          <w:sz w:val="28"/>
        </w:rPr>
        <w:t>
      В-Л-О</w:t>
      </w:r>
    </w:p>
    <w:p>
      <w:pPr>
        <w:spacing w:after="0"/>
        <w:ind w:left="0"/>
        <w:jc w:val="both"/>
      </w:pPr>
      <w:r>
        <w:rPr>
          <w:rFonts w:ascii="Times New Roman"/>
          <w:b w:val="false"/>
          <w:i w:val="false"/>
          <w:color w:val="000000"/>
          <w:sz w:val="28"/>
        </w:rPr>
        <w:t>
      пастбища</w:t>
      </w:r>
    </w:p>
    <w:p>
      <w:pPr>
        <w:spacing w:after="0"/>
        <w:ind w:left="0"/>
        <w:jc w:val="both"/>
      </w:pPr>
      <w:r>
        <w:rPr>
          <w:rFonts w:ascii="Times New Roman"/>
          <w:b w:val="false"/>
          <w:i w:val="false"/>
          <w:color w:val="000000"/>
          <w:sz w:val="28"/>
        </w:rPr>
        <w:t>
      зучий, вейник наземный, лисохвост скота 119.2 102.6 44.4 луговой, тимофеевка луговая, та-</w:t>
      </w:r>
    </w:p>
    <w:p>
      <w:pPr>
        <w:spacing w:after="0"/>
        <w:ind w:left="0"/>
        <w:jc w:val="both"/>
      </w:pPr>
      <w:r>
        <w:rPr>
          <w:rFonts w:ascii="Times New Roman"/>
          <w:b w:val="false"/>
          <w:i w:val="false"/>
          <w:color w:val="000000"/>
          <w:sz w:val="28"/>
        </w:rPr>
        <w:t>
      волга зверобоелистная, солодка уральская) на солонцах лугово-каш-</w:t>
      </w:r>
    </w:p>
    <w:p>
      <w:pPr>
        <w:spacing w:after="0"/>
        <w:ind w:left="0"/>
        <w:jc w:val="both"/>
      </w:pPr>
      <w:r>
        <w:rPr>
          <w:rFonts w:ascii="Times New Roman"/>
          <w:b w:val="false"/>
          <w:i w:val="false"/>
          <w:color w:val="000000"/>
          <w:sz w:val="28"/>
        </w:rPr>
        <w:t>
      тановых</w:t>
      </w:r>
    </w:p>
    <w:p>
      <w:pPr>
        <w:spacing w:after="0"/>
        <w:ind w:left="0"/>
        <w:jc w:val="both"/>
      </w:pPr>
      <w:r>
        <w:rPr>
          <w:rFonts w:ascii="Times New Roman"/>
          <w:b w:val="false"/>
          <w:i w:val="false"/>
          <w:color w:val="000000"/>
          <w:sz w:val="28"/>
        </w:rPr>
        <w:t>
      Солодка</w:t>
      </w:r>
    </w:p>
    <w:p>
      <w:pPr>
        <w:spacing w:after="0"/>
        <w:ind w:left="0"/>
        <w:jc w:val="both"/>
      </w:pPr>
      <w:r>
        <w:rPr>
          <w:rFonts w:ascii="Times New Roman"/>
          <w:b w:val="false"/>
          <w:i w:val="false"/>
          <w:color w:val="000000"/>
          <w:sz w:val="28"/>
        </w:rPr>
        <w:t>
      уральская</w:t>
      </w:r>
    </w:p>
    <w:p>
      <w:pPr>
        <w:spacing w:after="0"/>
        <w:ind w:left="0"/>
        <w:jc w:val="both"/>
      </w:pPr>
      <w:r>
        <w:rPr>
          <w:rFonts w:ascii="Times New Roman"/>
          <w:b w:val="false"/>
          <w:i w:val="false"/>
          <w:color w:val="000000"/>
          <w:sz w:val="28"/>
        </w:rPr>
        <w:t>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43</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11.9 20.5 14</w:t>
      </w:r>
    </w:p>
    <w:p>
      <w:pPr>
        <w:spacing w:after="0"/>
        <w:ind w:left="0"/>
        <w:jc w:val="both"/>
      </w:pPr>
      <w:r>
        <w:rPr>
          <w:rFonts w:ascii="Times New Roman"/>
          <w:b w:val="false"/>
          <w:i w:val="false"/>
          <w:color w:val="000000"/>
          <w:sz w:val="28"/>
        </w:rPr>
        <w:t>
      7.3 10.3 5.7</w:t>
      </w:r>
    </w:p>
    <w:p>
      <w:pPr>
        <w:spacing w:after="0"/>
        <w:ind w:left="0"/>
        <w:jc w:val="both"/>
      </w:pPr>
      <w:r>
        <w:rPr>
          <w:rFonts w:ascii="Times New Roman"/>
          <w:b w:val="false"/>
          <w:i w:val="false"/>
          <w:color w:val="000000"/>
          <w:sz w:val="28"/>
        </w:rPr>
        <w:t>
      20.5 881.5</w:t>
      </w:r>
    </w:p>
    <w:p>
      <w:pPr>
        <w:spacing w:after="0"/>
        <w:ind w:left="0"/>
        <w:jc w:val="both"/>
      </w:pPr>
      <w:r>
        <w:rPr>
          <w:rFonts w:ascii="Times New Roman"/>
          <w:b w:val="false"/>
          <w:i w:val="false"/>
          <w:color w:val="000000"/>
          <w:sz w:val="28"/>
        </w:rPr>
        <w:t>
      10.3 442.9</w:t>
      </w:r>
    </w:p>
    <w:p>
      <w:pPr>
        <w:spacing w:after="0"/>
        <w:ind w:left="0"/>
        <w:jc w:val="both"/>
      </w:pPr>
      <w:r>
        <w:rPr>
          <w:rFonts w:ascii="Times New Roman"/>
          <w:b w:val="false"/>
          <w:i w:val="false"/>
          <w:color w:val="000000"/>
          <w:sz w:val="28"/>
        </w:rPr>
        <w:t>
      25.08. 228 Пологонаклонная равнина</w:t>
      </w:r>
    </w:p>
    <w:p>
      <w:pPr>
        <w:spacing w:after="0"/>
        <w:ind w:left="0"/>
        <w:jc w:val="both"/>
      </w:pPr>
      <w:r>
        <w:rPr>
          <w:rFonts w:ascii="Times New Roman"/>
          <w:b w:val="false"/>
          <w:i w:val="false"/>
          <w:color w:val="000000"/>
          <w:sz w:val="28"/>
        </w:rPr>
        <w:t>
      32 1. Злаково-ковыльно-полынный пастб. 70 С-4а с разнотравьем ( костер безостый, ест.</w:t>
      </w:r>
    </w:p>
    <w:p>
      <w:pPr>
        <w:spacing w:after="0"/>
        <w:ind w:left="0"/>
        <w:jc w:val="both"/>
      </w:pPr>
      <w:r>
        <w:rPr>
          <w:rFonts w:ascii="Times New Roman"/>
          <w:b w:val="false"/>
          <w:i w:val="false"/>
          <w:color w:val="000000"/>
          <w:sz w:val="28"/>
        </w:rPr>
        <w:t>
      бескильница расставленная, типчак, ломкоколосник ситниковый, ковыль красный, полынь селитрянная, по-лынь сизая, зопник клубненосный, горошек мышиный, подмаренник настоящий, тысячелистник обыкно-</w:t>
      </w:r>
    </w:p>
    <w:p>
      <w:pPr>
        <w:spacing w:after="0"/>
        <w:ind w:left="0"/>
        <w:jc w:val="both"/>
      </w:pPr>
      <w:r>
        <w:rPr>
          <w:rFonts w:ascii="Times New Roman"/>
          <w:b w:val="false"/>
          <w:i w:val="false"/>
          <w:color w:val="000000"/>
          <w:sz w:val="28"/>
        </w:rPr>
        <w:t>
      венный) на луговато-каштановых мало-</w:t>
      </w:r>
    </w:p>
    <w:p>
      <w:pPr>
        <w:spacing w:after="0"/>
        <w:ind w:left="0"/>
        <w:jc w:val="both"/>
      </w:pPr>
      <w:r>
        <w:rPr>
          <w:rFonts w:ascii="Times New Roman"/>
          <w:b w:val="false"/>
          <w:i w:val="false"/>
          <w:color w:val="000000"/>
          <w:sz w:val="28"/>
        </w:rPr>
        <w:t>
      мощных почвах</w:t>
      </w:r>
    </w:p>
    <w:p>
      <w:pPr>
        <w:spacing w:after="0"/>
        <w:ind w:left="0"/>
        <w:jc w:val="both"/>
      </w:pPr>
      <w:r>
        <w:rPr>
          <w:rFonts w:ascii="Times New Roman"/>
          <w:b w:val="false"/>
          <w:i w:val="false"/>
          <w:color w:val="000000"/>
          <w:sz w:val="28"/>
        </w:rPr>
        <w:t>
      85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3.4 5.4 5.7 2.6 3.0 2.9 31.7 23.2 18.3</w:t>
      </w:r>
    </w:p>
    <w:p>
      <w:pPr>
        <w:spacing w:after="0"/>
        <w:ind w:left="0"/>
        <w:jc w:val="both"/>
      </w:pPr>
      <w:r>
        <w:rPr>
          <w:rFonts w:ascii="Times New Roman"/>
          <w:b w:val="false"/>
          <w:i w:val="false"/>
          <w:color w:val="000000"/>
          <w:sz w:val="28"/>
        </w:rPr>
        <w:t>
      5.4 461.2 Чистые</w:t>
      </w:r>
    </w:p>
    <w:p>
      <w:pPr>
        <w:spacing w:after="0"/>
        <w:ind w:left="0"/>
        <w:jc w:val="both"/>
      </w:pPr>
      <w:r>
        <w:rPr>
          <w:rFonts w:ascii="Times New Roman"/>
          <w:b w:val="false"/>
          <w:i w:val="false"/>
          <w:color w:val="000000"/>
          <w:sz w:val="28"/>
        </w:rPr>
        <w:t>
      3.0 256.2</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40 2. Злаково-кустарниковый с солод-</w:t>
      </w:r>
    </w:p>
    <w:p>
      <w:pPr>
        <w:spacing w:after="0"/>
        <w:ind w:left="0"/>
        <w:jc w:val="both"/>
      </w:pPr>
      <w:r>
        <w:rPr>
          <w:rFonts w:ascii="Times New Roman"/>
          <w:b w:val="false"/>
          <w:i w:val="false"/>
          <w:color w:val="000000"/>
          <w:sz w:val="28"/>
        </w:rPr>
        <w:t>
      С-4в кой ( острец ветвистый, пырей пол-</w:t>
      </w:r>
    </w:p>
    <w:p>
      <w:pPr>
        <w:spacing w:after="0"/>
        <w:ind w:left="0"/>
        <w:jc w:val="both"/>
      </w:pPr>
      <w:r>
        <w:rPr>
          <w:rFonts w:ascii="Times New Roman"/>
          <w:b w:val="false"/>
          <w:i w:val="false"/>
          <w:color w:val="000000"/>
          <w:sz w:val="28"/>
        </w:rPr>
        <w:t>
      пастб. 30 37</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11.9 20.5 14.0 7.3 10.3 5.7</w:t>
      </w:r>
    </w:p>
    <w:p>
      <w:pPr>
        <w:spacing w:after="0"/>
        <w:ind w:left="0"/>
        <w:jc w:val="both"/>
      </w:pPr>
      <w:r>
        <w:rPr>
          <w:rFonts w:ascii="Times New Roman"/>
          <w:b w:val="false"/>
          <w:i w:val="false"/>
          <w:color w:val="000000"/>
          <w:sz w:val="28"/>
        </w:rPr>
        <w:t>
      20.5 750.3</w:t>
      </w:r>
    </w:p>
    <w:p>
      <w:pPr>
        <w:spacing w:after="0"/>
        <w:ind w:left="0"/>
        <w:jc w:val="both"/>
      </w:pPr>
      <w:r>
        <w:rPr>
          <w:rFonts w:ascii="Times New Roman"/>
          <w:b w:val="false"/>
          <w:i w:val="false"/>
          <w:color w:val="000000"/>
          <w:sz w:val="28"/>
        </w:rPr>
        <w:t>
      10.3 377.0</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закустарено</w:t>
      </w:r>
    </w:p>
    <w:p>
      <w:pPr>
        <w:spacing w:after="0"/>
        <w:ind w:left="0"/>
        <w:jc w:val="both"/>
      </w:pPr>
      <w:r>
        <w:rPr>
          <w:rFonts w:ascii="Times New Roman"/>
          <w:b w:val="false"/>
          <w:i w:val="false"/>
          <w:color w:val="000000"/>
          <w:sz w:val="28"/>
        </w:rPr>
        <w:t>
      зучий, вейник наземный, лисохвост 119.2 102.6 44.4 луговой, тимофеевка луговая, та-</w:t>
      </w:r>
    </w:p>
    <w:p>
      <w:pPr>
        <w:spacing w:after="0"/>
        <w:ind w:left="0"/>
        <w:jc w:val="both"/>
      </w:pPr>
      <w:r>
        <w:rPr>
          <w:rFonts w:ascii="Times New Roman"/>
          <w:b w:val="false"/>
          <w:i w:val="false"/>
          <w:color w:val="000000"/>
          <w:sz w:val="28"/>
        </w:rPr>
        <w:t>
      волга зверобоелистная, солодка уральская) на солонцах лугово-каш-тановых</w:t>
      </w:r>
    </w:p>
    <w:p>
      <w:pPr>
        <w:spacing w:after="0"/>
        <w:ind w:left="0"/>
        <w:jc w:val="both"/>
      </w:pPr>
      <w:r>
        <w:rPr>
          <w:rFonts w:ascii="Times New Roman"/>
          <w:b w:val="false"/>
          <w:i w:val="false"/>
          <w:color w:val="000000"/>
          <w:sz w:val="28"/>
        </w:rPr>
        <w:t>
      Итого: пастб. 100 122</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6.0 9.9 8.2</w:t>
      </w:r>
    </w:p>
    <w:p>
      <w:pPr>
        <w:spacing w:after="0"/>
        <w:ind w:left="0"/>
        <w:jc w:val="both"/>
      </w:pPr>
      <w:r>
        <w:rPr>
          <w:rFonts w:ascii="Times New Roman"/>
          <w:b w:val="false"/>
          <w:i w:val="false"/>
          <w:color w:val="000000"/>
          <w:sz w:val="28"/>
        </w:rPr>
        <w:t>
      4.0 5.2 3.7</w:t>
      </w:r>
    </w:p>
    <w:p>
      <w:pPr>
        <w:spacing w:after="0"/>
        <w:ind w:left="0"/>
        <w:jc w:val="both"/>
      </w:pPr>
      <w:r>
        <w:rPr>
          <w:rFonts w:ascii="Times New Roman"/>
          <w:b w:val="false"/>
          <w:i w:val="false"/>
          <w:color w:val="000000"/>
          <w:sz w:val="28"/>
        </w:rPr>
        <w:t>
      9.9 1211.5</w:t>
      </w:r>
    </w:p>
    <w:p>
      <w:pPr>
        <w:spacing w:after="0"/>
        <w:ind w:left="0"/>
        <w:jc w:val="both"/>
      </w:pPr>
      <w:r>
        <w:rPr>
          <w:rFonts w:ascii="Times New Roman"/>
          <w:b w:val="false"/>
          <w:i w:val="false"/>
          <w:color w:val="000000"/>
          <w:sz w:val="28"/>
        </w:rPr>
        <w:t>
      5.2 633.2</w:t>
      </w:r>
    </w:p>
    <w:p>
      <w:pPr>
        <w:spacing w:after="0"/>
        <w:ind w:left="0"/>
        <w:jc w:val="both"/>
      </w:pPr>
      <w:r>
        <w:rPr>
          <w:rFonts w:ascii="Times New Roman"/>
          <w:b w:val="false"/>
          <w:i w:val="false"/>
          <w:color w:val="000000"/>
          <w:sz w:val="28"/>
        </w:rPr>
        <w:t>
      25.08. 229 Замкнутое заливное понижение</w:t>
      </w:r>
    </w:p>
    <w:p>
      <w:pPr>
        <w:spacing w:after="0"/>
        <w:ind w:left="0"/>
        <w:jc w:val="both"/>
      </w:pPr>
      <w:r>
        <w:rPr>
          <w:rFonts w:ascii="Times New Roman"/>
          <w:b w:val="false"/>
          <w:i w:val="false"/>
          <w:color w:val="000000"/>
          <w:sz w:val="28"/>
        </w:rPr>
        <w:t>
      38 Злаково-разнотравный с кустар-С-4в ничком (ковыль красный, пырей</w:t>
      </w:r>
    </w:p>
    <w:p>
      <w:pPr>
        <w:spacing w:after="0"/>
        <w:ind w:left="0"/>
        <w:jc w:val="both"/>
      </w:pPr>
      <w:r>
        <w:rPr>
          <w:rFonts w:ascii="Times New Roman"/>
          <w:b w:val="false"/>
          <w:i w:val="false"/>
          <w:color w:val="000000"/>
          <w:sz w:val="28"/>
        </w:rPr>
        <w:t>
      ползучий, вейник наземный, солод-ка уральская, подорожник средний, тмин обыкновенный, лапчатка гу-синая, зопник клубненостный, тавол-га зверобоелистная) на солонцах лугово-каштановых мелких тяжело-</w:t>
      </w:r>
    </w:p>
    <w:p>
      <w:pPr>
        <w:spacing w:after="0"/>
        <w:ind w:left="0"/>
        <w:jc w:val="both"/>
      </w:pPr>
      <w:r>
        <w:rPr>
          <w:rFonts w:ascii="Times New Roman"/>
          <w:b w:val="false"/>
          <w:i w:val="false"/>
          <w:color w:val="000000"/>
          <w:sz w:val="28"/>
        </w:rPr>
        <w:t>
      суглинистых</w:t>
      </w:r>
    </w:p>
    <w:p>
      <w:pPr>
        <w:spacing w:after="0"/>
        <w:ind w:left="0"/>
        <w:jc w:val="both"/>
      </w:pPr>
      <w:r>
        <w:rPr>
          <w:rFonts w:ascii="Times New Roman"/>
          <w:b w:val="false"/>
          <w:i w:val="false"/>
          <w:color w:val="000000"/>
          <w:sz w:val="28"/>
        </w:rPr>
        <w:t>
      пастб. 100 45</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15.1 22.0 15.0 9.5 11.9 7.4 100.9 87.6 35.6</w:t>
      </w:r>
    </w:p>
    <w:p>
      <w:pPr>
        <w:spacing w:after="0"/>
        <w:ind w:left="0"/>
        <w:jc w:val="both"/>
      </w:pPr>
      <w:r>
        <w:rPr>
          <w:rFonts w:ascii="Times New Roman"/>
          <w:b w:val="false"/>
          <w:i w:val="false"/>
          <w:color w:val="000000"/>
          <w:sz w:val="28"/>
        </w:rPr>
        <w:t>
      22.0 990.0</w:t>
      </w:r>
    </w:p>
    <w:p>
      <w:pPr>
        <w:spacing w:after="0"/>
        <w:ind w:left="0"/>
        <w:jc w:val="both"/>
      </w:pPr>
      <w:r>
        <w:rPr>
          <w:rFonts w:ascii="Times New Roman"/>
          <w:b w:val="false"/>
          <w:i w:val="false"/>
          <w:color w:val="000000"/>
          <w:sz w:val="28"/>
        </w:rPr>
        <w:t>
      11.9 535.5</w:t>
      </w:r>
    </w:p>
    <w:p>
      <w:pPr>
        <w:spacing w:after="0"/>
        <w:ind w:left="0"/>
        <w:jc w:val="both"/>
      </w:pPr>
      <w:r>
        <w:rPr>
          <w:rFonts w:ascii="Times New Roman"/>
          <w:b w:val="false"/>
          <w:i w:val="false"/>
          <w:color w:val="000000"/>
          <w:sz w:val="28"/>
        </w:rPr>
        <w:t>
      Слабо</w:t>
      </w:r>
    </w:p>
    <w:p>
      <w:pPr>
        <w:spacing w:after="0"/>
        <w:ind w:left="0"/>
        <w:jc w:val="both"/>
      </w:pPr>
      <w:r>
        <w:rPr>
          <w:rFonts w:ascii="Times New Roman"/>
          <w:b w:val="false"/>
          <w:i w:val="false"/>
          <w:color w:val="000000"/>
          <w:sz w:val="28"/>
        </w:rPr>
        <w:t>
      закустарен</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45</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15.1 22.0 15.0</w:t>
      </w:r>
    </w:p>
    <w:p>
      <w:pPr>
        <w:spacing w:after="0"/>
        <w:ind w:left="0"/>
        <w:jc w:val="both"/>
      </w:pPr>
      <w:r>
        <w:rPr>
          <w:rFonts w:ascii="Times New Roman"/>
          <w:b w:val="false"/>
          <w:i w:val="false"/>
          <w:color w:val="000000"/>
          <w:sz w:val="28"/>
        </w:rPr>
        <w:t>
      9.5 11.9 7.4</w:t>
      </w:r>
    </w:p>
    <w:p>
      <w:pPr>
        <w:spacing w:after="0"/>
        <w:ind w:left="0"/>
        <w:jc w:val="both"/>
      </w:pPr>
      <w:r>
        <w:rPr>
          <w:rFonts w:ascii="Times New Roman"/>
          <w:b w:val="false"/>
          <w:i w:val="false"/>
          <w:color w:val="000000"/>
          <w:sz w:val="28"/>
        </w:rPr>
        <w:t>
      22.0 990.0</w:t>
      </w:r>
    </w:p>
    <w:p>
      <w:pPr>
        <w:spacing w:after="0"/>
        <w:ind w:left="0"/>
        <w:jc w:val="both"/>
      </w:pPr>
      <w:r>
        <w:rPr>
          <w:rFonts w:ascii="Times New Roman"/>
          <w:b w:val="false"/>
          <w:i w:val="false"/>
          <w:color w:val="000000"/>
          <w:sz w:val="28"/>
        </w:rPr>
        <w:t>
      11.9 535.5</w:t>
      </w:r>
    </w:p>
    <w:p>
      <w:pPr>
        <w:spacing w:after="0"/>
        <w:ind w:left="0"/>
        <w:jc w:val="both"/>
      </w:pPr>
      <w:r>
        <w:rPr>
          <w:rFonts w:ascii="Times New Roman"/>
          <w:b w:val="false"/>
          <w:i w:val="false"/>
          <w:color w:val="000000"/>
          <w:sz w:val="28"/>
        </w:rPr>
        <w:t>
      25.08. 230 Слабоволнистая равнина</w:t>
      </w:r>
    </w:p>
    <w:p>
      <w:pPr>
        <w:spacing w:after="0"/>
        <w:ind w:left="0"/>
        <w:jc w:val="both"/>
      </w:pPr>
      <w:r>
        <w:rPr>
          <w:rFonts w:ascii="Times New Roman"/>
          <w:b w:val="false"/>
          <w:i w:val="false"/>
          <w:color w:val="000000"/>
          <w:sz w:val="28"/>
        </w:rPr>
        <w:t>
      7 1. Ковыльно-типчаково-разнотрав-С-2а ный с полынью ( ковыль красный,</w:t>
      </w:r>
    </w:p>
    <w:p>
      <w:pPr>
        <w:spacing w:after="0"/>
        <w:ind w:left="0"/>
        <w:jc w:val="both"/>
      </w:pPr>
      <w:r>
        <w:rPr>
          <w:rFonts w:ascii="Times New Roman"/>
          <w:b w:val="false"/>
          <w:i w:val="false"/>
          <w:color w:val="000000"/>
          <w:sz w:val="28"/>
        </w:rPr>
        <w:t>
      ковыль волосатик, типчак, тысяче-</w:t>
      </w:r>
    </w:p>
    <w:p>
      <w:pPr>
        <w:spacing w:after="0"/>
        <w:ind w:left="0"/>
        <w:jc w:val="both"/>
      </w:pPr>
      <w:r>
        <w:rPr>
          <w:rFonts w:ascii="Times New Roman"/>
          <w:b w:val="false"/>
          <w:i w:val="false"/>
          <w:color w:val="000000"/>
          <w:sz w:val="28"/>
        </w:rPr>
        <w:t>
      пастб. 100 10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7.7 10.9 8.7 4.9 6.1 4.1 54.7 49.6 23.7</w:t>
      </w:r>
    </w:p>
    <w:p>
      <w:pPr>
        <w:spacing w:after="0"/>
        <w:ind w:left="0"/>
        <w:jc w:val="both"/>
      </w:pPr>
      <w:r>
        <w:rPr>
          <w:rFonts w:ascii="Times New Roman"/>
          <w:b w:val="false"/>
          <w:i w:val="false"/>
          <w:color w:val="000000"/>
          <w:sz w:val="28"/>
        </w:rPr>
        <w:t>
      10.9 109.0</w:t>
      </w:r>
    </w:p>
    <w:p>
      <w:pPr>
        <w:spacing w:after="0"/>
        <w:ind w:left="0"/>
        <w:jc w:val="both"/>
      </w:pPr>
      <w:r>
        <w:rPr>
          <w:rFonts w:ascii="Times New Roman"/>
          <w:b w:val="false"/>
          <w:i w:val="false"/>
          <w:color w:val="000000"/>
          <w:sz w:val="28"/>
        </w:rPr>
        <w:t>
      6.1 61.0</w:t>
      </w:r>
    </w:p>
    <w:p>
      <w:pPr>
        <w:spacing w:after="0"/>
        <w:ind w:left="0"/>
        <w:jc w:val="both"/>
      </w:pPr>
      <w:r>
        <w:rPr>
          <w:rFonts w:ascii="Times New Roman"/>
          <w:b w:val="false"/>
          <w:i w:val="false"/>
          <w:color w:val="000000"/>
          <w:sz w:val="28"/>
        </w:rPr>
        <w:t>
      Средне</w:t>
      </w:r>
    </w:p>
    <w:p>
      <w:pPr>
        <w:spacing w:after="0"/>
        <w:ind w:left="0"/>
        <w:jc w:val="both"/>
      </w:pPr>
      <w:r>
        <w:rPr>
          <w:rFonts w:ascii="Times New Roman"/>
          <w:b w:val="false"/>
          <w:i w:val="false"/>
          <w:color w:val="000000"/>
          <w:sz w:val="28"/>
        </w:rPr>
        <w:t>
      затырсован</w:t>
      </w:r>
    </w:p>
    <w:p>
      <w:pPr>
        <w:spacing w:after="0"/>
        <w:ind w:left="0"/>
        <w:jc w:val="both"/>
      </w:pPr>
      <w:r>
        <w:rPr>
          <w:rFonts w:ascii="Times New Roman"/>
          <w:b w:val="false"/>
          <w:i w:val="false"/>
          <w:color w:val="000000"/>
          <w:sz w:val="28"/>
        </w:rPr>
        <w:t>
      В-РЛ-О пастбища</w:t>
      </w:r>
    </w:p>
    <w:p>
      <w:pPr>
        <w:spacing w:after="0"/>
        <w:ind w:left="0"/>
        <w:jc w:val="both"/>
      </w:pPr>
      <w:r>
        <w:rPr>
          <w:rFonts w:ascii="Times New Roman"/>
          <w:b w:val="false"/>
          <w:i w:val="false"/>
          <w:color w:val="000000"/>
          <w:sz w:val="28"/>
        </w:rPr>
        <w:t>
      для всех</w:t>
      </w:r>
    </w:p>
    <w:p>
      <w:pPr>
        <w:spacing w:after="0"/>
        <w:ind w:left="0"/>
        <w:jc w:val="both"/>
      </w:pPr>
      <w:r>
        <w:rPr>
          <w:rFonts w:ascii="Times New Roman"/>
          <w:b w:val="false"/>
          <w:i w:val="false"/>
          <w:color w:val="000000"/>
          <w:sz w:val="28"/>
        </w:rPr>
        <w:t>
      1 2 3 4 5 6 7 8 9 10 11 12 13 14 15 16 17 18 листник обыкновенный, подорожник видов средний, лапчаика гусиная, зопник скота клубненосный, полынь сизая) на</w:t>
      </w:r>
    </w:p>
    <w:p>
      <w:pPr>
        <w:spacing w:after="0"/>
        <w:ind w:left="0"/>
        <w:jc w:val="both"/>
      </w:pPr>
      <w:r>
        <w:rPr>
          <w:rFonts w:ascii="Times New Roman"/>
          <w:b w:val="false"/>
          <w:i w:val="false"/>
          <w:color w:val="000000"/>
          <w:sz w:val="28"/>
        </w:rPr>
        <w:t>
      темно-каштановых маломощных поч-вах</w:t>
      </w:r>
    </w:p>
    <w:p>
      <w:pPr>
        <w:spacing w:after="0"/>
        <w:ind w:left="0"/>
        <w:jc w:val="both"/>
      </w:pPr>
      <w:r>
        <w:rPr>
          <w:rFonts w:ascii="Times New Roman"/>
          <w:b w:val="false"/>
          <w:i w:val="false"/>
          <w:color w:val="000000"/>
          <w:sz w:val="28"/>
        </w:rPr>
        <w:t>
      Итого: пастб. 100 10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7.7 10.9 8.7</w:t>
      </w:r>
    </w:p>
    <w:p>
      <w:pPr>
        <w:spacing w:after="0"/>
        <w:ind w:left="0"/>
        <w:jc w:val="both"/>
      </w:pPr>
      <w:r>
        <w:rPr>
          <w:rFonts w:ascii="Times New Roman"/>
          <w:b w:val="false"/>
          <w:i w:val="false"/>
          <w:color w:val="000000"/>
          <w:sz w:val="28"/>
        </w:rPr>
        <w:t>
      4.9 6.1 4.1</w:t>
      </w:r>
    </w:p>
    <w:p>
      <w:pPr>
        <w:spacing w:after="0"/>
        <w:ind w:left="0"/>
        <w:jc w:val="both"/>
      </w:pPr>
      <w:r>
        <w:rPr>
          <w:rFonts w:ascii="Times New Roman"/>
          <w:b w:val="false"/>
          <w:i w:val="false"/>
          <w:color w:val="000000"/>
          <w:sz w:val="28"/>
        </w:rPr>
        <w:t>
      10.9 109.0</w:t>
      </w:r>
    </w:p>
    <w:p>
      <w:pPr>
        <w:spacing w:after="0"/>
        <w:ind w:left="0"/>
        <w:jc w:val="both"/>
      </w:pPr>
      <w:r>
        <w:rPr>
          <w:rFonts w:ascii="Times New Roman"/>
          <w:b w:val="false"/>
          <w:i w:val="false"/>
          <w:color w:val="000000"/>
          <w:sz w:val="28"/>
        </w:rPr>
        <w:t>
      6.1 61.0</w:t>
      </w:r>
    </w:p>
    <w:p>
      <w:pPr>
        <w:spacing w:after="0"/>
        <w:ind w:left="0"/>
        <w:jc w:val="both"/>
      </w:pPr>
      <w:r>
        <w:rPr>
          <w:rFonts w:ascii="Times New Roman"/>
          <w:b w:val="false"/>
          <w:i w:val="false"/>
          <w:color w:val="000000"/>
          <w:sz w:val="28"/>
        </w:rPr>
        <w:t>
      25.08. 231 Замкнутое заливное понижение</w:t>
      </w:r>
    </w:p>
    <w:p>
      <w:pPr>
        <w:spacing w:after="0"/>
        <w:ind w:left="0"/>
        <w:jc w:val="both"/>
      </w:pPr>
      <w:r>
        <w:rPr>
          <w:rFonts w:ascii="Times New Roman"/>
          <w:b w:val="false"/>
          <w:i w:val="false"/>
          <w:color w:val="000000"/>
          <w:sz w:val="28"/>
        </w:rPr>
        <w:t>
      38 Злаково-разнотравный с кустар-С-4в ничком (ковыль красный, пырей</w:t>
      </w:r>
    </w:p>
    <w:p>
      <w:pPr>
        <w:spacing w:after="0"/>
        <w:ind w:left="0"/>
        <w:jc w:val="both"/>
      </w:pPr>
      <w:r>
        <w:rPr>
          <w:rFonts w:ascii="Times New Roman"/>
          <w:b w:val="false"/>
          <w:i w:val="false"/>
          <w:color w:val="000000"/>
          <w:sz w:val="28"/>
        </w:rPr>
        <w:t>
      ползучий, вейник наземный, солод-ка уральская, подорожник средний, тмин обыкновенный, лапчатка гу-синая, зопник клубненостный, тавол-га зверобоелистная) на солонцах лугово-каштановых мелких тяжело-</w:t>
      </w:r>
    </w:p>
    <w:p>
      <w:pPr>
        <w:spacing w:after="0"/>
        <w:ind w:left="0"/>
        <w:jc w:val="both"/>
      </w:pPr>
      <w:r>
        <w:rPr>
          <w:rFonts w:ascii="Times New Roman"/>
          <w:b w:val="false"/>
          <w:i w:val="false"/>
          <w:color w:val="000000"/>
          <w:sz w:val="28"/>
        </w:rPr>
        <w:t>
      суглинистых</w:t>
      </w:r>
    </w:p>
    <w:p>
      <w:pPr>
        <w:spacing w:after="0"/>
        <w:ind w:left="0"/>
        <w:jc w:val="both"/>
      </w:pPr>
      <w:r>
        <w:rPr>
          <w:rFonts w:ascii="Times New Roman"/>
          <w:b w:val="false"/>
          <w:i w:val="false"/>
          <w:color w:val="000000"/>
          <w:sz w:val="28"/>
        </w:rPr>
        <w:t>
      пастб. 100 14</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15.1 22.0 15.0 9.5 11.9 7.4 100.9 87.6 35.6</w:t>
      </w:r>
    </w:p>
    <w:p>
      <w:pPr>
        <w:spacing w:after="0"/>
        <w:ind w:left="0"/>
        <w:jc w:val="both"/>
      </w:pPr>
      <w:r>
        <w:rPr>
          <w:rFonts w:ascii="Times New Roman"/>
          <w:b w:val="false"/>
          <w:i w:val="false"/>
          <w:color w:val="000000"/>
          <w:sz w:val="28"/>
        </w:rPr>
        <w:t>
      22.0 308.0</w:t>
      </w:r>
    </w:p>
    <w:p>
      <w:pPr>
        <w:spacing w:after="0"/>
        <w:ind w:left="0"/>
        <w:jc w:val="both"/>
      </w:pPr>
      <w:r>
        <w:rPr>
          <w:rFonts w:ascii="Times New Roman"/>
          <w:b w:val="false"/>
          <w:i w:val="false"/>
          <w:color w:val="000000"/>
          <w:sz w:val="28"/>
        </w:rPr>
        <w:t>
      11.9 166.6</w:t>
      </w:r>
    </w:p>
    <w:p>
      <w:pPr>
        <w:spacing w:after="0"/>
        <w:ind w:left="0"/>
        <w:jc w:val="both"/>
      </w:pPr>
      <w:r>
        <w:rPr>
          <w:rFonts w:ascii="Times New Roman"/>
          <w:b w:val="false"/>
          <w:i w:val="false"/>
          <w:color w:val="000000"/>
          <w:sz w:val="28"/>
        </w:rPr>
        <w:t>
      Слабо</w:t>
      </w:r>
    </w:p>
    <w:p>
      <w:pPr>
        <w:spacing w:after="0"/>
        <w:ind w:left="0"/>
        <w:jc w:val="both"/>
      </w:pPr>
      <w:r>
        <w:rPr>
          <w:rFonts w:ascii="Times New Roman"/>
          <w:b w:val="false"/>
          <w:i w:val="false"/>
          <w:color w:val="000000"/>
          <w:sz w:val="28"/>
        </w:rPr>
        <w:t>
      закустарен</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14</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15.1 22.0 15.0</w:t>
      </w:r>
    </w:p>
    <w:p>
      <w:pPr>
        <w:spacing w:after="0"/>
        <w:ind w:left="0"/>
        <w:jc w:val="both"/>
      </w:pPr>
      <w:r>
        <w:rPr>
          <w:rFonts w:ascii="Times New Roman"/>
          <w:b w:val="false"/>
          <w:i w:val="false"/>
          <w:color w:val="000000"/>
          <w:sz w:val="28"/>
        </w:rPr>
        <w:t>
      9.5 11.9 7.4</w:t>
      </w:r>
    </w:p>
    <w:p>
      <w:pPr>
        <w:spacing w:after="0"/>
        <w:ind w:left="0"/>
        <w:jc w:val="both"/>
      </w:pPr>
      <w:r>
        <w:rPr>
          <w:rFonts w:ascii="Times New Roman"/>
          <w:b w:val="false"/>
          <w:i w:val="false"/>
          <w:color w:val="000000"/>
          <w:sz w:val="28"/>
        </w:rPr>
        <w:t>
      22.0 308.0</w:t>
      </w:r>
    </w:p>
    <w:p>
      <w:pPr>
        <w:spacing w:after="0"/>
        <w:ind w:left="0"/>
        <w:jc w:val="both"/>
      </w:pPr>
      <w:r>
        <w:rPr>
          <w:rFonts w:ascii="Times New Roman"/>
          <w:b w:val="false"/>
          <w:i w:val="false"/>
          <w:color w:val="000000"/>
          <w:sz w:val="28"/>
        </w:rPr>
        <w:t>
      11.9 166.6</w:t>
      </w:r>
    </w:p>
    <w:p>
      <w:pPr>
        <w:spacing w:after="0"/>
        <w:ind w:left="0"/>
        <w:jc w:val="both"/>
      </w:pPr>
      <w:r>
        <w:rPr>
          <w:rFonts w:ascii="Times New Roman"/>
          <w:b w:val="false"/>
          <w:i w:val="false"/>
          <w:color w:val="000000"/>
          <w:sz w:val="28"/>
        </w:rPr>
        <w:t>
      25.08. 232 Слабоволнистая равнина</w:t>
      </w:r>
    </w:p>
    <w:p>
      <w:pPr>
        <w:spacing w:after="0"/>
        <w:ind w:left="0"/>
        <w:jc w:val="both"/>
      </w:pPr>
      <w:r>
        <w:rPr>
          <w:rFonts w:ascii="Times New Roman"/>
          <w:b w:val="false"/>
          <w:i w:val="false"/>
          <w:color w:val="000000"/>
          <w:sz w:val="28"/>
        </w:rPr>
        <w:t>
      8 1. Ковыльно-полынно-разнотрвный С-2а ( ковыль красный, ковыль волоса-</w:t>
      </w:r>
    </w:p>
    <w:p>
      <w:pPr>
        <w:spacing w:after="0"/>
        <w:ind w:left="0"/>
        <w:jc w:val="both"/>
      </w:pPr>
      <w:r>
        <w:rPr>
          <w:rFonts w:ascii="Times New Roman"/>
          <w:b w:val="false"/>
          <w:i w:val="false"/>
          <w:color w:val="000000"/>
          <w:sz w:val="28"/>
        </w:rPr>
        <w:t>
      тик, полынь селитрянная, полынь сизая, тысячелистник обыкновенный, ларчатка гусиная, вероника колосис-тая) на темно-каштановых маломощ-</w:t>
      </w:r>
    </w:p>
    <w:p>
      <w:pPr>
        <w:spacing w:after="0"/>
        <w:ind w:left="0"/>
        <w:jc w:val="both"/>
      </w:pPr>
      <w:r>
        <w:rPr>
          <w:rFonts w:ascii="Times New Roman"/>
          <w:b w:val="false"/>
          <w:i w:val="false"/>
          <w:color w:val="000000"/>
          <w:sz w:val="28"/>
        </w:rPr>
        <w:t>
      ных почвах</w:t>
      </w:r>
    </w:p>
    <w:p>
      <w:pPr>
        <w:spacing w:after="0"/>
        <w:ind w:left="0"/>
        <w:jc w:val="both"/>
      </w:pPr>
      <w:r>
        <w:rPr>
          <w:rFonts w:ascii="Times New Roman"/>
          <w:b w:val="false"/>
          <w:i w:val="false"/>
          <w:color w:val="000000"/>
          <w:sz w:val="28"/>
        </w:rPr>
        <w:t>
      пастб. 70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45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3.7 5.6 4.6 2.5 3.4 2.4 25.7 27.4 14.8</w:t>
      </w:r>
    </w:p>
    <w:p>
      <w:pPr>
        <w:spacing w:after="0"/>
        <w:ind w:left="0"/>
        <w:jc w:val="both"/>
      </w:pPr>
      <w:r>
        <w:rPr>
          <w:rFonts w:ascii="Times New Roman"/>
          <w:b w:val="false"/>
          <w:i w:val="false"/>
          <w:color w:val="000000"/>
          <w:sz w:val="28"/>
        </w:rPr>
        <w:t>
      5.6 250.9 Чистые</w:t>
      </w:r>
    </w:p>
    <w:p>
      <w:pPr>
        <w:spacing w:after="0"/>
        <w:ind w:left="0"/>
        <w:jc w:val="both"/>
      </w:pPr>
      <w:r>
        <w:rPr>
          <w:rFonts w:ascii="Times New Roman"/>
          <w:b w:val="false"/>
          <w:i w:val="false"/>
          <w:color w:val="000000"/>
          <w:sz w:val="28"/>
        </w:rPr>
        <w:t>
      3.4 152.3</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34Б 2. Злаковый (острец ветвистый, пы-С-4в рей ползучий, мятлик луговой, ли-</w:t>
      </w:r>
    </w:p>
    <w:p>
      <w:pPr>
        <w:spacing w:after="0"/>
        <w:ind w:left="0"/>
        <w:jc w:val="both"/>
      </w:pPr>
      <w:r>
        <w:rPr>
          <w:rFonts w:ascii="Times New Roman"/>
          <w:b w:val="false"/>
          <w:i w:val="false"/>
          <w:color w:val="000000"/>
          <w:sz w:val="28"/>
        </w:rPr>
        <w:t>
      сохвост луговой, типчак, бескильни-ца расставленная, тимофеевка луго-</w:t>
      </w:r>
    </w:p>
    <w:p>
      <w:pPr>
        <w:spacing w:after="0"/>
        <w:ind w:left="0"/>
        <w:jc w:val="both"/>
      </w:pPr>
      <w:r>
        <w:rPr>
          <w:rFonts w:ascii="Times New Roman"/>
          <w:b w:val="false"/>
          <w:i w:val="false"/>
          <w:color w:val="000000"/>
          <w:sz w:val="28"/>
        </w:rPr>
        <w:t>
      вая) на солонцах лугово-каштановых</w:t>
      </w:r>
    </w:p>
    <w:p>
      <w:pPr>
        <w:spacing w:after="0"/>
        <w:ind w:left="0"/>
        <w:jc w:val="both"/>
      </w:pPr>
      <w:r>
        <w:rPr>
          <w:rFonts w:ascii="Times New Roman"/>
          <w:b w:val="false"/>
          <w:i w:val="false"/>
          <w:color w:val="000000"/>
          <w:sz w:val="28"/>
        </w:rPr>
        <w:t>
      пастб. 30 19</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5.4 10.1 7.5 3.5 5.3 3.2 54.4 45.0 24.4</w:t>
      </w:r>
    </w:p>
    <w:p>
      <w:pPr>
        <w:spacing w:after="0"/>
        <w:ind w:left="0"/>
        <w:jc w:val="both"/>
      </w:pPr>
      <w:r>
        <w:rPr>
          <w:rFonts w:ascii="Times New Roman"/>
          <w:b w:val="false"/>
          <w:i w:val="false"/>
          <w:color w:val="000000"/>
          <w:sz w:val="28"/>
        </w:rPr>
        <w:t>
      10.1 193.9 Чистые</w:t>
      </w:r>
    </w:p>
    <w:p>
      <w:pPr>
        <w:spacing w:after="0"/>
        <w:ind w:left="0"/>
        <w:jc w:val="both"/>
      </w:pPr>
      <w:r>
        <w:rPr>
          <w:rFonts w:ascii="Times New Roman"/>
          <w:b w:val="false"/>
          <w:i w:val="false"/>
          <w:color w:val="000000"/>
          <w:sz w:val="28"/>
        </w:rPr>
        <w:t>
      5.3 101.8</w:t>
      </w:r>
    </w:p>
    <w:p>
      <w:pPr>
        <w:spacing w:after="0"/>
        <w:ind w:left="0"/>
        <w:jc w:val="both"/>
      </w:pPr>
      <w:r>
        <w:rPr>
          <w:rFonts w:ascii="Times New Roman"/>
          <w:b w:val="false"/>
          <w:i w:val="false"/>
          <w:color w:val="000000"/>
          <w:sz w:val="28"/>
        </w:rPr>
        <w:t>
      Итого: пастб. 100 64</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4.2 7.0 5.5</w:t>
      </w:r>
    </w:p>
    <w:p>
      <w:pPr>
        <w:spacing w:after="0"/>
        <w:ind w:left="0"/>
        <w:jc w:val="both"/>
      </w:pPr>
      <w:r>
        <w:rPr>
          <w:rFonts w:ascii="Times New Roman"/>
          <w:b w:val="false"/>
          <w:i w:val="false"/>
          <w:color w:val="000000"/>
          <w:sz w:val="28"/>
        </w:rPr>
        <w:t>
      2.8 4.0 2.6</w:t>
      </w:r>
    </w:p>
    <w:p>
      <w:pPr>
        <w:spacing w:after="0"/>
        <w:ind w:left="0"/>
        <w:jc w:val="both"/>
      </w:pPr>
      <w:r>
        <w:rPr>
          <w:rFonts w:ascii="Times New Roman"/>
          <w:b w:val="false"/>
          <w:i w:val="false"/>
          <w:color w:val="000000"/>
          <w:sz w:val="28"/>
        </w:rPr>
        <w:t>
      7.0 444.8</w:t>
      </w:r>
    </w:p>
    <w:p>
      <w:pPr>
        <w:spacing w:after="0"/>
        <w:ind w:left="0"/>
        <w:jc w:val="both"/>
      </w:pPr>
      <w:r>
        <w:rPr>
          <w:rFonts w:ascii="Times New Roman"/>
          <w:b w:val="false"/>
          <w:i w:val="false"/>
          <w:color w:val="000000"/>
          <w:sz w:val="28"/>
        </w:rPr>
        <w:t>
      4.0 254.1</w:t>
      </w:r>
    </w:p>
    <w:p>
      <w:pPr>
        <w:spacing w:after="0"/>
        <w:ind w:left="0"/>
        <w:jc w:val="both"/>
      </w:pPr>
      <w:r>
        <w:rPr>
          <w:rFonts w:ascii="Times New Roman"/>
          <w:b w:val="false"/>
          <w:i w:val="false"/>
          <w:color w:val="000000"/>
          <w:sz w:val="28"/>
        </w:rPr>
        <w:t>
      25.08. 233 Замкнутое заливное понижение</w:t>
      </w:r>
    </w:p>
    <w:p>
      <w:pPr>
        <w:spacing w:after="0"/>
        <w:ind w:left="0"/>
        <w:jc w:val="both"/>
      </w:pPr>
      <w:r>
        <w:rPr>
          <w:rFonts w:ascii="Times New Roman"/>
          <w:b w:val="false"/>
          <w:i w:val="false"/>
          <w:color w:val="000000"/>
          <w:sz w:val="28"/>
        </w:rPr>
        <w:t>
      38 Злаково-разнотравный с кустар-С-4в ничком (ковыль красный, пырей</w:t>
      </w:r>
    </w:p>
    <w:p>
      <w:pPr>
        <w:spacing w:after="0"/>
        <w:ind w:left="0"/>
        <w:jc w:val="both"/>
      </w:pPr>
      <w:r>
        <w:rPr>
          <w:rFonts w:ascii="Times New Roman"/>
          <w:b w:val="false"/>
          <w:i w:val="false"/>
          <w:color w:val="000000"/>
          <w:sz w:val="28"/>
        </w:rPr>
        <w:t>
      ползучий, вейник наземный, солод-ка уральская, подорожник средний, тмин обыкновенный, лапчатка гу-синая, зопник клубненостный, тавол-га зверобоелистная) на солонцах лугово-каштановых мелких тяжело-</w:t>
      </w:r>
    </w:p>
    <w:p>
      <w:pPr>
        <w:spacing w:after="0"/>
        <w:ind w:left="0"/>
        <w:jc w:val="both"/>
      </w:pPr>
      <w:r>
        <w:rPr>
          <w:rFonts w:ascii="Times New Roman"/>
          <w:b w:val="false"/>
          <w:i w:val="false"/>
          <w:color w:val="000000"/>
          <w:sz w:val="28"/>
        </w:rPr>
        <w:t>
      суглинистых</w:t>
      </w:r>
    </w:p>
    <w:p>
      <w:pPr>
        <w:spacing w:after="0"/>
        <w:ind w:left="0"/>
        <w:jc w:val="both"/>
      </w:pPr>
      <w:r>
        <w:rPr>
          <w:rFonts w:ascii="Times New Roman"/>
          <w:b w:val="false"/>
          <w:i w:val="false"/>
          <w:color w:val="000000"/>
          <w:sz w:val="28"/>
        </w:rPr>
        <w:t>
      пастб. 100 84</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15.1 22.0 15.0 9.5 11.9 7.4 100.9 87.6 35.6</w:t>
      </w:r>
    </w:p>
    <w:p>
      <w:pPr>
        <w:spacing w:after="0"/>
        <w:ind w:left="0"/>
        <w:jc w:val="both"/>
      </w:pPr>
      <w:r>
        <w:rPr>
          <w:rFonts w:ascii="Times New Roman"/>
          <w:b w:val="false"/>
          <w:i w:val="false"/>
          <w:color w:val="000000"/>
          <w:sz w:val="28"/>
        </w:rPr>
        <w:t>
      22.0 1848.0</w:t>
      </w:r>
    </w:p>
    <w:p>
      <w:pPr>
        <w:spacing w:after="0"/>
        <w:ind w:left="0"/>
        <w:jc w:val="both"/>
      </w:pPr>
      <w:r>
        <w:rPr>
          <w:rFonts w:ascii="Times New Roman"/>
          <w:b w:val="false"/>
          <w:i w:val="false"/>
          <w:color w:val="000000"/>
          <w:sz w:val="28"/>
        </w:rPr>
        <w:t>
      11.9 999.6</w:t>
      </w:r>
    </w:p>
    <w:p>
      <w:pPr>
        <w:spacing w:after="0"/>
        <w:ind w:left="0"/>
        <w:jc w:val="both"/>
      </w:pPr>
      <w:r>
        <w:rPr>
          <w:rFonts w:ascii="Times New Roman"/>
          <w:b w:val="false"/>
          <w:i w:val="false"/>
          <w:color w:val="000000"/>
          <w:sz w:val="28"/>
        </w:rPr>
        <w:t>
      Слабо</w:t>
      </w:r>
    </w:p>
    <w:p>
      <w:pPr>
        <w:spacing w:after="0"/>
        <w:ind w:left="0"/>
        <w:jc w:val="both"/>
      </w:pPr>
      <w:r>
        <w:rPr>
          <w:rFonts w:ascii="Times New Roman"/>
          <w:b w:val="false"/>
          <w:i w:val="false"/>
          <w:color w:val="000000"/>
          <w:sz w:val="28"/>
        </w:rPr>
        <w:t>
      закустарен</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84</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15.1 22.0 15.0</w:t>
      </w:r>
    </w:p>
    <w:p>
      <w:pPr>
        <w:spacing w:after="0"/>
        <w:ind w:left="0"/>
        <w:jc w:val="both"/>
      </w:pPr>
      <w:r>
        <w:rPr>
          <w:rFonts w:ascii="Times New Roman"/>
          <w:b w:val="false"/>
          <w:i w:val="false"/>
          <w:color w:val="000000"/>
          <w:sz w:val="28"/>
        </w:rPr>
        <w:t>
      9.5 11.9 7.4</w:t>
      </w:r>
    </w:p>
    <w:p>
      <w:pPr>
        <w:spacing w:after="0"/>
        <w:ind w:left="0"/>
        <w:jc w:val="both"/>
      </w:pPr>
      <w:r>
        <w:rPr>
          <w:rFonts w:ascii="Times New Roman"/>
          <w:b w:val="false"/>
          <w:i w:val="false"/>
          <w:color w:val="000000"/>
          <w:sz w:val="28"/>
        </w:rPr>
        <w:t>
      22.0 1848.0</w:t>
      </w:r>
    </w:p>
    <w:p>
      <w:pPr>
        <w:spacing w:after="0"/>
        <w:ind w:left="0"/>
        <w:jc w:val="both"/>
      </w:pPr>
      <w:r>
        <w:rPr>
          <w:rFonts w:ascii="Times New Roman"/>
          <w:b w:val="false"/>
          <w:i w:val="false"/>
          <w:color w:val="000000"/>
          <w:sz w:val="28"/>
        </w:rPr>
        <w:t>
      11.9 999.6</w:t>
      </w:r>
    </w:p>
    <w:p>
      <w:pPr>
        <w:spacing w:after="0"/>
        <w:ind w:left="0"/>
        <w:jc w:val="both"/>
      </w:pPr>
      <w:r>
        <w:rPr>
          <w:rFonts w:ascii="Times New Roman"/>
          <w:b w:val="false"/>
          <w:i w:val="false"/>
          <w:color w:val="000000"/>
          <w:sz w:val="28"/>
        </w:rPr>
        <w:t>
      25.08. 234 Слабоволнистая равнина</w:t>
      </w:r>
    </w:p>
    <w:p>
      <w:pPr>
        <w:spacing w:after="0"/>
        <w:ind w:left="0"/>
        <w:jc w:val="both"/>
      </w:pPr>
      <w:r>
        <w:rPr>
          <w:rFonts w:ascii="Times New Roman"/>
          <w:b w:val="false"/>
          <w:i w:val="false"/>
          <w:color w:val="000000"/>
          <w:sz w:val="28"/>
        </w:rPr>
        <w:t>
      1 2 3</w:t>
      </w:r>
    </w:p>
    <w:p>
      <w:pPr>
        <w:spacing w:after="0"/>
        <w:ind w:left="0"/>
        <w:jc w:val="both"/>
      </w:pPr>
      <w:r>
        <w:rPr>
          <w:rFonts w:ascii="Times New Roman"/>
          <w:b w:val="false"/>
          <w:i w:val="false"/>
          <w:color w:val="000000"/>
          <w:sz w:val="28"/>
        </w:rPr>
        <w:t>
      7 1. Ковыльно-типчаково-разнотрав-С-2а ный с полынью ( ковыль красный,</w:t>
      </w:r>
    </w:p>
    <w:p>
      <w:pPr>
        <w:spacing w:after="0"/>
        <w:ind w:left="0"/>
        <w:jc w:val="both"/>
      </w:pPr>
      <w:r>
        <w:rPr>
          <w:rFonts w:ascii="Times New Roman"/>
          <w:b w:val="false"/>
          <w:i w:val="false"/>
          <w:color w:val="000000"/>
          <w:sz w:val="28"/>
        </w:rPr>
        <w:t>
      ковыль волосатик, типчак, тысяче-листник обыкновенный, подорожник средний, лапчаика гусиная, зопник клубненосный, полынь сизая) на темно-каштановых маломощных поч-</w:t>
      </w:r>
    </w:p>
    <w:p>
      <w:pPr>
        <w:spacing w:after="0"/>
        <w:ind w:left="0"/>
        <w:jc w:val="both"/>
      </w:pPr>
      <w:r>
        <w:rPr>
          <w:rFonts w:ascii="Times New Roman"/>
          <w:b w:val="false"/>
          <w:i w:val="false"/>
          <w:color w:val="000000"/>
          <w:sz w:val="28"/>
        </w:rPr>
        <w:t>
      вах</w:t>
      </w:r>
    </w:p>
    <w:p>
      <w:pPr>
        <w:spacing w:after="0"/>
        <w:ind w:left="0"/>
        <w:jc w:val="both"/>
      </w:pPr>
      <w:r>
        <w:rPr>
          <w:rFonts w:ascii="Times New Roman"/>
          <w:b w:val="false"/>
          <w:i w:val="false"/>
          <w:color w:val="000000"/>
          <w:sz w:val="28"/>
        </w:rPr>
        <w:t>
      4 5 6 7 пастб. 100 182</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8 9 10 11 12 13 14 15 16 7.7 10.9 8.7 10.9 1983.8 4.9 6.1 4.1 6.1 1110.2</w:t>
      </w:r>
    </w:p>
    <w:p>
      <w:pPr>
        <w:spacing w:after="0"/>
        <w:ind w:left="0"/>
        <w:jc w:val="both"/>
      </w:pPr>
      <w:r>
        <w:rPr>
          <w:rFonts w:ascii="Times New Roman"/>
          <w:b w:val="false"/>
          <w:i w:val="false"/>
          <w:color w:val="000000"/>
          <w:sz w:val="28"/>
        </w:rPr>
        <w:t>
      54.7 49.6 23.7</w:t>
      </w:r>
    </w:p>
    <w:p>
      <w:pPr>
        <w:spacing w:after="0"/>
        <w:ind w:left="0"/>
        <w:jc w:val="both"/>
      </w:pPr>
      <w:r>
        <w:rPr>
          <w:rFonts w:ascii="Times New Roman"/>
          <w:b w:val="false"/>
          <w:i w:val="false"/>
          <w:color w:val="000000"/>
          <w:sz w:val="28"/>
        </w:rPr>
        <w:t>
      17 Средне</w:t>
      </w:r>
    </w:p>
    <w:p>
      <w:pPr>
        <w:spacing w:after="0"/>
        <w:ind w:left="0"/>
        <w:jc w:val="both"/>
      </w:pPr>
      <w:r>
        <w:rPr>
          <w:rFonts w:ascii="Times New Roman"/>
          <w:b w:val="false"/>
          <w:i w:val="false"/>
          <w:color w:val="000000"/>
          <w:sz w:val="28"/>
        </w:rPr>
        <w:t>
      затырсован</w:t>
      </w:r>
    </w:p>
    <w:p>
      <w:pPr>
        <w:spacing w:after="0"/>
        <w:ind w:left="0"/>
        <w:jc w:val="both"/>
      </w:pPr>
      <w:r>
        <w:rPr>
          <w:rFonts w:ascii="Times New Roman"/>
          <w:b w:val="false"/>
          <w:i w:val="false"/>
          <w:color w:val="000000"/>
          <w:sz w:val="28"/>
        </w:rPr>
        <w:t>
      18</w:t>
      </w:r>
    </w:p>
    <w:p>
      <w:pPr>
        <w:spacing w:after="0"/>
        <w:ind w:left="0"/>
        <w:jc w:val="both"/>
      </w:pPr>
      <w:r>
        <w:rPr>
          <w:rFonts w:ascii="Times New Roman"/>
          <w:b w:val="false"/>
          <w:i w:val="false"/>
          <w:color w:val="000000"/>
          <w:sz w:val="28"/>
        </w:rPr>
        <w:t>
      В-РЛ-О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100 182</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7.7 10.9 8.7</w:t>
      </w:r>
    </w:p>
    <w:p>
      <w:pPr>
        <w:spacing w:after="0"/>
        <w:ind w:left="0"/>
        <w:jc w:val="both"/>
      </w:pPr>
      <w:r>
        <w:rPr>
          <w:rFonts w:ascii="Times New Roman"/>
          <w:b w:val="false"/>
          <w:i w:val="false"/>
          <w:color w:val="000000"/>
          <w:sz w:val="28"/>
        </w:rPr>
        <w:t>
      4.9 6.1 4.1</w:t>
      </w:r>
    </w:p>
    <w:p>
      <w:pPr>
        <w:spacing w:after="0"/>
        <w:ind w:left="0"/>
        <w:jc w:val="both"/>
      </w:pPr>
      <w:r>
        <w:rPr>
          <w:rFonts w:ascii="Times New Roman"/>
          <w:b w:val="false"/>
          <w:i w:val="false"/>
          <w:color w:val="000000"/>
          <w:sz w:val="28"/>
        </w:rPr>
        <w:t>
      10.9 1983.8</w:t>
      </w:r>
    </w:p>
    <w:p>
      <w:pPr>
        <w:spacing w:after="0"/>
        <w:ind w:left="0"/>
        <w:jc w:val="both"/>
      </w:pPr>
      <w:r>
        <w:rPr>
          <w:rFonts w:ascii="Times New Roman"/>
          <w:b w:val="false"/>
          <w:i w:val="false"/>
          <w:color w:val="000000"/>
          <w:sz w:val="28"/>
        </w:rPr>
        <w:t>
      6.1 1110.2</w:t>
      </w:r>
    </w:p>
    <w:p>
      <w:pPr>
        <w:spacing w:after="0"/>
        <w:ind w:left="0"/>
        <w:jc w:val="both"/>
      </w:pPr>
      <w:r>
        <w:rPr>
          <w:rFonts w:ascii="Times New Roman"/>
          <w:b w:val="false"/>
          <w:i w:val="false"/>
          <w:color w:val="000000"/>
          <w:sz w:val="28"/>
        </w:rPr>
        <w:t>
      25.08. 235 Межозерное понижение</w:t>
      </w:r>
    </w:p>
    <w:p>
      <w:pPr>
        <w:spacing w:after="0"/>
        <w:ind w:left="0"/>
        <w:jc w:val="both"/>
      </w:pPr>
      <w:r>
        <w:rPr>
          <w:rFonts w:ascii="Times New Roman"/>
          <w:b w:val="false"/>
          <w:i w:val="false"/>
          <w:color w:val="000000"/>
          <w:sz w:val="28"/>
        </w:rPr>
        <w:t>
      46 Грубостебельнозлаково-ситнико-С-6а вый (камыш озерный, вейник на-</w:t>
      </w:r>
    </w:p>
    <w:p>
      <w:pPr>
        <w:spacing w:after="0"/>
        <w:ind w:left="0"/>
        <w:jc w:val="both"/>
      </w:pPr>
      <w:r>
        <w:rPr>
          <w:rFonts w:ascii="Times New Roman"/>
          <w:b w:val="false"/>
          <w:i w:val="false"/>
          <w:color w:val="000000"/>
          <w:sz w:val="28"/>
        </w:rPr>
        <w:t>
      земный, тростник обыкновенный, ситник Жерара) на лугово-болот-</w:t>
      </w:r>
    </w:p>
    <w:p>
      <w:pPr>
        <w:spacing w:after="0"/>
        <w:ind w:left="0"/>
        <w:jc w:val="both"/>
      </w:pPr>
      <w:r>
        <w:rPr>
          <w:rFonts w:ascii="Times New Roman"/>
          <w:b w:val="false"/>
          <w:i w:val="false"/>
          <w:color w:val="000000"/>
          <w:sz w:val="28"/>
        </w:rPr>
        <w:t>
      ных легкоглинистых почвах</w:t>
      </w:r>
    </w:p>
    <w:p>
      <w:pPr>
        <w:spacing w:after="0"/>
        <w:ind w:left="0"/>
        <w:jc w:val="both"/>
      </w:pPr>
      <w:r>
        <w:rPr>
          <w:rFonts w:ascii="Times New Roman"/>
          <w:b w:val="false"/>
          <w:i w:val="false"/>
          <w:color w:val="000000"/>
          <w:sz w:val="28"/>
        </w:rPr>
        <w:t>
      пастб. 100 33 Не</w:t>
      </w:r>
    </w:p>
    <w:p>
      <w:pPr>
        <w:spacing w:after="0"/>
        <w:ind w:left="0"/>
        <w:jc w:val="both"/>
      </w:pPr>
      <w:r>
        <w:rPr>
          <w:rFonts w:ascii="Times New Roman"/>
          <w:b w:val="false"/>
          <w:i w:val="false"/>
          <w:color w:val="000000"/>
          <w:sz w:val="28"/>
        </w:rPr>
        <w:t>
      ест. исп.ся</w:t>
      </w:r>
    </w:p>
    <w:p>
      <w:pPr>
        <w:spacing w:after="0"/>
        <w:ind w:left="0"/>
        <w:jc w:val="both"/>
      </w:pPr>
      <w:r>
        <w:rPr>
          <w:rFonts w:ascii="Times New Roman"/>
          <w:b w:val="false"/>
          <w:i w:val="false"/>
          <w:color w:val="000000"/>
          <w:sz w:val="28"/>
        </w:rPr>
        <w:t>
      7.4 9.3 5.6 4.7 5.2 1.9 91.7 73.1 13.5</w:t>
      </w:r>
    </w:p>
    <w:p>
      <w:pPr>
        <w:spacing w:after="0"/>
        <w:ind w:left="0"/>
        <w:jc w:val="both"/>
      </w:pPr>
      <w:r>
        <w:rPr>
          <w:rFonts w:ascii="Times New Roman"/>
          <w:b w:val="false"/>
          <w:i w:val="false"/>
          <w:color w:val="000000"/>
          <w:sz w:val="28"/>
        </w:rPr>
        <w:t>
      9.3 306.9</w:t>
      </w:r>
    </w:p>
    <w:p>
      <w:pPr>
        <w:spacing w:after="0"/>
        <w:ind w:left="0"/>
        <w:jc w:val="both"/>
      </w:pPr>
      <w:r>
        <w:rPr>
          <w:rFonts w:ascii="Times New Roman"/>
          <w:b w:val="false"/>
          <w:i w:val="false"/>
          <w:color w:val="000000"/>
          <w:sz w:val="28"/>
        </w:rPr>
        <w:t>
      5.2 171.6</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заболочен</w:t>
      </w:r>
    </w:p>
    <w:p>
      <w:pPr>
        <w:spacing w:after="0"/>
        <w:ind w:left="0"/>
        <w:jc w:val="both"/>
      </w:pPr>
      <w:r>
        <w:rPr>
          <w:rFonts w:ascii="Times New Roman"/>
          <w:b w:val="false"/>
          <w:i w:val="false"/>
          <w:color w:val="000000"/>
          <w:sz w:val="28"/>
        </w:rPr>
        <w:t>
      В-Л-О пастбища</w:t>
      </w:r>
    </w:p>
    <w:p>
      <w:pPr>
        <w:spacing w:after="0"/>
        <w:ind w:left="0"/>
        <w:jc w:val="both"/>
      </w:pPr>
      <w:r>
        <w:rPr>
          <w:rFonts w:ascii="Times New Roman"/>
          <w:b w:val="false"/>
          <w:i w:val="false"/>
          <w:color w:val="000000"/>
          <w:sz w:val="28"/>
        </w:rPr>
        <w:t>
      для КРС</w:t>
      </w:r>
    </w:p>
    <w:p>
      <w:pPr>
        <w:spacing w:after="0"/>
        <w:ind w:left="0"/>
        <w:jc w:val="both"/>
      </w:pPr>
      <w:r>
        <w:rPr>
          <w:rFonts w:ascii="Times New Roman"/>
          <w:b w:val="false"/>
          <w:i w:val="false"/>
          <w:color w:val="000000"/>
          <w:sz w:val="28"/>
        </w:rPr>
        <w:t>
      Итого: пастб. 100 33</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7.4 9.3 5.6</w:t>
      </w:r>
    </w:p>
    <w:p>
      <w:pPr>
        <w:spacing w:after="0"/>
        <w:ind w:left="0"/>
        <w:jc w:val="both"/>
      </w:pPr>
      <w:r>
        <w:rPr>
          <w:rFonts w:ascii="Times New Roman"/>
          <w:b w:val="false"/>
          <w:i w:val="false"/>
          <w:color w:val="000000"/>
          <w:sz w:val="28"/>
        </w:rPr>
        <w:t>
      4.7 5.2 1.9</w:t>
      </w:r>
    </w:p>
    <w:p>
      <w:pPr>
        <w:spacing w:after="0"/>
        <w:ind w:left="0"/>
        <w:jc w:val="both"/>
      </w:pPr>
      <w:r>
        <w:rPr>
          <w:rFonts w:ascii="Times New Roman"/>
          <w:b w:val="false"/>
          <w:i w:val="false"/>
          <w:color w:val="000000"/>
          <w:sz w:val="28"/>
        </w:rPr>
        <w:t>
      9.3 306.9</w:t>
      </w:r>
    </w:p>
    <w:p>
      <w:pPr>
        <w:spacing w:after="0"/>
        <w:ind w:left="0"/>
        <w:jc w:val="both"/>
      </w:pPr>
      <w:r>
        <w:rPr>
          <w:rFonts w:ascii="Times New Roman"/>
          <w:b w:val="false"/>
          <w:i w:val="false"/>
          <w:color w:val="000000"/>
          <w:sz w:val="28"/>
        </w:rPr>
        <w:t>
      5.2 171.6</w:t>
      </w:r>
    </w:p>
    <w:p>
      <w:pPr>
        <w:spacing w:after="0"/>
        <w:ind w:left="0"/>
        <w:jc w:val="both"/>
      </w:pPr>
      <w:r>
        <w:rPr>
          <w:rFonts w:ascii="Times New Roman"/>
          <w:b w:val="false"/>
          <w:i w:val="false"/>
          <w:color w:val="000000"/>
          <w:sz w:val="28"/>
        </w:rPr>
        <w:t>
      25.08. 236 Замкнутое понижение</w:t>
      </w:r>
    </w:p>
    <w:p>
      <w:pPr>
        <w:spacing w:after="0"/>
        <w:ind w:left="0"/>
        <w:jc w:val="both"/>
      </w:pPr>
      <w:r>
        <w:rPr>
          <w:rFonts w:ascii="Times New Roman"/>
          <w:b w:val="false"/>
          <w:i w:val="false"/>
          <w:color w:val="000000"/>
          <w:sz w:val="28"/>
        </w:rPr>
        <w:t>
      41 1. Злаково-кустарниковый с солод-</w:t>
      </w:r>
    </w:p>
    <w:p>
      <w:pPr>
        <w:spacing w:after="0"/>
        <w:ind w:left="0"/>
        <w:jc w:val="both"/>
      </w:pPr>
      <w:r>
        <w:rPr>
          <w:rFonts w:ascii="Times New Roman"/>
          <w:b w:val="false"/>
          <w:i w:val="false"/>
          <w:color w:val="000000"/>
          <w:sz w:val="28"/>
        </w:rPr>
        <w:t>
      С-4в кой ( острец ветвистый, пырей пол-</w:t>
      </w:r>
    </w:p>
    <w:p>
      <w:pPr>
        <w:spacing w:after="0"/>
        <w:ind w:left="0"/>
        <w:jc w:val="both"/>
      </w:pPr>
      <w:r>
        <w:rPr>
          <w:rFonts w:ascii="Times New Roman"/>
          <w:b w:val="false"/>
          <w:i w:val="false"/>
          <w:color w:val="000000"/>
          <w:sz w:val="28"/>
        </w:rPr>
        <w:t>
      пастб. 100 112</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w:t>
      </w:r>
    </w:p>
    <w:p>
      <w:pPr>
        <w:spacing w:after="0"/>
        <w:ind w:left="0"/>
        <w:jc w:val="both"/>
      </w:pPr>
      <w:r>
        <w:rPr>
          <w:rFonts w:ascii="Times New Roman"/>
          <w:b w:val="false"/>
          <w:i w:val="false"/>
          <w:color w:val="000000"/>
          <w:sz w:val="28"/>
        </w:rPr>
        <w:t>
      частного</w:t>
      </w:r>
    </w:p>
    <w:p>
      <w:pPr>
        <w:spacing w:after="0"/>
        <w:ind w:left="0"/>
        <w:jc w:val="both"/>
      </w:pPr>
      <w:r>
        <w:rPr>
          <w:rFonts w:ascii="Times New Roman"/>
          <w:b w:val="false"/>
          <w:i w:val="false"/>
          <w:color w:val="000000"/>
          <w:sz w:val="28"/>
        </w:rPr>
        <w:t>
      11.9 20.5 14.0 7.3 10.3 5.7</w:t>
      </w:r>
    </w:p>
    <w:p>
      <w:pPr>
        <w:spacing w:after="0"/>
        <w:ind w:left="0"/>
        <w:jc w:val="both"/>
      </w:pPr>
      <w:r>
        <w:rPr>
          <w:rFonts w:ascii="Times New Roman"/>
          <w:b w:val="false"/>
          <w:i w:val="false"/>
          <w:color w:val="000000"/>
          <w:sz w:val="28"/>
        </w:rPr>
        <w:t>
      20.5 2296.0</w:t>
      </w:r>
    </w:p>
    <w:p>
      <w:pPr>
        <w:spacing w:after="0"/>
        <w:ind w:left="0"/>
        <w:jc w:val="both"/>
      </w:pPr>
      <w:r>
        <w:rPr>
          <w:rFonts w:ascii="Times New Roman"/>
          <w:b w:val="false"/>
          <w:i w:val="false"/>
          <w:color w:val="000000"/>
          <w:sz w:val="28"/>
        </w:rPr>
        <w:t>
      10.3 1153.6</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закустарено</w:t>
      </w:r>
    </w:p>
    <w:p>
      <w:pPr>
        <w:spacing w:after="0"/>
        <w:ind w:left="0"/>
        <w:jc w:val="both"/>
      </w:pPr>
      <w:r>
        <w:rPr>
          <w:rFonts w:ascii="Times New Roman"/>
          <w:b w:val="false"/>
          <w:i w:val="false"/>
          <w:color w:val="000000"/>
          <w:sz w:val="28"/>
        </w:rPr>
        <w:t>
      В-Л-О</w:t>
      </w:r>
    </w:p>
    <w:p>
      <w:pPr>
        <w:spacing w:after="0"/>
        <w:ind w:left="0"/>
        <w:jc w:val="both"/>
      </w:pPr>
      <w:r>
        <w:rPr>
          <w:rFonts w:ascii="Times New Roman"/>
          <w:b w:val="false"/>
          <w:i w:val="false"/>
          <w:color w:val="000000"/>
          <w:sz w:val="28"/>
        </w:rPr>
        <w:t>
      пастбища</w:t>
      </w:r>
    </w:p>
    <w:p>
      <w:pPr>
        <w:spacing w:after="0"/>
        <w:ind w:left="0"/>
        <w:jc w:val="both"/>
      </w:pPr>
      <w:r>
        <w:rPr>
          <w:rFonts w:ascii="Times New Roman"/>
          <w:b w:val="false"/>
          <w:i w:val="false"/>
          <w:color w:val="000000"/>
          <w:sz w:val="28"/>
        </w:rPr>
        <w:t>
      зучий, вейник наземный, лисохвост скота 119.2 102.6 44.4</w:t>
      </w:r>
    </w:p>
    <w:p>
      <w:pPr>
        <w:spacing w:after="0"/>
        <w:ind w:left="0"/>
        <w:jc w:val="both"/>
      </w:pPr>
      <w:r>
        <w:rPr>
          <w:rFonts w:ascii="Times New Roman"/>
          <w:b w:val="false"/>
          <w:i w:val="false"/>
          <w:color w:val="000000"/>
          <w:sz w:val="28"/>
        </w:rPr>
        <w:t>
      луговой, тимофеевка луговая, та-</w:t>
      </w:r>
    </w:p>
    <w:p>
      <w:pPr>
        <w:spacing w:after="0"/>
        <w:ind w:left="0"/>
        <w:jc w:val="both"/>
      </w:pPr>
      <w:r>
        <w:rPr>
          <w:rFonts w:ascii="Times New Roman"/>
          <w:b w:val="false"/>
          <w:i w:val="false"/>
          <w:color w:val="000000"/>
          <w:sz w:val="28"/>
        </w:rPr>
        <w:t>
      Солодка</w:t>
      </w:r>
    </w:p>
    <w:p>
      <w:pPr>
        <w:spacing w:after="0"/>
        <w:ind w:left="0"/>
        <w:jc w:val="both"/>
      </w:pPr>
      <w:r>
        <w:rPr>
          <w:rFonts w:ascii="Times New Roman"/>
          <w:b w:val="false"/>
          <w:i w:val="false"/>
          <w:color w:val="000000"/>
          <w:sz w:val="28"/>
        </w:rPr>
        <w:t>
      уральская</w:t>
      </w:r>
    </w:p>
    <w:p>
      <w:pPr>
        <w:spacing w:after="0"/>
        <w:ind w:left="0"/>
        <w:jc w:val="both"/>
      </w:pPr>
      <w:r>
        <w:rPr>
          <w:rFonts w:ascii="Times New Roman"/>
          <w:b w:val="false"/>
          <w:i w:val="false"/>
          <w:color w:val="000000"/>
          <w:sz w:val="28"/>
        </w:rPr>
        <w:t>
      для всех</w:t>
      </w:r>
    </w:p>
    <w:p>
      <w:pPr>
        <w:spacing w:after="0"/>
        <w:ind w:left="0"/>
        <w:jc w:val="both"/>
      </w:pPr>
      <w:r>
        <w:rPr>
          <w:rFonts w:ascii="Times New Roman"/>
          <w:b w:val="false"/>
          <w:i w:val="false"/>
          <w:color w:val="000000"/>
          <w:sz w:val="28"/>
        </w:rPr>
        <w:t>
      видов</w:t>
      </w:r>
    </w:p>
    <w:p>
      <w:pPr>
        <w:spacing w:after="0"/>
        <w:ind w:left="0"/>
        <w:jc w:val="both"/>
      </w:pPr>
      <w:r>
        <w:rPr>
          <w:rFonts w:ascii="Times New Roman"/>
          <w:b w:val="false"/>
          <w:i w:val="false"/>
          <w:color w:val="000000"/>
          <w:sz w:val="28"/>
        </w:rPr>
        <w:t>
      1 2 3 4 5 6 7 8 9 10 11 12 13 14 15 16 17 18 волга зверобоелистная, солодка скота уральская) на солонцах лугово-каш-</w:t>
      </w:r>
    </w:p>
    <w:p>
      <w:pPr>
        <w:spacing w:after="0"/>
        <w:ind w:left="0"/>
        <w:jc w:val="both"/>
      </w:pPr>
      <w:r>
        <w:rPr>
          <w:rFonts w:ascii="Times New Roman"/>
          <w:b w:val="false"/>
          <w:i w:val="false"/>
          <w:color w:val="000000"/>
          <w:sz w:val="28"/>
        </w:rPr>
        <w:t>
      тановых</w:t>
      </w:r>
    </w:p>
    <w:p>
      <w:pPr>
        <w:spacing w:after="0"/>
        <w:ind w:left="0"/>
        <w:jc w:val="both"/>
      </w:pPr>
      <w:r>
        <w:rPr>
          <w:rFonts w:ascii="Times New Roman"/>
          <w:b w:val="false"/>
          <w:i w:val="false"/>
          <w:color w:val="000000"/>
          <w:sz w:val="28"/>
        </w:rPr>
        <w:t>
      Итого: пастб. 100 112</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11.9 20.5 14</w:t>
      </w:r>
    </w:p>
    <w:p>
      <w:pPr>
        <w:spacing w:after="0"/>
        <w:ind w:left="0"/>
        <w:jc w:val="both"/>
      </w:pPr>
      <w:r>
        <w:rPr>
          <w:rFonts w:ascii="Times New Roman"/>
          <w:b w:val="false"/>
          <w:i w:val="false"/>
          <w:color w:val="000000"/>
          <w:sz w:val="28"/>
        </w:rPr>
        <w:t>
      7.3 10.3 5.7</w:t>
      </w:r>
    </w:p>
    <w:p>
      <w:pPr>
        <w:spacing w:after="0"/>
        <w:ind w:left="0"/>
        <w:jc w:val="both"/>
      </w:pPr>
      <w:r>
        <w:rPr>
          <w:rFonts w:ascii="Times New Roman"/>
          <w:b w:val="false"/>
          <w:i w:val="false"/>
          <w:color w:val="000000"/>
          <w:sz w:val="28"/>
        </w:rPr>
        <w:t>
      20.5 2296.0</w:t>
      </w:r>
    </w:p>
    <w:p>
      <w:pPr>
        <w:spacing w:after="0"/>
        <w:ind w:left="0"/>
        <w:jc w:val="both"/>
      </w:pPr>
      <w:r>
        <w:rPr>
          <w:rFonts w:ascii="Times New Roman"/>
          <w:b w:val="false"/>
          <w:i w:val="false"/>
          <w:color w:val="000000"/>
          <w:sz w:val="28"/>
        </w:rPr>
        <w:t>
      10.3 1153.6</w:t>
      </w:r>
    </w:p>
    <w:p>
      <w:pPr>
        <w:spacing w:after="0"/>
        <w:ind w:left="0"/>
        <w:jc w:val="both"/>
      </w:pPr>
      <w:r>
        <w:rPr>
          <w:rFonts w:ascii="Times New Roman"/>
          <w:b w:val="false"/>
          <w:i w:val="false"/>
          <w:color w:val="000000"/>
          <w:sz w:val="28"/>
        </w:rPr>
        <w:t>
      25.08. 237 Слабоволнистая равнина</w:t>
      </w:r>
    </w:p>
    <w:p>
      <w:pPr>
        <w:spacing w:after="0"/>
        <w:ind w:left="0"/>
        <w:jc w:val="both"/>
      </w:pPr>
      <w:r>
        <w:rPr>
          <w:rFonts w:ascii="Times New Roman"/>
          <w:b w:val="false"/>
          <w:i w:val="false"/>
          <w:color w:val="000000"/>
          <w:sz w:val="28"/>
        </w:rPr>
        <w:t>
      49а Ковыльно-злаково-разнотравный с С-2а полынью (ковыль волосатик, ко-</w:t>
      </w:r>
    </w:p>
    <w:p>
      <w:pPr>
        <w:spacing w:after="0"/>
        <w:ind w:left="0"/>
        <w:jc w:val="both"/>
      </w:pPr>
      <w:r>
        <w:rPr>
          <w:rFonts w:ascii="Times New Roman"/>
          <w:b w:val="false"/>
          <w:i w:val="false"/>
          <w:color w:val="000000"/>
          <w:sz w:val="28"/>
        </w:rPr>
        <w:t>
      выль красный, тонконог стройный типчак, лапчатка гусиная, подма-ренник настоящий, подорожник средний, люцерна желтая, полынь Шренковская, полынь австрийская) на темно-каштановых маломощных</w:t>
      </w:r>
    </w:p>
    <w:p>
      <w:pPr>
        <w:spacing w:after="0"/>
        <w:ind w:left="0"/>
        <w:jc w:val="both"/>
      </w:pPr>
      <w:r>
        <w:rPr>
          <w:rFonts w:ascii="Times New Roman"/>
          <w:b w:val="false"/>
          <w:i w:val="false"/>
          <w:color w:val="000000"/>
          <w:sz w:val="28"/>
        </w:rPr>
        <w:t>
      легкоглинистых почвах</w:t>
      </w:r>
    </w:p>
    <w:p>
      <w:pPr>
        <w:spacing w:after="0"/>
        <w:ind w:left="0"/>
        <w:jc w:val="both"/>
      </w:pPr>
      <w:r>
        <w:rPr>
          <w:rFonts w:ascii="Times New Roman"/>
          <w:b w:val="false"/>
          <w:i w:val="false"/>
          <w:color w:val="000000"/>
          <w:sz w:val="28"/>
        </w:rPr>
        <w:t>
      пастб. 100 57</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11.4 16.3 13.5 7.6 9.5 6.1 106.3 80.0 35.8</w:t>
      </w:r>
    </w:p>
    <w:p>
      <w:pPr>
        <w:spacing w:after="0"/>
        <w:ind w:left="0"/>
        <w:jc w:val="both"/>
      </w:pPr>
      <w:r>
        <w:rPr>
          <w:rFonts w:ascii="Times New Roman"/>
          <w:b w:val="false"/>
          <w:i w:val="false"/>
          <w:color w:val="000000"/>
          <w:sz w:val="28"/>
        </w:rPr>
        <w:t>
      16.3 929.1</w:t>
      </w:r>
    </w:p>
    <w:p>
      <w:pPr>
        <w:spacing w:after="0"/>
        <w:ind w:left="0"/>
        <w:jc w:val="both"/>
      </w:pPr>
      <w:r>
        <w:rPr>
          <w:rFonts w:ascii="Times New Roman"/>
          <w:b w:val="false"/>
          <w:i w:val="false"/>
          <w:color w:val="000000"/>
          <w:sz w:val="28"/>
        </w:rPr>
        <w:t>
      9.5 541.5</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затырсован</w:t>
      </w:r>
    </w:p>
    <w:p>
      <w:pPr>
        <w:spacing w:after="0"/>
        <w:ind w:left="0"/>
        <w:jc w:val="both"/>
      </w:pPr>
      <w:r>
        <w:rPr>
          <w:rFonts w:ascii="Times New Roman"/>
          <w:b w:val="false"/>
          <w:i w:val="false"/>
          <w:color w:val="000000"/>
          <w:sz w:val="28"/>
        </w:rPr>
        <w:t>
      В-РЛ-О пастбища для всех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57</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11.4 16.3 13.5</w:t>
      </w:r>
    </w:p>
    <w:p>
      <w:pPr>
        <w:spacing w:after="0"/>
        <w:ind w:left="0"/>
        <w:jc w:val="both"/>
      </w:pPr>
      <w:r>
        <w:rPr>
          <w:rFonts w:ascii="Times New Roman"/>
          <w:b w:val="false"/>
          <w:i w:val="false"/>
          <w:color w:val="000000"/>
          <w:sz w:val="28"/>
        </w:rPr>
        <w:t>
      7.6 9.5 6.1</w:t>
      </w:r>
    </w:p>
    <w:p>
      <w:pPr>
        <w:spacing w:after="0"/>
        <w:ind w:left="0"/>
        <w:jc w:val="both"/>
      </w:pPr>
      <w:r>
        <w:rPr>
          <w:rFonts w:ascii="Times New Roman"/>
          <w:b w:val="false"/>
          <w:i w:val="false"/>
          <w:color w:val="000000"/>
          <w:sz w:val="28"/>
        </w:rPr>
        <w:t>
      16.3 929.1</w:t>
      </w:r>
    </w:p>
    <w:p>
      <w:pPr>
        <w:spacing w:after="0"/>
        <w:ind w:left="0"/>
        <w:jc w:val="both"/>
      </w:pPr>
      <w:r>
        <w:rPr>
          <w:rFonts w:ascii="Times New Roman"/>
          <w:b w:val="false"/>
          <w:i w:val="false"/>
          <w:color w:val="000000"/>
          <w:sz w:val="28"/>
        </w:rPr>
        <w:t>
      9.5 541.5</w:t>
      </w:r>
    </w:p>
    <w:p>
      <w:pPr>
        <w:spacing w:after="0"/>
        <w:ind w:left="0"/>
        <w:jc w:val="both"/>
      </w:pPr>
      <w:r>
        <w:rPr>
          <w:rFonts w:ascii="Times New Roman"/>
          <w:b w:val="false"/>
          <w:i w:val="false"/>
          <w:color w:val="000000"/>
          <w:sz w:val="28"/>
        </w:rPr>
        <w:t>
      25.08. 238 Слабоволнистая равнина</w:t>
      </w:r>
    </w:p>
    <w:p>
      <w:pPr>
        <w:spacing w:after="0"/>
        <w:ind w:left="0"/>
        <w:jc w:val="both"/>
      </w:pPr>
      <w:r>
        <w:rPr>
          <w:rFonts w:ascii="Times New Roman"/>
          <w:b w:val="false"/>
          <w:i w:val="false"/>
          <w:color w:val="000000"/>
          <w:sz w:val="28"/>
        </w:rPr>
        <w:t>
      51г 1. Злаково-ковыльно-полынный</w:t>
      </w:r>
    </w:p>
    <w:p>
      <w:pPr>
        <w:spacing w:after="0"/>
        <w:ind w:left="0"/>
        <w:jc w:val="both"/>
      </w:pPr>
      <w:r>
        <w:rPr>
          <w:rFonts w:ascii="Times New Roman"/>
          <w:b w:val="false"/>
          <w:i w:val="false"/>
          <w:color w:val="000000"/>
          <w:sz w:val="28"/>
        </w:rPr>
        <w:t>
      С-2а ( костер безостый, типчак, бескиль-ница расставленная, ломкоколосник ситниковый, ковыль красный, по-лынь селитрянная, полынь сизая, го-рошек мышиный, тысячелистник обыкновенный, синеголовник плос-</w:t>
      </w:r>
    </w:p>
    <w:p>
      <w:pPr>
        <w:spacing w:after="0"/>
        <w:ind w:left="0"/>
        <w:jc w:val="both"/>
      </w:pPr>
      <w:r>
        <w:rPr>
          <w:rFonts w:ascii="Times New Roman"/>
          <w:b w:val="false"/>
          <w:i w:val="false"/>
          <w:color w:val="000000"/>
          <w:sz w:val="28"/>
        </w:rPr>
        <w:t>
      колистный) на темно-каштановых</w:t>
      </w:r>
    </w:p>
    <w:p>
      <w:pPr>
        <w:spacing w:after="0"/>
        <w:ind w:left="0"/>
        <w:jc w:val="both"/>
      </w:pPr>
      <w:r>
        <w:rPr>
          <w:rFonts w:ascii="Times New Roman"/>
          <w:b w:val="false"/>
          <w:i w:val="false"/>
          <w:color w:val="000000"/>
          <w:sz w:val="28"/>
        </w:rPr>
        <w:t>
      пастб. 100 159</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2.9 4.5 4.3 2.2 2.5 2.0 25.6 18.7 12.1</w:t>
      </w:r>
    </w:p>
    <w:p>
      <w:pPr>
        <w:spacing w:after="0"/>
        <w:ind w:left="0"/>
        <w:jc w:val="both"/>
      </w:pPr>
      <w:r>
        <w:rPr>
          <w:rFonts w:ascii="Times New Roman"/>
          <w:b w:val="false"/>
          <w:i w:val="false"/>
          <w:color w:val="000000"/>
          <w:sz w:val="28"/>
        </w:rPr>
        <w:t>
      4.5 715.5</w:t>
      </w:r>
    </w:p>
    <w:p>
      <w:pPr>
        <w:spacing w:after="0"/>
        <w:ind w:left="0"/>
        <w:jc w:val="both"/>
      </w:pPr>
      <w:r>
        <w:rPr>
          <w:rFonts w:ascii="Times New Roman"/>
          <w:b w:val="false"/>
          <w:i w:val="false"/>
          <w:color w:val="000000"/>
          <w:sz w:val="28"/>
        </w:rPr>
        <w:t>
      2.5 397.5</w:t>
      </w:r>
    </w:p>
    <w:p>
      <w:pPr>
        <w:spacing w:after="0"/>
        <w:ind w:left="0"/>
        <w:jc w:val="both"/>
      </w:pPr>
      <w:r>
        <w:rPr>
          <w:rFonts w:ascii="Times New Roman"/>
          <w:b w:val="false"/>
          <w:i w:val="false"/>
          <w:color w:val="000000"/>
          <w:sz w:val="28"/>
        </w:rPr>
        <w:t>
      Чистые В-Л-О пастбища для всех</w:t>
      </w:r>
    </w:p>
    <w:p>
      <w:pPr>
        <w:spacing w:after="0"/>
        <w:ind w:left="0"/>
        <w:jc w:val="both"/>
      </w:pPr>
      <w:r>
        <w:rPr>
          <w:rFonts w:ascii="Times New Roman"/>
          <w:b w:val="false"/>
          <w:i w:val="false"/>
          <w:color w:val="000000"/>
          <w:sz w:val="28"/>
        </w:rPr>
        <w:t>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1 2 3 4 5 6 7 8 9 10 11 12 13 14 15 16 17 18 маломощных почвах</w:t>
      </w:r>
    </w:p>
    <w:p>
      <w:pPr>
        <w:spacing w:after="0"/>
        <w:ind w:left="0"/>
        <w:jc w:val="both"/>
      </w:pPr>
      <w:r>
        <w:rPr>
          <w:rFonts w:ascii="Times New Roman"/>
          <w:b w:val="false"/>
          <w:i w:val="false"/>
          <w:color w:val="000000"/>
          <w:sz w:val="28"/>
        </w:rPr>
        <w:t>
      Итого: пастб. 100 159</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2.9 4.5 4.3</w:t>
      </w:r>
    </w:p>
    <w:p>
      <w:pPr>
        <w:spacing w:after="0"/>
        <w:ind w:left="0"/>
        <w:jc w:val="both"/>
      </w:pPr>
      <w:r>
        <w:rPr>
          <w:rFonts w:ascii="Times New Roman"/>
          <w:b w:val="false"/>
          <w:i w:val="false"/>
          <w:color w:val="000000"/>
          <w:sz w:val="28"/>
        </w:rPr>
        <w:t>
      2.2 2.5 2</w:t>
      </w:r>
    </w:p>
    <w:p>
      <w:pPr>
        <w:spacing w:after="0"/>
        <w:ind w:left="0"/>
        <w:jc w:val="both"/>
      </w:pPr>
      <w:r>
        <w:rPr>
          <w:rFonts w:ascii="Times New Roman"/>
          <w:b w:val="false"/>
          <w:i w:val="false"/>
          <w:color w:val="000000"/>
          <w:sz w:val="28"/>
        </w:rPr>
        <w:t>
      4.5 715.5</w:t>
      </w:r>
    </w:p>
    <w:p>
      <w:pPr>
        <w:spacing w:after="0"/>
        <w:ind w:left="0"/>
        <w:jc w:val="both"/>
      </w:pPr>
      <w:r>
        <w:rPr>
          <w:rFonts w:ascii="Times New Roman"/>
          <w:b w:val="false"/>
          <w:i w:val="false"/>
          <w:color w:val="000000"/>
          <w:sz w:val="28"/>
        </w:rPr>
        <w:t>
      2.5 397.5</w:t>
      </w:r>
    </w:p>
    <w:p>
      <w:pPr>
        <w:spacing w:after="0"/>
        <w:ind w:left="0"/>
        <w:jc w:val="both"/>
      </w:pPr>
      <w:r>
        <w:rPr>
          <w:rFonts w:ascii="Times New Roman"/>
          <w:b w:val="false"/>
          <w:i w:val="false"/>
          <w:color w:val="000000"/>
          <w:sz w:val="28"/>
        </w:rPr>
        <w:t>
      25.08. 239 Слабоволнистая равнина</w:t>
      </w:r>
    </w:p>
    <w:p>
      <w:pPr>
        <w:spacing w:after="0"/>
        <w:ind w:left="0"/>
        <w:jc w:val="both"/>
      </w:pPr>
      <w:r>
        <w:rPr>
          <w:rFonts w:ascii="Times New Roman"/>
          <w:b w:val="false"/>
          <w:i w:val="false"/>
          <w:color w:val="000000"/>
          <w:sz w:val="28"/>
        </w:rPr>
        <w:t>
      50в 1. Злаково-полынный с разнотра-</w:t>
      </w:r>
    </w:p>
    <w:p>
      <w:pPr>
        <w:spacing w:after="0"/>
        <w:ind w:left="0"/>
        <w:jc w:val="both"/>
      </w:pPr>
      <w:r>
        <w:rPr>
          <w:rFonts w:ascii="Times New Roman"/>
          <w:b w:val="false"/>
          <w:i w:val="false"/>
          <w:color w:val="000000"/>
          <w:sz w:val="28"/>
        </w:rPr>
        <w:t>
      С-2а вьем ( костер безостый, типчак, пы-рей ползучий, ломкоколосник ситни-ковый, ковыль красный, полынь се-литрянная, полынь сизая, зопник клубненосный, тысячелистник обык-новенный) на темно-каштановых ма-</w:t>
      </w:r>
    </w:p>
    <w:p>
      <w:pPr>
        <w:spacing w:after="0"/>
        <w:ind w:left="0"/>
        <w:jc w:val="both"/>
      </w:pPr>
      <w:r>
        <w:rPr>
          <w:rFonts w:ascii="Times New Roman"/>
          <w:b w:val="false"/>
          <w:i w:val="false"/>
          <w:color w:val="000000"/>
          <w:sz w:val="28"/>
        </w:rPr>
        <w:t>
      ломощных почвах</w:t>
      </w:r>
    </w:p>
    <w:p>
      <w:pPr>
        <w:spacing w:after="0"/>
        <w:ind w:left="0"/>
        <w:jc w:val="both"/>
      </w:pPr>
      <w:r>
        <w:rPr>
          <w:rFonts w:ascii="Times New Roman"/>
          <w:b w:val="false"/>
          <w:i w:val="false"/>
          <w:color w:val="000000"/>
          <w:sz w:val="28"/>
        </w:rPr>
        <w:t>
      пастб. 100</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65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(лошади)</w:t>
      </w:r>
    </w:p>
    <w:p>
      <w:pPr>
        <w:spacing w:after="0"/>
        <w:ind w:left="0"/>
        <w:jc w:val="both"/>
      </w:pPr>
      <w:r>
        <w:rPr>
          <w:rFonts w:ascii="Times New Roman"/>
          <w:b w:val="false"/>
          <w:i w:val="false"/>
          <w:color w:val="000000"/>
          <w:sz w:val="28"/>
        </w:rPr>
        <w:t>
      4.0 6.7 4.9 2.7 3.6 2.1 48.1 35.1 14.9</w:t>
      </w:r>
    </w:p>
    <w:p>
      <w:pPr>
        <w:spacing w:after="0"/>
        <w:ind w:left="0"/>
        <w:jc w:val="both"/>
      </w:pPr>
      <w:r>
        <w:rPr>
          <w:rFonts w:ascii="Times New Roman"/>
          <w:b w:val="false"/>
          <w:i w:val="false"/>
          <w:color w:val="000000"/>
          <w:sz w:val="28"/>
        </w:rPr>
        <w:t>
      6.7 435.5</w:t>
      </w:r>
    </w:p>
    <w:p>
      <w:pPr>
        <w:spacing w:after="0"/>
        <w:ind w:left="0"/>
        <w:jc w:val="both"/>
      </w:pPr>
      <w:r>
        <w:rPr>
          <w:rFonts w:ascii="Times New Roman"/>
          <w:b w:val="false"/>
          <w:i w:val="false"/>
          <w:color w:val="000000"/>
          <w:sz w:val="28"/>
        </w:rPr>
        <w:t>
      3.6 234.0</w:t>
      </w:r>
    </w:p>
    <w:p>
      <w:pPr>
        <w:spacing w:after="0"/>
        <w:ind w:left="0"/>
        <w:jc w:val="both"/>
      </w:pPr>
      <w:r>
        <w:rPr>
          <w:rFonts w:ascii="Times New Roman"/>
          <w:b w:val="false"/>
          <w:i w:val="false"/>
          <w:color w:val="000000"/>
          <w:sz w:val="28"/>
        </w:rPr>
        <w:t>
      Чистые В-Л-О пастбища для всех</w:t>
      </w:r>
    </w:p>
    <w:p>
      <w:pPr>
        <w:spacing w:after="0"/>
        <w:ind w:left="0"/>
        <w:jc w:val="both"/>
      </w:pPr>
      <w:r>
        <w:rPr>
          <w:rFonts w:ascii="Times New Roman"/>
          <w:b w:val="false"/>
          <w:i w:val="false"/>
          <w:color w:val="000000"/>
          <w:sz w:val="28"/>
        </w:rPr>
        <w:t>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65</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4 6.7 4.9</w:t>
      </w:r>
    </w:p>
    <w:p>
      <w:pPr>
        <w:spacing w:after="0"/>
        <w:ind w:left="0"/>
        <w:jc w:val="both"/>
      </w:pPr>
      <w:r>
        <w:rPr>
          <w:rFonts w:ascii="Times New Roman"/>
          <w:b w:val="false"/>
          <w:i w:val="false"/>
          <w:color w:val="000000"/>
          <w:sz w:val="28"/>
        </w:rPr>
        <w:t>
      2.7 3.6 2.1</w:t>
      </w:r>
    </w:p>
    <w:p>
      <w:pPr>
        <w:spacing w:after="0"/>
        <w:ind w:left="0"/>
        <w:jc w:val="both"/>
      </w:pPr>
      <w:r>
        <w:rPr>
          <w:rFonts w:ascii="Times New Roman"/>
          <w:b w:val="false"/>
          <w:i w:val="false"/>
          <w:color w:val="000000"/>
          <w:sz w:val="28"/>
        </w:rPr>
        <w:t>
      6.7 435.5</w:t>
      </w:r>
    </w:p>
    <w:p>
      <w:pPr>
        <w:spacing w:after="0"/>
        <w:ind w:left="0"/>
        <w:jc w:val="both"/>
      </w:pPr>
      <w:r>
        <w:rPr>
          <w:rFonts w:ascii="Times New Roman"/>
          <w:b w:val="false"/>
          <w:i w:val="false"/>
          <w:color w:val="000000"/>
          <w:sz w:val="28"/>
        </w:rPr>
        <w:t>
      3.6 234.0</w:t>
      </w:r>
    </w:p>
    <w:p>
      <w:pPr>
        <w:spacing w:after="0"/>
        <w:ind w:left="0"/>
        <w:jc w:val="both"/>
      </w:pPr>
      <w:r>
        <w:rPr>
          <w:rFonts w:ascii="Times New Roman"/>
          <w:b w:val="false"/>
          <w:i w:val="false"/>
          <w:color w:val="000000"/>
          <w:sz w:val="28"/>
        </w:rPr>
        <w:t>
      25.08. 240 Слабоволнистая равнина</w:t>
      </w:r>
    </w:p>
    <w:p>
      <w:pPr>
        <w:spacing w:after="0"/>
        <w:ind w:left="0"/>
        <w:jc w:val="both"/>
      </w:pPr>
      <w:r>
        <w:rPr>
          <w:rFonts w:ascii="Times New Roman"/>
          <w:b w:val="false"/>
          <w:i w:val="false"/>
          <w:color w:val="000000"/>
          <w:sz w:val="28"/>
        </w:rPr>
        <w:t>
      50в 1. Злаково-полынный с разнотра-</w:t>
      </w:r>
    </w:p>
    <w:p>
      <w:pPr>
        <w:spacing w:after="0"/>
        <w:ind w:left="0"/>
        <w:jc w:val="both"/>
      </w:pPr>
      <w:r>
        <w:rPr>
          <w:rFonts w:ascii="Times New Roman"/>
          <w:b w:val="false"/>
          <w:i w:val="false"/>
          <w:color w:val="000000"/>
          <w:sz w:val="28"/>
        </w:rPr>
        <w:t>
      С-2а вьем ( костер безостый, типчак, пы-рей ползучий, ломкоколосник ситни-ковый, ковыль красный, полынь се-литрянная, полынь сизая, зопник клубненосный, тысячелистник обык-новенный) на темно-каштановых ма-</w:t>
      </w:r>
    </w:p>
    <w:p>
      <w:pPr>
        <w:spacing w:after="0"/>
        <w:ind w:left="0"/>
        <w:jc w:val="both"/>
      </w:pPr>
      <w:r>
        <w:rPr>
          <w:rFonts w:ascii="Times New Roman"/>
          <w:b w:val="false"/>
          <w:i w:val="false"/>
          <w:color w:val="000000"/>
          <w:sz w:val="28"/>
        </w:rPr>
        <w:t>
      ломощных почвах</w:t>
      </w:r>
    </w:p>
    <w:p>
      <w:pPr>
        <w:spacing w:after="0"/>
        <w:ind w:left="0"/>
        <w:jc w:val="both"/>
      </w:pPr>
      <w:r>
        <w:rPr>
          <w:rFonts w:ascii="Times New Roman"/>
          <w:b w:val="false"/>
          <w:i w:val="false"/>
          <w:color w:val="000000"/>
          <w:sz w:val="28"/>
        </w:rPr>
        <w:t>
      пастб. 100</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58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(лошади)</w:t>
      </w:r>
    </w:p>
    <w:p>
      <w:pPr>
        <w:spacing w:after="0"/>
        <w:ind w:left="0"/>
        <w:jc w:val="both"/>
      </w:pPr>
      <w:r>
        <w:rPr>
          <w:rFonts w:ascii="Times New Roman"/>
          <w:b w:val="false"/>
          <w:i w:val="false"/>
          <w:color w:val="000000"/>
          <w:sz w:val="28"/>
        </w:rPr>
        <w:t>
      4.0 6.7 4.9 2.7 3.6 2.1 48.1 35.1 14.9</w:t>
      </w:r>
    </w:p>
    <w:p>
      <w:pPr>
        <w:spacing w:after="0"/>
        <w:ind w:left="0"/>
        <w:jc w:val="both"/>
      </w:pPr>
      <w:r>
        <w:rPr>
          <w:rFonts w:ascii="Times New Roman"/>
          <w:b w:val="false"/>
          <w:i w:val="false"/>
          <w:color w:val="000000"/>
          <w:sz w:val="28"/>
        </w:rPr>
        <w:t>
      6.7 388.6</w:t>
      </w:r>
    </w:p>
    <w:p>
      <w:pPr>
        <w:spacing w:after="0"/>
        <w:ind w:left="0"/>
        <w:jc w:val="both"/>
      </w:pPr>
      <w:r>
        <w:rPr>
          <w:rFonts w:ascii="Times New Roman"/>
          <w:b w:val="false"/>
          <w:i w:val="false"/>
          <w:color w:val="000000"/>
          <w:sz w:val="28"/>
        </w:rPr>
        <w:t>
      3.6 208.8</w:t>
      </w:r>
    </w:p>
    <w:p>
      <w:pPr>
        <w:spacing w:after="0"/>
        <w:ind w:left="0"/>
        <w:jc w:val="both"/>
      </w:pPr>
      <w:r>
        <w:rPr>
          <w:rFonts w:ascii="Times New Roman"/>
          <w:b w:val="false"/>
          <w:i w:val="false"/>
          <w:color w:val="000000"/>
          <w:sz w:val="28"/>
        </w:rPr>
        <w:t>
      Чистые В-Л-О пастбища для всех</w:t>
      </w:r>
    </w:p>
    <w:p>
      <w:pPr>
        <w:spacing w:after="0"/>
        <w:ind w:left="0"/>
        <w:jc w:val="both"/>
      </w:pPr>
      <w:r>
        <w:rPr>
          <w:rFonts w:ascii="Times New Roman"/>
          <w:b w:val="false"/>
          <w:i w:val="false"/>
          <w:color w:val="000000"/>
          <w:sz w:val="28"/>
        </w:rPr>
        <w:t>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58 4 6.7 4.9 6.7 388.6</w:t>
      </w:r>
    </w:p>
    <w:p>
      <w:pPr>
        <w:spacing w:after="0"/>
        <w:ind w:left="0"/>
        <w:jc w:val="both"/>
      </w:pPr>
      <w:r>
        <w:rPr>
          <w:rFonts w:ascii="Times New Roman"/>
          <w:b w:val="false"/>
          <w:i w:val="false"/>
          <w:color w:val="000000"/>
          <w:sz w:val="28"/>
        </w:rPr>
        <w:t>
      1 2 3 4 5 6 7</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8 9 10 11 12 13 14 15 16 17 18</w:t>
      </w:r>
    </w:p>
    <w:p>
      <w:pPr>
        <w:spacing w:after="0"/>
        <w:ind w:left="0"/>
        <w:jc w:val="both"/>
      </w:pPr>
      <w:r>
        <w:rPr>
          <w:rFonts w:ascii="Times New Roman"/>
          <w:b w:val="false"/>
          <w:i w:val="false"/>
          <w:color w:val="000000"/>
          <w:sz w:val="28"/>
        </w:rPr>
        <w:t>
      2.7 3.6 2.1 3.6 208.8</w:t>
      </w:r>
    </w:p>
    <w:p>
      <w:pPr>
        <w:spacing w:after="0"/>
        <w:ind w:left="0"/>
        <w:jc w:val="both"/>
      </w:pPr>
      <w:r>
        <w:rPr>
          <w:rFonts w:ascii="Times New Roman"/>
          <w:b w:val="false"/>
          <w:i w:val="false"/>
          <w:color w:val="000000"/>
          <w:sz w:val="28"/>
        </w:rPr>
        <w:t>
      15.08. 241 Волнистая равнина</w:t>
      </w:r>
    </w:p>
    <w:p>
      <w:pPr>
        <w:spacing w:after="0"/>
        <w:ind w:left="0"/>
        <w:jc w:val="both"/>
      </w:pPr>
      <w:r>
        <w:rPr>
          <w:rFonts w:ascii="Times New Roman"/>
          <w:b w:val="false"/>
          <w:i w:val="false"/>
          <w:color w:val="000000"/>
          <w:sz w:val="28"/>
        </w:rPr>
        <w:t>
      3 1. Красноковыльно-типчаково-по-</w:t>
      </w:r>
    </w:p>
    <w:p>
      <w:pPr>
        <w:spacing w:after="0"/>
        <w:ind w:left="0"/>
        <w:jc w:val="both"/>
      </w:pPr>
      <w:r>
        <w:rPr>
          <w:rFonts w:ascii="Times New Roman"/>
          <w:b w:val="false"/>
          <w:i w:val="false"/>
          <w:color w:val="000000"/>
          <w:sz w:val="28"/>
        </w:rPr>
        <w:t>
      С-2а лынно-разнотравный с кустарником ( ковыль красный, типчак, полынь селитрянная, полынь сизая, зопник клубненосный, тысячелистник обык-новенный, подмаренник настоящий, лапчатка гусиная, таволга зверобое-листная) на темно-каштановых мало-</w:t>
      </w:r>
    </w:p>
    <w:p>
      <w:pPr>
        <w:spacing w:after="0"/>
        <w:ind w:left="0"/>
        <w:jc w:val="both"/>
      </w:pPr>
      <w:r>
        <w:rPr>
          <w:rFonts w:ascii="Times New Roman"/>
          <w:b w:val="false"/>
          <w:i w:val="false"/>
          <w:color w:val="000000"/>
          <w:sz w:val="28"/>
        </w:rPr>
        <w:t>
      мощных почвах</w:t>
      </w:r>
    </w:p>
    <w:p>
      <w:pPr>
        <w:spacing w:after="0"/>
        <w:ind w:left="0"/>
        <w:jc w:val="both"/>
      </w:pPr>
      <w:r>
        <w:rPr>
          <w:rFonts w:ascii="Times New Roman"/>
          <w:b w:val="false"/>
          <w:i w:val="false"/>
          <w:color w:val="000000"/>
          <w:sz w:val="28"/>
        </w:rPr>
        <w:t>
      пастб. 70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118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(лошади)</w:t>
      </w:r>
    </w:p>
    <w:p>
      <w:pPr>
        <w:spacing w:after="0"/>
        <w:ind w:left="0"/>
        <w:jc w:val="both"/>
      </w:pPr>
      <w:r>
        <w:rPr>
          <w:rFonts w:ascii="Times New Roman"/>
          <w:b w:val="false"/>
          <w:i w:val="false"/>
          <w:color w:val="000000"/>
          <w:sz w:val="28"/>
        </w:rPr>
        <w:t>
      2.8 3.9 3.5 1.8 2.1 1.7 20.9 17.0 10.5</w:t>
      </w:r>
    </w:p>
    <w:p>
      <w:pPr>
        <w:spacing w:after="0"/>
        <w:ind w:left="0"/>
        <w:jc w:val="both"/>
      </w:pPr>
      <w:r>
        <w:rPr>
          <w:rFonts w:ascii="Times New Roman"/>
          <w:b w:val="false"/>
          <w:i w:val="false"/>
          <w:color w:val="000000"/>
          <w:sz w:val="28"/>
        </w:rPr>
        <w:t>
      3.9 458.6</w:t>
      </w:r>
    </w:p>
    <w:p>
      <w:pPr>
        <w:spacing w:after="0"/>
        <w:ind w:left="0"/>
        <w:jc w:val="both"/>
      </w:pPr>
      <w:r>
        <w:rPr>
          <w:rFonts w:ascii="Times New Roman"/>
          <w:b w:val="false"/>
          <w:i w:val="false"/>
          <w:color w:val="000000"/>
          <w:sz w:val="28"/>
        </w:rPr>
        <w:t>
      2.1 247.0</w:t>
      </w:r>
    </w:p>
    <w:p>
      <w:pPr>
        <w:spacing w:after="0"/>
        <w:ind w:left="0"/>
        <w:jc w:val="both"/>
      </w:pPr>
      <w:r>
        <w:rPr>
          <w:rFonts w:ascii="Times New Roman"/>
          <w:b w:val="false"/>
          <w:i w:val="false"/>
          <w:color w:val="000000"/>
          <w:sz w:val="28"/>
        </w:rPr>
        <w:t>
      Слабо</w:t>
      </w:r>
    </w:p>
    <w:p>
      <w:pPr>
        <w:spacing w:after="0"/>
        <w:ind w:left="0"/>
        <w:jc w:val="both"/>
      </w:pPr>
      <w:r>
        <w:rPr>
          <w:rFonts w:ascii="Times New Roman"/>
          <w:b w:val="false"/>
          <w:i w:val="false"/>
          <w:color w:val="000000"/>
          <w:sz w:val="28"/>
        </w:rPr>
        <w:t>
      закустарено</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37 2. Злаково-разнотравно-солодковый С-4в ( острец ветвистый, пырей ползучий,</w:t>
      </w:r>
    </w:p>
    <w:p>
      <w:pPr>
        <w:spacing w:after="0"/>
        <w:ind w:left="0"/>
        <w:jc w:val="both"/>
      </w:pPr>
      <w:r>
        <w:rPr>
          <w:rFonts w:ascii="Times New Roman"/>
          <w:b w:val="false"/>
          <w:i w:val="false"/>
          <w:color w:val="000000"/>
          <w:sz w:val="28"/>
        </w:rPr>
        <w:t>
      вейник наземный, мятлик луговой, лисохвост луговой, подорожник средний, шалфей луговой, тысяче-листник обыкновенный, вероника колосистая, солодка уральская) на</w:t>
      </w:r>
    </w:p>
    <w:p>
      <w:pPr>
        <w:spacing w:after="0"/>
        <w:ind w:left="0"/>
        <w:jc w:val="both"/>
      </w:pPr>
      <w:r>
        <w:rPr>
          <w:rFonts w:ascii="Times New Roman"/>
          <w:b w:val="false"/>
          <w:i w:val="false"/>
          <w:color w:val="000000"/>
          <w:sz w:val="28"/>
        </w:rPr>
        <w:t>
      солонцах лугово-каштановых почвах</w:t>
      </w:r>
    </w:p>
    <w:p>
      <w:pPr>
        <w:spacing w:after="0"/>
        <w:ind w:left="0"/>
        <w:jc w:val="both"/>
      </w:pPr>
      <w:r>
        <w:rPr>
          <w:rFonts w:ascii="Times New Roman"/>
          <w:b w:val="false"/>
          <w:i w:val="false"/>
          <w:color w:val="000000"/>
          <w:sz w:val="28"/>
        </w:rPr>
        <w:t>
      пастб. 30 50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6.0 11.3 10.0 3.8 5.8 4.2 59.4 49.6 32.0</w:t>
      </w:r>
    </w:p>
    <w:p>
      <w:pPr>
        <w:spacing w:after="0"/>
        <w:ind w:left="0"/>
        <w:jc w:val="both"/>
      </w:pPr>
      <w:r>
        <w:rPr>
          <w:rFonts w:ascii="Times New Roman"/>
          <w:b w:val="false"/>
          <w:i w:val="false"/>
          <w:color w:val="000000"/>
          <w:sz w:val="28"/>
        </w:rPr>
        <w:t>
      11.3 569.5 Чистые</w:t>
      </w:r>
    </w:p>
    <w:p>
      <w:pPr>
        <w:spacing w:after="0"/>
        <w:ind w:left="0"/>
        <w:jc w:val="both"/>
      </w:pPr>
      <w:r>
        <w:rPr>
          <w:rFonts w:ascii="Times New Roman"/>
          <w:b w:val="false"/>
          <w:i w:val="false"/>
          <w:color w:val="000000"/>
          <w:sz w:val="28"/>
        </w:rPr>
        <w:t>
      5.8 292.3</w:t>
      </w:r>
    </w:p>
    <w:p>
      <w:pPr>
        <w:spacing w:after="0"/>
        <w:ind w:left="0"/>
        <w:jc w:val="both"/>
      </w:pPr>
      <w:r>
        <w:rPr>
          <w:rFonts w:ascii="Times New Roman"/>
          <w:b w:val="false"/>
          <w:i w:val="false"/>
          <w:color w:val="000000"/>
          <w:sz w:val="28"/>
        </w:rPr>
        <w:t>
      Итого: пастб. 100 168</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3.8 6.1 5.5</w:t>
      </w:r>
    </w:p>
    <w:p>
      <w:pPr>
        <w:spacing w:after="0"/>
        <w:ind w:left="0"/>
        <w:jc w:val="both"/>
      </w:pPr>
      <w:r>
        <w:rPr>
          <w:rFonts w:ascii="Times New Roman"/>
          <w:b w:val="false"/>
          <w:i w:val="false"/>
          <w:color w:val="000000"/>
          <w:sz w:val="28"/>
        </w:rPr>
        <w:t>
      2.4 3.2 2.5</w:t>
      </w:r>
    </w:p>
    <w:p>
      <w:pPr>
        <w:spacing w:after="0"/>
        <w:ind w:left="0"/>
        <w:jc w:val="both"/>
      </w:pPr>
      <w:r>
        <w:rPr>
          <w:rFonts w:ascii="Times New Roman"/>
          <w:b w:val="false"/>
          <w:i w:val="false"/>
          <w:color w:val="000000"/>
          <w:sz w:val="28"/>
        </w:rPr>
        <w:t>
      6.1 1028.2</w:t>
      </w:r>
    </w:p>
    <w:p>
      <w:pPr>
        <w:spacing w:after="0"/>
        <w:ind w:left="0"/>
        <w:jc w:val="both"/>
      </w:pPr>
      <w:r>
        <w:rPr>
          <w:rFonts w:ascii="Times New Roman"/>
          <w:b w:val="false"/>
          <w:i w:val="false"/>
          <w:color w:val="000000"/>
          <w:sz w:val="28"/>
        </w:rPr>
        <w:t>
      3.2 539.3</w:t>
      </w:r>
    </w:p>
    <w:p>
      <w:pPr>
        <w:spacing w:after="0"/>
        <w:ind w:left="0"/>
        <w:jc w:val="both"/>
      </w:pPr>
      <w:r>
        <w:rPr>
          <w:rFonts w:ascii="Times New Roman"/>
          <w:b w:val="false"/>
          <w:i w:val="false"/>
          <w:color w:val="000000"/>
          <w:sz w:val="28"/>
        </w:rPr>
        <w:t>
      20.08. 242 Слабоволнистая равнина</w:t>
      </w:r>
    </w:p>
    <w:p>
      <w:pPr>
        <w:spacing w:after="0"/>
        <w:ind w:left="0"/>
        <w:jc w:val="both"/>
      </w:pPr>
      <w:r>
        <w:rPr>
          <w:rFonts w:ascii="Times New Roman"/>
          <w:b w:val="false"/>
          <w:i w:val="false"/>
          <w:color w:val="000000"/>
          <w:sz w:val="28"/>
        </w:rPr>
        <w:t>
      51б 1. Типчаково-ковыльно-полынный С-2а ( типчак, ковыль красный, ковыль</w:t>
      </w:r>
    </w:p>
    <w:p>
      <w:pPr>
        <w:spacing w:after="0"/>
        <w:ind w:left="0"/>
        <w:jc w:val="both"/>
      </w:pPr>
      <w:r>
        <w:rPr>
          <w:rFonts w:ascii="Times New Roman"/>
          <w:b w:val="false"/>
          <w:i w:val="false"/>
          <w:color w:val="000000"/>
          <w:sz w:val="28"/>
        </w:rPr>
        <w:t>
      волосатик, полынь селитрянная, по-лынь сизая, костер безостый, зопник</w:t>
      </w:r>
    </w:p>
    <w:p>
      <w:pPr>
        <w:spacing w:after="0"/>
        <w:ind w:left="0"/>
        <w:jc w:val="both"/>
      </w:pPr>
      <w:r>
        <w:rPr>
          <w:rFonts w:ascii="Times New Roman"/>
          <w:b w:val="false"/>
          <w:i w:val="false"/>
          <w:color w:val="000000"/>
          <w:sz w:val="28"/>
        </w:rPr>
        <w:t>
      клубненосный, солодка уральская)</w:t>
      </w:r>
    </w:p>
    <w:p>
      <w:pPr>
        <w:spacing w:after="0"/>
        <w:ind w:left="0"/>
        <w:jc w:val="both"/>
      </w:pPr>
      <w:r>
        <w:rPr>
          <w:rFonts w:ascii="Times New Roman"/>
          <w:b w:val="false"/>
          <w:i w:val="false"/>
          <w:color w:val="000000"/>
          <w:sz w:val="28"/>
        </w:rPr>
        <w:t>
      пастб. 100 174</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4.7 6.2 6.9 3.0 3.3 3.4 32.7 25.5 21.7</w:t>
      </w:r>
    </w:p>
    <w:p>
      <w:pPr>
        <w:spacing w:after="0"/>
        <w:ind w:left="0"/>
        <w:jc w:val="both"/>
      </w:pPr>
      <w:r>
        <w:rPr>
          <w:rFonts w:ascii="Times New Roman"/>
          <w:b w:val="false"/>
          <w:i w:val="false"/>
          <w:color w:val="000000"/>
          <w:sz w:val="28"/>
        </w:rPr>
        <w:t>
      6.2 1078.8 Чистые</w:t>
      </w:r>
    </w:p>
    <w:p>
      <w:pPr>
        <w:spacing w:after="0"/>
        <w:ind w:left="0"/>
        <w:jc w:val="both"/>
      </w:pPr>
      <w:r>
        <w:rPr>
          <w:rFonts w:ascii="Times New Roman"/>
          <w:b w:val="false"/>
          <w:i w:val="false"/>
          <w:color w:val="000000"/>
          <w:sz w:val="28"/>
        </w:rPr>
        <w:t>
      3.3 574.2</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 2 3 4 5 6 7 8 9 10 11 12 13 14 15 16 на темно-каштановых маломощных</w:t>
      </w:r>
    </w:p>
    <w:p>
      <w:pPr>
        <w:spacing w:after="0"/>
        <w:ind w:left="0"/>
        <w:jc w:val="both"/>
      </w:pPr>
      <w:r>
        <w:rPr>
          <w:rFonts w:ascii="Times New Roman"/>
          <w:b w:val="false"/>
          <w:i w:val="false"/>
          <w:color w:val="000000"/>
          <w:sz w:val="28"/>
        </w:rPr>
        <w:t>
      почвах</w:t>
      </w:r>
    </w:p>
    <w:p>
      <w:pPr>
        <w:spacing w:after="0"/>
        <w:ind w:left="0"/>
        <w:jc w:val="both"/>
      </w:pPr>
      <w:r>
        <w:rPr>
          <w:rFonts w:ascii="Times New Roman"/>
          <w:b w:val="false"/>
          <w:i w:val="false"/>
          <w:color w:val="000000"/>
          <w:sz w:val="28"/>
        </w:rPr>
        <w:t>
      17 18</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100 174</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4.7 6.2 6.9</w:t>
      </w:r>
    </w:p>
    <w:p>
      <w:pPr>
        <w:spacing w:after="0"/>
        <w:ind w:left="0"/>
        <w:jc w:val="both"/>
      </w:pPr>
      <w:r>
        <w:rPr>
          <w:rFonts w:ascii="Times New Roman"/>
          <w:b w:val="false"/>
          <w:i w:val="false"/>
          <w:color w:val="000000"/>
          <w:sz w:val="28"/>
        </w:rPr>
        <w:t>
      3 3.3 3.4</w:t>
      </w:r>
    </w:p>
    <w:p>
      <w:pPr>
        <w:spacing w:after="0"/>
        <w:ind w:left="0"/>
        <w:jc w:val="both"/>
      </w:pPr>
      <w:r>
        <w:rPr>
          <w:rFonts w:ascii="Times New Roman"/>
          <w:b w:val="false"/>
          <w:i w:val="false"/>
          <w:color w:val="000000"/>
          <w:sz w:val="28"/>
        </w:rPr>
        <w:t>
      6.2 1078.8</w:t>
      </w:r>
    </w:p>
    <w:p>
      <w:pPr>
        <w:spacing w:after="0"/>
        <w:ind w:left="0"/>
        <w:jc w:val="both"/>
      </w:pPr>
      <w:r>
        <w:rPr>
          <w:rFonts w:ascii="Times New Roman"/>
          <w:b w:val="false"/>
          <w:i w:val="false"/>
          <w:color w:val="000000"/>
          <w:sz w:val="28"/>
        </w:rPr>
        <w:t>
      3.3 574.2</w:t>
      </w:r>
    </w:p>
    <w:p>
      <w:pPr>
        <w:spacing w:after="0"/>
        <w:ind w:left="0"/>
        <w:jc w:val="both"/>
      </w:pPr>
      <w:r>
        <w:rPr>
          <w:rFonts w:ascii="Times New Roman"/>
          <w:b w:val="false"/>
          <w:i w:val="false"/>
          <w:color w:val="000000"/>
          <w:sz w:val="28"/>
        </w:rPr>
        <w:t>
      24.08. 243 Слабоволнистая равнина</w:t>
      </w:r>
    </w:p>
    <w:p>
      <w:pPr>
        <w:spacing w:after="0"/>
        <w:ind w:left="0"/>
        <w:jc w:val="both"/>
      </w:pPr>
      <w:r>
        <w:rPr>
          <w:rFonts w:ascii="Times New Roman"/>
          <w:b w:val="false"/>
          <w:i w:val="false"/>
          <w:color w:val="000000"/>
          <w:sz w:val="28"/>
        </w:rPr>
        <w:t>
      51д 1. Злаково-разнотравно-полынный С-2а ( костер безостый, типчак, бескиль-</w:t>
      </w:r>
    </w:p>
    <w:p>
      <w:pPr>
        <w:spacing w:after="0"/>
        <w:ind w:left="0"/>
        <w:jc w:val="both"/>
      </w:pPr>
      <w:r>
        <w:rPr>
          <w:rFonts w:ascii="Times New Roman"/>
          <w:b w:val="false"/>
          <w:i w:val="false"/>
          <w:color w:val="000000"/>
          <w:sz w:val="28"/>
        </w:rPr>
        <w:t>
      ница расставленная, пырей ползучий, зопник клубненосный, тысячелист-ник обыкновенный, подорожник средний, полынь сизая, полынь се-литрянная) на темно-каштановых ма-</w:t>
      </w:r>
    </w:p>
    <w:p>
      <w:pPr>
        <w:spacing w:after="0"/>
        <w:ind w:left="0"/>
        <w:jc w:val="both"/>
      </w:pPr>
      <w:r>
        <w:rPr>
          <w:rFonts w:ascii="Times New Roman"/>
          <w:b w:val="false"/>
          <w:i w:val="false"/>
          <w:color w:val="000000"/>
          <w:sz w:val="28"/>
        </w:rPr>
        <w:t>
      ломощных почвах</w:t>
      </w:r>
    </w:p>
    <w:p>
      <w:pPr>
        <w:spacing w:after="0"/>
        <w:ind w:left="0"/>
        <w:jc w:val="both"/>
      </w:pPr>
      <w:r>
        <w:rPr>
          <w:rFonts w:ascii="Times New Roman"/>
          <w:b w:val="false"/>
          <w:i w:val="false"/>
          <w:color w:val="000000"/>
          <w:sz w:val="28"/>
        </w:rPr>
        <w:t>
      пастб. 100 223</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4.4 7.3 5.4 3.4 4.2 2.3 52.0 34.8 15.2</w:t>
      </w:r>
    </w:p>
    <w:p>
      <w:pPr>
        <w:spacing w:after="0"/>
        <w:ind w:left="0"/>
        <w:jc w:val="both"/>
      </w:pPr>
      <w:r>
        <w:rPr>
          <w:rFonts w:ascii="Times New Roman"/>
          <w:b w:val="false"/>
          <w:i w:val="false"/>
          <w:color w:val="000000"/>
          <w:sz w:val="28"/>
        </w:rPr>
        <w:t>
      7.3 1627.9 Чистые</w:t>
      </w:r>
    </w:p>
    <w:p>
      <w:pPr>
        <w:spacing w:after="0"/>
        <w:ind w:left="0"/>
        <w:jc w:val="both"/>
      </w:pPr>
      <w:r>
        <w:rPr>
          <w:rFonts w:ascii="Times New Roman"/>
          <w:b w:val="false"/>
          <w:i w:val="false"/>
          <w:color w:val="000000"/>
          <w:sz w:val="28"/>
        </w:rPr>
        <w:t>
      4.2 936.6</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100 223</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4.4 7.3 5.4</w:t>
      </w:r>
    </w:p>
    <w:p>
      <w:pPr>
        <w:spacing w:after="0"/>
        <w:ind w:left="0"/>
        <w:jc w:val="both"/>
      </w:pPr>
      <w:r>
        <w:rPr>
          <w:rFonts w:ascii="Times New Roman"/>
          <w:b w:val="false"/>
          <w:i w:val="false"/>
          <w:color w:val="000000"/>
          <w:sz w:val="28"/>
        </w:rPr>
        <w:t>
      3.4 4.2 2.3</w:t>
      </w:r>
    </w:p>
    <w:p>
      <w:pPr>
        <w:spacing w:after="0"/>
        <w:ind w:left="0"/>
        <w:jc w:val="both"/>
      </w:pPr>
      <w:r>
        <w:rPr>
          <w:rFonts w:ascii="Times New Roman"/>
          <w:b w:val="false"/>
          <w:i w:val="false"/>
          <w:color w:val="000000"/>
          <w:sz w:val="28"/>
        </w:rPr>
        <w:t>
      7.3 1627.9</w:t>
      </w:r>
    </w:p>
    <w:p>
      <w:pPr>
        <w:spacing w:after="0"/>
        <w:ind w:left="0"/>
        <w:jc w:val="both"/>
      </w:pPr>
      <w:r>
        <w:rPr>
          <w:rFonts w:ascii="Times New Roman"/>
          <w:b w:val="false"/>
          <w:i w:val="false"/>
          <w:color w:val="000000"/>
          <w:sz w:val="28"/>
        </w:rPr>
        <w:t>
      4.2 936.6</w:t>
      </w:r>
    </w:p>
    <w:p>
      <w:pPr>
        <w:spacing w:after="0"/>
        <w:ind w:left="0"/>
        <w:jc w:val="both"/>
      </w:pPr>
      <w:r>
        <w:rPr>
          <w:rFonts w:ascii="Times New Roman"/>
          <w:b w:val="false"/>
          <w:i w:val="false"/>
          <w:color w:val="000000"/>
          <w:sz w:val="28"/>
        </w:rPr>
        <w:t>
      24.08. 244 Слабоволнистая равнина</w:t>
      </w:r>
    </w:p>
    <w:p>
      <w:pPr>
        <w:spacing w:after="0"/>
        <w:ind w:left="0"/>
        <w:jc w:val="both"/>
      </w:pPr>
      <w:r>
        <w:rPr>
          <w:rFonts w:ascii="Times New Roman"/>
          <w:b w:val="false"/>
          <w:i w:val="false"/>
          <w:color w:val="000000"/>
          <w:sz w:val="28"/>
        </w:rPr>
        <w:t>
      51д 1. Злаково-разнотравно-полынный С-2а ( костер безостый, типчак, бескиль-</w:t>
      </w:r>
    </w:p>
    <w:p>
      <w:pPr>
        <w:spacing w:after="0"/>
        <w:ind w:left="0"/>
        <w:jc w:val="both"/>
      </w:pPr>
      <w:r>
        <w:rPr>
          <w:rFonts w:ascii="Times New Roman"/>
          <w:b w:val="false"/>
          <w:i w:val="false"/>
          <w:color w:val="000000"/>
          <w:sz w:val="28"/>
        </w:rPr>
        <w:t>
      ница расставленная, пырей ползучий, зопник клубненосный, тысячелист-ник обыкновенный, подорожник средний, полынь сизая, полынь се-литрянная) на темно-каштановых ма-</w:t>
      </w:r>
    </w:p>
    <w:p>
      <w:pPr>
        <w:spacing w:after="0"/>
        <w:ind w:left="0"/>
        <w:jc w:val="both"/>
      </w:pPr>
      <w:r>
        <w:rPr>
          <w:rFonts w:ascii="Times New Roman"/>
          <w:b w:val="false"/>
          <w:i w:val="false"/>
          <w:color w:val="000000"/>
          <w:sz w:val="28"/>
        </w:rPr>
        <w:t>
      ломощных почвах</w:t>
      </w:r>
    </w:p>
    <w:p>
      <w:pPr>
        <w:spacing w:after="0"/>
        <w:ind w:left="0"/>
        <w:jc w:val="both"/>
      </w:pPr>
      <w:r>
        <w:rPr>
          <w:rFonts w:ascii="Times New Roman"/>
          <w:b w:val="false"/>
          <w:i w:val="false"/>
          <w:color w:val="000000"/>
          <w:sz w:val="28"/>
        </w:rPr>
        <w:t>
      пастб. 100 385</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4.4 7.3 5.4 3.4 4.2 2.3 52.0 34.8 15.2</w:t>
      </w:r>
    </w:p>
    <w:p>
      <w:pPr>
        <w:spacing w:after="0"/>
        <w:ind w:left="0"/>
        <w:jc w:val="both"/>
      </w:pPr>
      <w:r>
        <w:rPr>
          <w:rFonts w:ascii="Times New Roman"/>
          <w:b w:val="false"/>
          <w:i w:val="false"/>
          <w:color w:val="000000"/>
          <w:sz w:val="28"/>
        </w:rPr>
        <w:t>
      7.3 2810.5 Чистые</w:t>
      </w:r>
    </w:p>
    <w:p>
      <w:pPr>
        <w:spacing w:after="0"/>
        <w:ind w:left="0"/>
        <w:jc w:val="both"/>
      </w:pPr>
      <w:r>
        <w:rPr>
          <w:rFonts w:ascii="Times New Roman"/>
          <w:b w:val="false"/>
          <w:i w:val="false"/>
          <w:color w:val="000000"/>
          <w:sz w:val="28"/>
        </w:rPr>
        <w:t>
      4.2 1617.0</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Итого: пастб. 100 385</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4.4 7.3 5.4</w:t>
      </w:r>
    </w:p>
    <w:p>
      <w:pPr>
        <w:spacing w:after="0"/>
        <w:ind w:left="0"/>
        <w:jc w:val="both"/>
      </w:pPr>
      <w:r>
        <w:rPr>
          <w:rFonts w:ascii="Times New Roman"/>
          <w:b w:val="false"/>
          <w:i w:val="false"/>
          <w:color w:val="000000"/>
          <w:sz w:val="28"/>
        </w:rPr>
        <w:t>
      3.4 4.2 2.3</w:t>
      </w:r>
    </w:p>
    <w:p>
      <w:pPr>
        <w:spacing w:after="0"/>
        <w:ind w:left="0"/>
        <w:jc w:val="both"/>
      </w:pPr>
      <w:r>
        <w:rPr>
          <w:rFonts w:ascii="Times New Roman"/>
          <w:b w:val="false"/>
          <w:i w:val="false"/>
          <w:color w:val="000000"/>
          <w:sz w:val="28"/>
        </w:rPr>
        <w:t>
      7.3 2810.5</w:t>
      </w:r>
    </w:p>
    <w:p>
      <w:pPr>
        <w:spacing w:after="0"/>
        <w:ind w:left="0"/>
        <w:jc w:val="both"/>
      </w:pPr>
      <w:r>
        <w:rPr>
          <w:rFonts w:ascii="Times New Roman"/>
          <w:b w:val="false"/>
          <w:i w:val="false"/>
          <w:color w:val="000000"/>
          <w:sz w:val="28"/>
        </w:rPr>
        <w:t>
      4.2 1617.0</w:t>
      </w:r>
    </w:p>
    <w:p>
      <w:pPr>
        <w:spacing w:after="0"/>
        <w:ind w:left="0"/>
        <w:jc w:val="both"/>
      </w:pPr>
      <w:r>
        <w:rPr>
          <w:rFonts w:ascii="Times New Roman"/>
          <w:b w:val="false"/>
          <w:i w:val="false"/>
          <w:color w:val="000000"/>
          <w:sz w:val="28"/>
        </w:rPr>
        <w:t>
      14.08. 245 Волнистая равнина</w:t>
      </w:r>
    </w:p>
    <w:p>
      <w:pPr>
        <w:spacing w:after="0"/>
        <w:ind w:left="0"/>
        <w:jc w:val="both"/>
      </w:pPr>
      <w:r>
        <w:rPr>
          <w:rFonts w:ascii="Times New Roman"/>
          <w:b w:val="false"/>
          <w:i w:val="false"/>
          <w:color w:val="000000"/>
          <w:sz w:val="28"/>
        </w:rPr>
        <w:t>
      51а 1. Красноковыльно-типчаково-по-С-2а лынный ( ковыль красный, типчак,</w:t>
      </w:r>
    </w:p>
    <w:p>
      <w:pPr>
        <w:spacing w:after="0"/>
        <w:ind w:left="0"/>
        <w:jc w:val="both"/>
      </w:pPr>
      <w:r>
        <w:rPr>
          <w:rFonts w:ascii="Times New Roman"/>
          <w:b w:val="false"/>
          <w:i w:val="false"/>
          <w:color w:val="000000"/>
          <w:sz w:val="28"/>
        </w:rPr>
        <w:t>
      полынь сизая, горошек мышиный, зопник клубненосный) на темно-</w:t>
      </w:r>
    </w:p>
    <w:p>
      <w:pPr>
        <w:spacing w:after="0"/>
        <w:ind w:left="0"/>
        <w:jc w:val="both"/>
      </w:pPr>
      <w:r>
        <w:rPr>
          <w:rFonts w:ascii="Times New Roman"/>
          <w:b w:val="false"/>
          <w:i w:val="false"/>
          <w:color w:val="000000"/>
          <w:sz w:val="28"/>
        </w:rPr>
        <w:t>
      каштановых маломощных почвах</w:t>
      </w:r>
    </w:p>
    <w:p>
      <w:pPr>
        <w:spacing w:after="0"/>
        <w:ind w:left="0"/>
        <w:jc w:val="both"/>
      </w:pPr>
      <w:r>
        <w:rPr>
          <w:rFonts w:ascii="Times New Roman"/>
          <w:b w:val="false"/>
          <w:i w:val="false"/>
          <w:color w:val="000000"/>
          <w:sz w:val="28"/>
        </w:rPr>
        <w:t>
      пастб. 100 83</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3.5 4.8 3.9 2.2 2.6 1.8 23.3 19.2 9.8</w:t>
      </w:r>
    </w:p>
    <w:p>
      <w:pPr>
        <w:spacing w:after="0"/>
        <w:ind w:left="0"/>
        <w:jc w:val="both"/>
      </w:pPr>
      <w:r>
        <w:rPr>
          <w:rFonts w:ascii="Times New Roman"/>
          <w:b w:val="false"/>
          <w:i w:val="false"/>
          <w:color w:val="000000"/>
          <w:sz w:val="28"/>
        </w:rPr>
        <w:t>
      4.8 398.4</w:t>
      </w:r>
    </w:p>
    <w:p>
      <w:pPr>
        <w:spacing w:after="0"/>
        <w:ind w:left="0"/>
        <w:jc w:val="both"/>
      </w:pPr>
      <w:r>
        <w:rPr>
          <w:rFonts w:ascii="Times New Roman"/>
          <w:b w:val="false"/>
          <w:i w:val="false"/>
          <w:color w:val="000000"/>
          <w:sz w:val="28"/>
        </w:rPr>
        <w:t>
      2.6 215.8</w:t>
      </w:r>
    </w:p>
    <w:p>
      <w:pPr>
        <w:spacing w:after="0"/>
        <w:ind w:left="0"/>
        <w:jc w:val="both"/>
      </w:pPr>
      <w:r>
        <w:rPr>
          <w:rFonts w:ascii="Times New Roman"/>
          <w:b w:val="false"/>
          <w:i w:val="false"/>
          <w:color w:val="000000"/>
          <w:sz w:val="28"/>
        </w:rPr>
        <w:t>
      Чистые В-Л-О пастбища для всех</w:t>
      </w:r>
    </w:p>
    <w:p>
      <w:pPr>
        <w:spacing w:after="0"/>
        <w:ind w:left="0"/>
        <w:jc w:val="both"/>
      </w:pPr>
      <w:r>
        <w:rPr>
          <w:rFonts w:ascii="Times New Roman"/>
          <w:b w:val="false"/>
          <w:i w:val="false"/>
          <w:color w:val="000000"/>
          <w:sz w:val="28"/>
        </w:rPr>
        <w:t>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83</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3.5 4.8 3.9</w:t>
      </w:r>
    </w:p>
    <w:p>
      <w:pPr>
        <w:spacing w:after="0"/>
        <w:ind w:left="0"/>
        <w:jc w:val="both"/>
      </w:pPr>
      <w:r>
        <w:rPr>
          <w:rFonts w:ascii="Times New Roman"/>
          <w:b w:val="false"/>
          <w:i w:val="false"/>
          <w:color w:val="000000"/>
          <w:sz w:val="28"/>
        </w:rPr>
        <w:t>
      2.2 2.6 1.8</w:t>
      </w:r>
    </w:p>
    <w:p>
      <w:pPr>
        <w:spacing w:after="0"/>
        <w:ind w:left="0"/>
        <w:jc w:val="both"/>
      </w:pPr>
      <w:r>
        <w:rPr>
          <w:rFonts w:ascii="Times New Roman"/>
          <w:b w:val="false"/>
          <w:i w:val="false"/>
          <w:color w:val="000000"/>
          <w:sz w:val="28"/>
        </w:rPr>
        <w:t>
      4.8 398.4</w:t>
      </w:r>
    </w:p>
    <w:p>
      <w:pPr>
        <w:spacing w:after="0"/>
        <w:ind w:left="0"/>
        <w:jc w:val="both"/>
      </w:pPr>
      <w:r>
        <w:rPr>
          <w:rFonts w:ascii="Times New Roman"/>
          <w:b w:val="false"/>
          <w:i w:val="false"/>
          <w:color w:val="000000"/>
          <w:sz w:val="28"/>
        </w:rPr>
        <w:t>
      2.6 215.8</w:t>
      </w:r>
    </w:p>
    <w:p>
      <w:pPr>
        <w:spacing w:after="0"/>
        <w:ind w:left="0"/>
        <w:jc w:val="both"/>
      </w:pPr>
      <w:r>
        <w:rPr>
          <w:rFonts w:ascii="Times New Roman"/>
          <w:b w:val="false"/>
          <w:i w:val="false"/>
          <w:color w:val="000000"/>
          <w:sz w:val="28"/>
        </w:rPr>
        <w:t>
      24.08. 246 Слабоволнистая равнина</w:t>
      </w:r>
    </w:p>
    <w:p>
      <w:pPr>
        <w:spacing w:after="0"/>
        <w:ind w:left="0"/>
        <w:jc w:val="both"/>
      </w:pPr>
      <w:r>
        <w:rPr>
          <w:rFonts w:ascii="Times New Roman"/>
          <w:b w:val="false"/>
          <w:i w:val="false"/>
          <w:color w:val="000000"/>
          <w:sz w:val="28"/>
        </w:rPr>
        <w:t>
      51д 1. Злаково-разнотравно-полынный С-2а ( костер безостый, типчак, бескиль-</w:t>
      </w:r>
    </w:p>
    <w:p>
      <w:pPr>
        <w:spacing w:after="0"/>
        <w:ind w:left="0"/>
        <w:jc w:val="both"/>
      </w:pPr>
      <w:r>
        <w:rPr>
          <w:rFonts w:ascii="Times New Roman"/>
          <w:b w:val="false"/>
          <w:i w:val="false"/>
          <w:color w:val="000000"/>
          <w:sz w:val="28"/>
        </w:rPr>
        <w:t>
      ница расставленная, пырей ползучий, зопник клубненосный, тысячелист-ник обыкновенный, подорожник средний, полынь сизая, полынь се-литрянная) на темно-каштановых ма-</w:t>
      </w:r>
    </w:p>
    <w:p>
      <w:pPr>
        <w:spacing w:after="0"/>
        <w:ind w:left="0"/>
        <w:jc w:val="both"/>
      </w:pPr>
      <w:r>
        <w:rPr>
          <w:rFonts w:ascii="Times New Roman"/>
          <w:b w:val="false"/>
          <w:i w:val="false"/>
          <w:color w:val="000000"/>
          <w:sz w:val="28"/>
        </w:rPr>
        <w:t>
      ломощных почвах</w:t>
      </w:r>
    </w:p>
    <w:p>
      <w:pPr>
        <w:spacing w:after="0"/>
        <w:ind w:left="0"/>
        <w:jc w:val="both"/>
      </w:pPr>
      <w:r>
        <w:rPr>
          <w:rFonts w:ascii="Times New Roman"/>
          <w:b w:val="false"/>
          <w:i w:val="false"/>
          <w:color w:val="000000"/>
          <w:sz w:val="28"/>
        </w:rPr>
        <w:t>
      пастб. 100 82</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4.4 7.3 5.4 3.4 4.2 2.3 52.0 34.8 15.2</w:t>
      </w:r>
    </w:p>
    <w:p>
      <w:pPr>
        <w:spacing w:after="0"/>
        <w:ind w:left="0"/>
        <w:jc w:val="both"/>
      </w:pPr>
      <w:r>
        <w:rPr>
          <w:rFonts w:ascii="Times New Roman"/>
          <w:b w:val="false"/>
          <w:i w:val="false"/>
          <w:color w:val="000000"/>
          <w:sz w:val="28"/>
        </w:rPr>
        <w:t>
      7.3 598.6 Чистые</w:t>
      </w:r>
    </w:p>
    <w:p>
      <w:pPr>
        <w:spacing w:after="0"/>
        <w:ind w:left="0"/>
        <w:jc w:val="both"/>
      </w:pPr>
      <w:r>
        <w:rPr>
          <w:rFonts w:ascii="Times New Roman"/>
          <w:b w:val="false"/>
          <w:i w:val="false"/>
          <w:color w:val="000000"/>
          <w:sz w:val="28"/>
        </w:rPr>
        <w:t>
      4.2 344.4</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82</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4.4 7.3 5.4</w:t>
      </w:r>
    </w:p>
    <w:p>
      <w:pPr>
        <w:spacing w:after="0"/>
        <w:ind w:left="0"/>
        <w:jc w:val="both"/>
      </w:pPr>
      <w:r>
        <w:rPr>
          <w:rFonts w:ascii="Times New Roman"/>
          <w:b w:val="false"/>
          <w:i w:val="false"/>
          <w:color w:val="000000"/>
          <w:sz w:val="28"/>
        </w:rPr>
        <w:t>
      3.4 4.2 2.3</w:t>
      </w:r>
    </w:p>
    <w:p>
      <w:pPr>
        <w:spacing w:after="0"/>
        <w:ind w:left="0"/>
        <w:jc w:val="both"/>
      </w:pPr>
      <w:r>
        <w:rPr>
          <w:rFonts w:ascii="Times New Roman"/>
          <w:b w:val="false"/>
          <w:i w:val="false"/>
          <w:color w:val="000000"/>
          <w:sz w:val="28"/>
        </w:rPr>
        <w:t>
      7.3 598.6</w:t>
      </w:r>
    </w:p>
    <w:p>
      <w:pPr>
        <w:spacing w:after="0"/>
        <w:ind w:left="0"/>
        <w:jc w:val="both"/>
      </w:pPr>
      <w:r>
        <w:rPr>
          <w:rFonts w:ascii="Times New Roman"/>
          <w:b w:val="false"/>
          <w:i w:val="false"/>
          <w:color w:val="000000"/>
          <w:sz w:val="28"/>
        </w:rPr>
        <w:t>
      4.2 344.4</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16.08. 247 Слабоволнистая равнина</w:t>
      </w:r>
    </w:p>
    <w:p>
      <w:pPr>
        <w:spacing w:after="0"/>
        <w:ind w:left="0"/>
        <w:jc w:val="both"/>
      </w:pPr>
      <w:r>
        <w:rPr>
          <w:rFonts w:ascii="Times New Roman"/>
          <w:b w:val="false"/>
          <w:i w:val="false"/>
          <w:color w:val="000000"/>
          <w:sz w:val="28"/>
        </w:rPr>
        <w:t>
      51г 1. Злаково-ковыльно-полынный С-2а ( костер безостый, бескильница расставленная, пырей ползучий,</w:t>
      </w:r>
    </w:p>
    <w:p>
      <w:pPr>
        <w:spacing w:after="0"/>
        <w:ind w:left="0"/>
        <w:jc w:val="both"/>
      </w:pPr>
      <w:r>
        <w:rPr>
          <w:rFonts w:ascii="Times New Roman"/>
          <w:b w:val="false"/>
          <w:i w:val="false"/>
          <w:color w:val="000000"/>
          <w:sz w:val="28"/>
        </w:rPr>
        <w:t>
      типчак, ломкоколосник ситниковый, ковыль красный, полынь селитрян-ная, полынь сизая, подмаренник нас-тоящий, тысячелистник обыкновен-ный, зопник клубненосный) на тем-</w:t>
      </w:r>
    </w:p>
    <w:p>
      <w:pPr>
        <w:spacing w:after="0"/>
        <w:ind w:left="0"/>
        <w:jc w:val="both"/>
      </w:pPr>
      <w:r>
        <w:rPr>
          <w:rFonts w:ascii="Times New Roman"/>
          <w:b w:val="false"/>
          <w:i w:val="false"/>
          <w:color w:val="000000"/>
          <w:sz w:val="28"/>
        </w:rPr>
        <w:t>
      но-каштановых маломощных почвах</w:t>
      </w:r>
    </w:p>
    <w:p>
      <w:pPr>
        <w:spacing w:after="0"/>
        <w:ind w:left="0"/>
        <w:jc w:val="both"/>
      </w:pPr>
      <w:r>
        <w:rPr>
          <w:rFonts w:ascii="Times New Roman"/>
          <w:b w:val="false"/>
          <w:i w:val="false"/>
          <w:color w:val="000000"/>
          <w:sz w:val="28"/>
        </w:rPr>
        <w:t>
      пастб. 100 52</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2.9 4.5 4.3 2.2 2.5 2.0 25.6 18.7 12.1</w:t>
      </w:r>
    </w:p>
    <w:p>
      <w:pPr>
        <w:spacing w:after="0"/>
        <w:ind w:left="0"/>
        <w:jc w:val="both"/>
      </w:pPr>
      <w:r>
        <w:rPr>
          <w:rFonts w:ascii="Times New Roman"/>
          <w:b w:val="false"/>
          <w:i w:val="false"/>
          <w:color w:val="000000"/>
          <w:sz w:val="28"/>
        </w:rPr>
        <w:t>
      4.5 234.0</w:t>
      </w:r>
    </w:p>
    <w:p>
      <w:pPr>
        <w:spacing w:after="0"/>
        <w:ind w:left="0"/>
        <w:jc w:val="both"/>
      </w:pPr>
      <w:r>
        <w:rPr>
          <w:rFonts w:ascii="Times New Roman"/>
          <w:b w:val="false"/>
          <w:i w:val="false"/>
          <w:color w:val="000000"/>
          <w:sz w:val="28"/>
        </w:rPr>
        <w:t>
      2.5 130.0</w:t>
      </w:r>
    </w:p>
    <w:p>
      <w:pPr>
        <w:spacing w:after="0"/>
        <w:ind w:left="0"/>
        <w:jc w:val="both"/>
      </w:pPr>
      <w:r>
        <w:rPr>
          <w:rFonts w:ascii="Times New Roman"/>
          <w:b w:val="false"/>
          <w:i w:val="false"/>
          <w:color w:val="000000"/>
          <w:sz w:val="28"/>
        </w:rPr>
        <w:t>
      Чистые В-Л-О пастбища для всех</w:t>
      </w:r>
    </w:p>
    <w:p>
      <w:pPr>
        <w:spacing w:after="0"/>
        <w:ind w:left="0"/>
        <w:jc w:val="both"/>
      </w:pPr>
      <w:r>
        <w:rPr>
          <w:rFonts w:ascii="Times New Roman"/>
          <w:b w:val="false"/>
          <w:i w:val="false"/>
          <w:color w:val="000000"/>
          <w:sz w:val="28"/>
        </w:rPr>
        <w:t>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52</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2.9 4.5 4.3</w:t>
      </w:r>
    </w:p>
    <w:p>
      <w:pPr>
        <w:spacing w:after="0"/>
        <w:ind w:left="0"/>
        <w:jc w:val="both"/>
      </w:pPr>
      <w:r>
        <w:rPr>
          <w:rFonts w:ascii="Times New Roman"/>
          <w:b w:val="false"/>
          <w:i w:val="false"/>
          <w:color w:val="000000"/>
          <w:sz w:val="28"/>
        </w:rPr>
        <w:t>
      2.2 2.5 2</w:t>
      </w:r>
    </w:p>
    <w:p>
      <w:pPr>
        <w:spacing w:after="0"/>
        <w:ind w:left="0"/>
        <w:jc w:val="both"/>
      </w:pPr>
      <w:r>
        <w:rPr>
          <w:rFonts w:ascii="Times New Roman"/>
          <w:b w:val="false"/>
          <w:i w:val="false"/>
          <w:color w:val="000000"/>
          <w:sz w:val="28"/>
        </w:rPr>
        <w:t>
      4.5 234.0</w:t>
      </w:r>
    </w:p>
    <w:p>
      <w:pPr>
        <w:spacing w:after="0"/>
        <w:ind w:left="0"/>
        <w:jc w:val="both"/>
      </w:pPr>
      <w:r>
        <w:rPr>
          <w:rFonts w:ascii="Times New Roman"/>
          <w:b w:val="false"/>
          <w:i w:val="false"/>
          <w:color w:val="000000"/>
          <w:sz w:val="28"/>
        </w:rPr>
        <w:t>
      2.5 130.0</w:t>
      </w:r>
    </w:p>
    <w:p>
      <w:pPr>
        <w:spacing w:after="0"/>
        <w:ind w:left="0"/>
        <w:jc w:val="both"/>
      </w:pPr>
      <w:r>
        <w:rPr>
          <w:rFonts w:ascii="Times New Roman"/>
          <w:b w:val="false"/>
          <w:i w:val="false"/>
          <w:color w:val="000000"/>
          <w:sz w:val="28"/>
        </w:rPr>
        <w:t>
      24.08. 248 Слабоволнистая равнина</w:t>
      </w:r>
    </w:p>
    <w:p>
      <w:pPr>
        <w:spacing w:after="0"/>
        <w:ind w:left="0"/>
        <w:jc w:val="both"/>
      </w:pPr>
      <w:r>
        <w:rPr>
          <w:rFonts w:ascii="Times New Roman"/>
          <w:b w:val="false"/>
          <w:i w:val="false"/>
          <w:color w:val="000000"/>
          <w:sz w:val="28"/>
        </w:rPr>
        <w:t>
      51д 1. Злаково-разнотравно-полынный С-2а ( костер безостый, типчак, бескиль-</w:t>
      </w:r>
    </w:p>
    <w:p>
      <w:pPr>
        <w:spacing w:after="0"/>
        <w:ind w:left="0"/>
        <w:jc w:val="both"/>
      </w:pPr>
      <w:r>
        <w:rPr>
          <w:rFonts w:ascii="Times New Roman"/>
          <w:b w:val="false"/>
          <w:i w:val="false"/>
          <w:color w:val="000000"/>
          <w:sz w:val="28"/>
        </w:rPr>
        <w:t>
      ница расставленная, пырей ползучий, зопник клубненосный, тысячелист-ник обыкновенный, подорожник средний, полынь сизая, полынь се-литрянная) на темно-каштановых ма-</w:t>
      </w:r>
    </w:p>
    <w:p>
      <w:pPr>
        <w:spacing w:after="0"/>
        <w:ind w:left="0"/>
        <w:jc w:val="both"/>
      </w:pPr>
      <w:r>
        <w:rPr>
          <w:rFonts w:ascii="Times New Roman"/>
          <w:b w:val="false"/>
          <w:i w:val="false"/>
          <w:color w:val="000000"/>
          <w:sz w:val="28"/>
        </w:rPr>
        <w:t>
      ломощных почвах</w:t>
      </w:r>
    </w:p>
    <w:p>
      <w:pPr>
        <w:spacing w:after="0"/>
        <w:ind w:left="0"/>
        <w:jc w:val="both"/>
      </w:pPr>
      <w:r>
        <w:rPr>
          <w:rFonts w:ascii="Times New Roman"/>
          <w:b w:val="false"/>
          <w:i w:val="false"/>
          <w:color w:val="000000"/>
          <w:sz w:val="28"/>
        </w:rPr>
        <w:t>
      пастб. 100 5174</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4.4 7.3 5.4 3.4 4.2 2.3 52.0 34.8 15.2</w:t>
      </w:r>
    </w:p>
    <w:p>
      <w:pPr>
        <w:spacing w:after="0"/>
        <w:ind w:left="0"/>
        <w:jc w:val="both"/>
      </w:pPr>
      <w:r>
        <w:rPr>
          <w:rFonts w:ascii="Times New Roman"/>
          <w:b w:val="false"/>
          <w:i w:val="false"/>
          <w:color w:val="000000"/>
          <w:sz w:val="28"/>
        </w:rPr>
        <w:t>
      7.3 37770.2 Чистые</w:t>
      </w:r>
    </w:p>
    <w:p>
      <w:pPr>
        <w:spacing w:after="0"/>
        <w:ind w:left="0"/>
        <w:jc w:val="both"/>
      </w:pPr>
      <w:r>
        <w:rPr>
          <w:rFonts w:ascii="Times New Roman"/>
          <w:b w:val="false"/>
          <w:i w:val="false"/>
          <w:color w:val="000000"/>
          <w:sz w:val="28"/>
        </w:rPr>
        <w:t>
      4.2 21730.8</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5174</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4.4 7.3 5.4</w:t>
      </w:r>
    </w:p>
    <w:p>
      <w:pPr>
        <w:spacing w:after="0"/>
        <w:ind w:left="0"/>
        <w:jc w:val="both"/>
      </w:pPr>
      <w:r>
        <w:rPr>
          <w:rFonts w:ascii="Times New Roman"/>
          <w:b w:val="false"/>
          <w:i w:val="false"/>
          <w:color w:val="000000"/>
          <w:sz w:val="28"/>
        </w:rPr>
        <w:t>
      3.4 4.2 2.3</w:t>
      </w:r>
    </w:p>
    <w:p>
      <w:pPr>
        <w:spacing w:after="0"/>
        <w:ind w:left="0"/>
        <w:jc w:val="both"/>
      </w:pPr>
      <w:r>
        <w:rPr>
          <w:rFonts w:ascii="Times New Roman"/>
          <w:b w:val="false"/>
          <w:i w:val="false"/>
          <w:color w:val="000000"/>
          <w:sz w:val="28"/>
        </w:rPr>
        <w:t>
      7.3 37770.2</w:t>
      </w:r>
    </w:p>
    <w:p>
      <w:pPr>
        <w:spacing w:after="0"/>
        <w:ind w:left="0"/>
        <w:jc w:val="both"/>
      </w:pPr>
      <w:r>
        <w:rPr>
          <w:rFonts w:ascii="Times New Roman"/>
          <w:b w:val="false"/>
          <w:i w:val="false"/>
          <w:color w:val="000000"/>
          <w:sz w:val="28"/>
        </w:rPr>
        <w:t>
      4.2 21730.8</w:t>
      </w:r>
    </w:p>
    <w:p>
      <w:pPr>
        <w:spacing w:after="0"/>
        <w:ind w:left="0"/>
        <w:jc w:val="both"/>
      </w:pPr>
      <w:r>
        <w:rPr>
          <w:rFonts w:ascii="Times New Roman"/>
          <w:b w:val="false"/>
          <w:i w:val="false"/>
          <w:color w:val="000000"/>
          <w:sz w:val="28"/>
        </w:rPr>
        <w:t>
      25.08. 249 Замкнутое понижение</w:t>
      </w:r>
    </w:p>
    <w:p>
      <w:pPr>
        <w:spacing w:after="0"/>
        <w:ind w:left="0"/>
        <w:jc w:val="both"/>
      </w:pPr>
      <w:r>
        <w:rPr>
          <w:rFonts w:ascii="Times New Roman"/>
          <w:b w:val="false"/>
          <w:i w:val="false"/>
          <w:color w:val="000000"/>
          <w:sz w:val="28"/>
        </w:rPr>
        <w:t>
      41 1. Злаково-кустарниковый с солод- пастб. 100 9 Выпас 11.9 20.5 14.0 20.5 184.5 Сильно В-Л-О</w:t>
      </w:r>
    </w:p>
    <w:p>
      <w:pPr>
        <w:spacing w:after="0"/>
        <w:ind w:left="0"/>
        <w:jc w:val="both"/>
      </w:pPr>
      <w:r>
        <w:rPr>
          <w:rFonts w:ascii="Times New Roman"/>
          <w:b w:val="false"/>
          <w:i w:val="false"/>
          <w:color w:val="000000"/>
          <w:sz w:val="28"/>
        </w:rPr>
        <w:t>
      1 2 3</w:t>
      </w:r>
    </w:p>
    <w:p>
      <w:pPr>
        <w:spacing w:after="0"/>
        <w:ind w:left="0"/>
        <w:jc w:val="both"/>
      </w:pPr>
      <w:r>
        <w:rPr>
          <w:rFonts w:ascii="Times New Roman"/>
          <w:b w:val="false"/>
          <w:i w:val="false"/>
          <w:color w:val="000000"/>
          <w:sz w:val="28"/>
        </w:rPr>
        <w:t>
      С-4в кой ( острец ветвистый, пырей пол-</w:t>
      </w:r>
    </w:p>
    <w:p>
      <w:pPr>
        <w:spacing w:after="0"/>
        <w:ind w:left="0"/>
        <w:jc w:val="both"/>
      </w:pPr>
      <w:r>
        <w:rPr>
          <w:rFonts w:ascii="Times New Roman"/>
          <w:b w:val="false"/>
          <w:i w:val="false"/>
          <w:color w:val="000000"/>
          <w:sz w:val="28"/>
        </w:rPr>
        <w:t>
      4 5 6 7 8</w:t>
      </w:r>
    </w:p>
    <w:p>
      <w:pPr>
        <w:spacing w:after="0"/>
        <w:ind w:left="0"/>
        <w:jc w:val="both"/>
      </w:pPr>
      <w:r>
        <w:rPr>
          <w:rFonts w:ascii="Times New Roman"/>
          <w:b w:val="false"/>
          <w:i w:val="false"/>
          <w:color w:val="000000"/>
          <w:sz w:val="28"/>
        </w:rPr>
        <w:t>
      ест. частного</w:t>
      </w:r>
    </w:p>
    <w:p>
      <w:pPr>
        <w:spacing w:after="0"/>
        <w:ind w:left="0"/>
        <w:jc w:val="both"/>
      </w:pPr>
      <w:r>
        <w:rPr>
          <w:rFonts w:ascii="Times New Roman"/>
          <w:b w:val="false"/>
          <w:i w:val="false"/>
          <w:color w:val="000000"/>
          <w:sz w:val="28"/>
        </w:rPr>
        <w:t>
      9 10 11 12 13 14 15 16</w:t>
      </w:r>
    </w:p>
    <w:p>
      <w:pPr>
        <w:spacing w:after="0"/>
        <w:ind w:left="0"/>
        <w:jc w:val="both"/>
      </w:pPr>
      <w:r>
        <w:rPr>
          <w:rFonts w:ascii="Times New Roman"/>
          <w:b w:val="false"/>
          <w:i w:val="false"/>
          <w:color w:val="000000"/>
          <w:sz w:val="28"/>
        </w:rPr>
        <w:t>
      7.3 10.3 5.7 10.3 92.7</w:t>
      </w:r>
    </w:p>
    <w:p>
      <w:pPr>
        <w:spacing w:after="0"/>
        <w:ind w:left="0"/>
        <w:jc w:val="both"/>
      </w:pPr>
      <w:r>
        <w:rPr>
          <w:rFonts w:ascii="Times New Roman"/>
          <w:b w:val="false"/>
          <w:i w:val="false"/>
          <w:color w:val="000000"/>
          <w:sz w:val="28"/>
        </w:rPr>
        <w:t>
      17</w:t>
      </w:r>
    </w:p>
    <w:p>
      <w:pPr>
        <w:spacing w:after="0"/>
        <w:ind w:left="0"/>
        <w:jc w:val="both"/>
      </w:pPr>
      <w:r>
        <w:rPr>
          <w:rFonts w:ascii="Times New Roman"/>
          <w:b w:val="false"/>
          <w:i w:val="false"/>
          <w:color w:val="000000"/>
          <w:sz w:val="28"/>
        </w:rPr>
        <w:t>
      закустарено</w:t>
      </w:r>
    </w:p>
    <w:p>
      <w:pPr>
        <w:spacing w:after="0"/>
        <w:ind w:left="0"/>
        <w:jc w:val="both"/>
      </w:pPr>
      <w:r>
        <w:rPr>
          <w:rFonts w:ascii="Times New Roman"/>
          <w:b w:val="false"/>
          <w:i w:val="false"/>
          <w:color w:val="000000"/>
          <w:sz w:val="28"/>
        </w:rPr>
        <w:t>
      18</w:t>
      </w:r>
    </w:p>
    <w:p>
      <w:pPr>
        <w:spacing w:after="0"/>
        <w:ind w:left="0"/>
        <w:jc w:val="both"/>
      </w:pPr>
      <w:r>
        <w:rPr>
          <w:rFonts w:ascii="Times New Roman"/>
          <w:b w:val="false"/>
          <w:i w:val="false"/>
          <w:color w:val="000000"/>
          <w:sz w:val="28"/>
        </w:rPr>
        <w:t>
      пастбища</w:t>
      </w:r>
    </w:p>
    <w:p>
      <w:pPr>
        <w:spacing w:after="0"/>
        <w:ind w:left="0"/>
        <w:jc w:val="both"/>
      </w:pPr>
      <w:r>
        <w:rPr>
          <w:rFonts w:ascii="Times New Roman"/>
          <w:b w:val="false"/>
          <w:i w:val="false"/>
          <w:color w:val="000000"/>
          <w:sz w:val="28"/>
        </w:rPr>
        <w:t>
      зучий, вейник наземный, лисохвост скота 119.2 102.6 44.4 луговой, тимофеевка луговая, та-</w:t>
      </w:r>
    </w:p>
    <w:p>
      <w:pPr>
        <w:spacing w:after="0"/>
        <w:ind w:left="0"/>
        <w:jc w:val="both"/>
      </w:pPr>
      <w:r>
        <w:rPr>
          <w:rFonts w:ascii="Times New Roman"/>
          <w:b w:val="false"/>
          <w:i w:val="false"/>
          <w:color w:val="000000"/>
          <w:sz w:val="28"/>
        </w:rPr>
        <w:t>
      волга зверобоелистная, солодка уральская) на солонцах лугово-каш-</w:t>
      </w:r>
    </w:p>
    <w:p>
      <w:pPr>
        <w:spacing w:after="0"/>
        <w:ind w:left="0"/>
        <w:jc w:val="both"/>
      </w:pPr>
      <w:r>
        <w:rPr>
          <w:rFonts w:ascii="Times New Roman"/>
          <w:b w:val="false"/>
          <w:i w:val="false"/>
          <w:color w:val="000000"/>
          <w:sz w:val="28"/>
        </w:rPr>
        <w:t>
      тановых</w:t>
      </w:r>
    </w:p>
    <w:p>
      <w:pPr>
        <w:spacing w:after="0"/>
        <w:ind w:left="0"/>
        <w:jc w:val="both"/>
      </w:pPr>
      <w:r>
        <w:rPr>
          <w:rFonts w:ascii="Times New Roman"/>
          <w:b w:val="false"/>
          <w:i w:val="false"/>
          <w:color w:val="000000"/>
          <w:sz w:val="28"/>
        </w:rPr>
        <w:t>
      Солодка</w:t>
      </w:r>
    </w:p>
    <w:p>
      <w:pPr>
        <w:spacing w:after="0"/>
        <w:ind w:left="0"/>
        <w:jc w:val="both"/>
      </w:pPr>
      <w:r>
        <w:rPr>
          <w:rFonts w:ascii="Times New Roman"/>
          <w:b w:val="false"/>
          <w:i w:val="false"/>
          <w:color w:val="000000"/>
          <w:sz w:val="28"/>
        </w:rPr>
        <w:t>
      уральская</w:t>
      </w:r>
    </w:p>
    <w:p>
      <w:pPr>
        <w:spacing w:after="0"/>
        <w:ind w:left="0"/>
        <w:jc w:val="both"/>
      </w:pPr>
      <w:r>
        <w:rPr>
          <w:rFonts w:ascii="Times New Roman"/>
          <w:b w:val="false"/>
          <w:i w:val="false"/>
          <w:color w:val="000000"/>
          <w:sz w:val="28"/>
        </w:rPr>
        <w:t>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9</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11.9 20.5 14</w:t>
      </w:r>
    </w:p>
    <w:p>
      <w:pPr>
        <w:spacing w:after="0"/>
        <w:ind w:left="0"/>
        <w:jc w:val="both"/>
      </w:pPr>
      <w:r>
        <w:rPr>
          <w:rFonts w:ascii="Times New Roman"/>
          <w:b w:val="false"/>
          <w:i w:val="false"/>
          <w:color w:val="000000"/>
          <w:sz w:val="28"/>
        </w:rPr>
        <w:t>
      7.3 10.3 5.7</w:t>
      </w:r>
    </w:p>
    <w:p>
      <w:pPr>
        <w:spacing w:after="0"/>
        <w:ind w:left="0"/>
        <w:jc w:val="both"/>
      </w:pPr>
      <w:r>
        <w:rPr>
          <w:rFonts w:ascii="Times New Roman"/>
          <w:b w:val="false"/>
          <w:i w:val="false"/>
          <w:color w:val="000000"/>
          <w:sz w:val="28"/>
        </w:rPr>
        <w:t>
      20.5 184.5</w:t>
      </w:r>
    </w:p>
    <w:p>
      <w:pPr>
        <w:spacing w:after="0"/>
        <w:ind w:left="0"/>
        <w:jc w:val="both"/>
      </w:pPr>
      <w:r>
        <w:rPr>
          <w:rFonts w:ascii="Times New Roman"/>
          <w:b w:val="false"/>
          <w:i w:val="false"/>
          <w:color w:val="000000"/>
          <w:sz w:val="28"/>
        </w:rPr>
        <w:t>
      10.3 92.7</w:t>
      </w:r>
    </w:p>
    <w:bookmarkStart w:name="z13" w:id="9"/>
    <w:p>
      <w:pPr>
        <w:spacing w:after="0"/>
        <w:ind w:left="0"/>
        <w:jc w:val="left"/>
      </w:pPr>
      <w:r>
        <w:rPr>
          <w:rFonts w:ascii="Times New Roman"/>
          <w:b/>
          <w:i w:val="false"/>
          <w:color w:val="000000"/>
        </w:rPr>
        <w:t xml:space="preserve"> Схема доступа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w:t>
      </w:r>
    </w:p>
    <w:bookmarkEnd w:id="9"/>
    <w:p>
      <w:pPr>
        <w:spacing w:after="0"/>
        <w:ind w:left="0"/>
        <w:jc w:val="left"/>
      </w:pPr>
      <w:r>
        <w:br/>
      </w:r>
    </w:p>
    <w:p>
      <w:pPr>
        <w:spacing w:after="0"/>
        <w:ind w:left="0"/>
        <w:jc w:val="both"/>
      </w:pPr>
      <w:r>
        <w:drawing>
          <wp:inline distT="0" distB="0" distL="0" distR="0">
            <wp:extent cx="78105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79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979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72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972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93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993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94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994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 w:id="10"/>
    <w:p>
      <w:pPr>
        <w:spacing w:after="0"/>
        <w:ind w:left="0"/>
        <w:jc w:val="left"/>
      </w:pPr>
      <w:r>
        <w:rPr>
          <w:rFonts w:ascii="Times New Roman"/>
          <w:b/>
          <w:i w:val="false"/>
          <w:color w:val="000000"/>
        </w:rPr>
        <w:t xml:space="preserve"> Схема (карта) с обозначением сервитутов для прогона сельскохозяйственных животных, скотопрогонных трасс и иных объектов пастбищной инфраструктуры, а также скотомогильников (биометрических ям)</w:t>
      </w:r>
    </w:p>
    <w:bookmarkEnd w:id="10"/>
    <w:p>
      <w:pPr>
        <w:spacing w:after="0"/>
        <w:ind w:left="0"/>
        <w:jc w:val="left"/>
      </w:pPr>
      <w:r>
        <w:br/>
      </w:r>
    </w:p>
    <w:p>
      <w:pPr>
        <w:spacing w:after="0"/>
        <w:ind w:left="0"/>
        <w:jc w:val="both"/>
      </w:pPr>
      <w:r>
        <w:drawing>
          <wp:inline distT="0" distB="0" distL="0" distR="0">
            <wp:extent cx="7810500" cy="782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782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53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953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91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991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80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980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Плану по управлению пастбищами</w:t>
            </w:r>
            <w:r>
              <w:br/>
            </w:r>
            <w:r>
              <w:rPr>
                <w:rFonts w:ascii="Times New Roman"/>
                <w:b w:val="false"/>
                <w:i w:val="false"/>
                <w:color w:val="000000"/>
                <w:sz w:val="20"/>
              </w:rPr>
              <w:t>и их использованию</w:t>
            </w:r>
            <w:r>
              <w:br/>
            </w:r>
            <w:r>
              <w:rPr>
                <w:rFonts w:ascii="Times New Roman"/>
                <w:b w:val="false"/>
                <w:i w:val="false"/>
                <w:color w:val="000000"/>
                <w:sz w:val="20"/>
              </w:rPr>
              <w:t>по городу Степногорску</w:t>
            </w:r>
            <w:r>
              <w:br/>
            </w:r>
            <w:r>
              <w:rPr>
                <w:rFonts w:ascii="Times New Roman"/>
                <w:b w:val="false"/>
                <w:i w:val="false"/>
                <w:color w:val="000000"/>
                <w:sz w:val="20"/>
              </w:rPr>
              <w:t>на 2025-2030 годы</w:t>
            </w:r>
          </w:p>
        </w:tc>
      </w:tr>
    </w:tbl>
    <w:p>
      <w:pPr>
        <w:spacing w:after="0"/>
        <w:ind w:left="0"/>
        <w:jc w:val="both"/>
      </w:pPr>
      <w:r>
        <w:rPr>
          <w:rFonts w:ascii="Times New Roman"/>
          <w:b w:val="false"/>
          <w:i w:val="false"/>
          <w:color w:val="000000"/>
          <w:sz w:val="28"/>
        </w:rPr>
        <w:t>
      Форма</w:t>
      </w:r>
    </w:p>
    <w:bookmarkStart w:name="z16" w:id="11"/>
    <w:p>
      <w:pPr>
        <w:spacing w:after="0"/>
        <w:ind w:left="0"/>
        <w:jc w:val="left"/>
      </w:pPr>
      <w:r>
        <w:rPr>
          <w:rFonts w:ascii="Times New Roman"/>
          <w:b/>
          <w:i w:val="false"/>
          <w:color w:val="000000"/>
        </w:rPr>
        <w:t xml:space="preserve"> Сведения о скотомогильниках (биотермических ямах)</w:t>
      </w:r>
    </w:p>
    <w:bookmarkEnd w:id="11"/>
    <w:p>
      <w:pPr>
        <w:spacing w:after="0"/>
        <w:ind w:left="0"/>
        <w:jc w:val="both"/>
      </w:pPr>
      <w:r>
        <w:rPr>
          <w:rFonts w:ascii="Times New Roman"/>
          <w:b w:val="false"/>
          <w:i w:val="false"/>
          <w:color w:val="000000"/>
          <w:sz w:val="28"/>
        </w:rPr>
        <w:t>
      Данные (сведения) о скотомогильниках (биотермических ямах) по городу Степногорску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области, района, сельского округа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скотомогильника (биотермической ямы)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скотомогильника (биотермической ямы) (примитивная или типовая)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(площадь) скотомогильника (биотермической ямы)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Текущее состояние (функционирует или не функционирует)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Баланс содержатель (собственник)</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г.Степногорск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яма беккари на тбо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функционирует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г.Степногорск</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Карабулак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KZ C07/190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примитивный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40м²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функционирует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с.Карабулак</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Богенбайский с/о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KZ C07/192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примитивный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40м²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функционирует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Богенбайский с/о</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 Бестобе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KZ C07/189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примитивный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40м²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функционирует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п. Бестобе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 Аксу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KZ C07/188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примитивный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40м²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функционирует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п. Аксу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Қырық Құдық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KZ C07/191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примитивный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40м²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функционирует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с. Қырық Құдық</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Изобильное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KZ C07/193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примитивный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40м²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функционирует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с. Изобильное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Данные (сведения) о сибиреязвенных захоронениях по ________________________________________</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области, района, сельского округа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сибире язвенных захоронений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 почвы и растительности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(площадь) сибиреязвенного захоронения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Координаты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 объекта</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Баланс содержатель (собственник)</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северной широты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восточной долготы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ограждение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Опознавательные знаки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внесено в информационную систему государственного земельного кадастра</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Плану по управлению пастбищами</w:t>
            </w:r>
            <w:r>
              <w:br/>
            </w:r>
            <w:r>
              <w:rPr>
                <w:rFonts w:ascii="Times New Roman"/>
                <w:b w:val="false"/>
                <w:i w:val="false"/>
                <w:color w:val="000000"/>
                <w:sz w:val="20"/>
              </w:rPr>
              <w:t>и их использованию</w:t>
            </w:r>
            <w:r>
              <w:br/>
            </w:r>
            <w:r>
              <w:rPr>
                <w:rFonts w:ascii="Times New Roman"/>
                <w:b w:val="false"/>
                <w:i w:val="false"/>
                <w:color w:val="000000"/>
                <w:sz w:val="20"/>
              </w:rPr>
              <w:t>по городу Степногорску</w:t>
            </w:r>
            <w:r>
              <w:br/>
            </w:r>
            <w:r>
              <w:rPr>
                <w:rFonts w:ascii="Times New Roman"/>
                <w:b w:val="false"/>
                <w:i w:val="false"/>
                <w:color w:val="000000"/>
                <w:sz w:val="20"/>
              </w:rPr>
              <w:t>на 2025-2030 годы</w:t>
            </w:r>
          </w:p>
        </w:tc>
      </w:tr>
    </w:tbl>
    <w:bookmarkStart w:name="z18" w:id="12"/>
    <w:p>
      <w:pPr>
        <w:spacing w:after="0"/>
        <w:ind w:left="0"/>
        <w:jc w:val="left"/>
      </w:pPr>
      <w:r>
        <w:rPr>
          <w:rFonts w:ascii="Times New Roman"/>
          <w:b/>
          <w:i w:val="false"/>
          <w:color w:val="000000"/>
        </w:rPr>
        <w:t xml:space="preserve"> Сведения об объектах пастбищной инфраструктуры и о сервитутах для прогона сельскохозяйственных животных</w:t>
      </w:r>
    </w:p>
    <w:bookmarkEnd w:id="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Объекты пастбищной инфраструктуры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действующих объектов пастбищной инфраструктуры, единиц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Требующих строительства (реконструкции),</w:t>
            </w:r>
          </w:p>
          <w:p>
            <w:pPr>
              <w:spacing w:after="20"/>
              <w:ind w:left="20"/>
              <w:jc w:val="both"/>
            </w:pPr>
            <w:r>
              <w:rPr>
                <w:rFonts w:ascii="Times New Roman"/>
                <w:b w:val="false"/>
                <w:i w:val="false"/>
                <w:color w:val="000000"/>
                <w:sz w:val="20"/>
              </w:rPr>
              <w:t>
единиц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километров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гектаров</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Обводнительные сооружения (скважины, трубчатые и шахтные колодцы, копани)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Сооружения, мосты, дороги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Скотопрогонные трассы, скотоостановочные и водопойные площадки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Емкости для купки овец, кошары и отгороженные места, ограждения пастбищ, изгороди (в том числе электроизгороди), загоны для загонно-порционного выпаса сельскохозяйственных животных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Расколы для ветеринарной обработки сельскохозяйственных животных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Сооружения и объекты, предназначенные для обеспечения электрической и тепловой энергией, объекты по использованию возобновляемых и альтернативных источников энергии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Объекты водоснабжения и другие виды жизнеобеспечения, сооружения для сезонного проживания персонала и иное имущество, необходимое для содержания и использования пастбищ</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Плану по управлению пастбищами</w:t>
            </w:r>
            <w:r>
              <w:br/>
            </w:r>
            <w:r>
              <w:rPr>
                <w:rFonts w:ascii="Times New Roman"/>
                <w:b w:val="false"/>
                <w:i w:val="false"/>
                <w:color w:val="000000"/>
                <w:sz w:val="20"/>
              </w:rPr>
              <w:t>и их использованию</w:t>
            </w:r>
            <w:r>
              <w:br/>
            </w:r>
            <w:r>
              <w:rPr>
                <w:rFonts w:ascii="Times New Roman"/>
                <w:b w:val="false"/>
                <w:i w:val="false"/>
                <w:color w:val="000000"/>
                <w:sz w:val="20"/>
              </w:rPr>
              <w:t>по городу Степногорску</w:t>
            </w:r>
            <w:r>
              <w:br/>
            </w:r>
            <w:r>
              <w:rPr>
                <w:rFonts w:ascii="Times New Roman"/>
                <w:b w:val="false"/>
                <w:i w:val="false"/>
                <w:color w:val="000000"/>
                <w:sz w:val="20"/>
              </w:rPr>
              <w:t>на 2025-2030 годы</w:t>
            </w:r>
          </w:p>
        </w:tc>
      </w:tr>
    </w:tbl>
    <w:p>
      <w:pPr>
        <w:spacing w:after="0"/>
        <w:ind w:left="0"/>
        <w:jc w:val="both"/>
      </w:pPr>
      <w:r>
        <w:rPr>
          <w:rFonts w:ascii="Times New Roman"/>
          <w:b w:val="false"/>
          <w:i w:val="false"/>
          <w:color w:val="000000"/>
          <w:sz w:val="28"/>
        </w:rPr>
        <w:t>
      Форма</w:t>
      </w:r>
    </w:p>
    <w:bookmarkStart w:name="z20" w:id="13"/>
    <w:p>
      <w:pPr>
        <w:spacing w:after="0"/>
        <w:ind w:left="0"/>
        <w:jc w:val="left"/>
      </w:pPr>
      <w:r>
        <w:rPr>
          <w:rFonts w:ascii="Times New Roman"/>
          <w:b/>
          <w:i w:val="false"/>
          <w:color w:val="000000"/>
        </w:rPr>
        <w:t xml:space="preserve"> Данные о численности поголовья сельскохозяйственных животных, полученные из базы данных идентификации сельскохозяйственных животных, с указанием их владельцев</w:t>
      </w:r>
    </w:p>
    <w:bookmarkEnd w:id="13"/>
    <w:p>
      <w:pPr>
        <w:spacing w:after="0"/>
        <w:ind w:left="0"/>
        <w:jc w:val="both"/>
      </w:pPr>
      <w:r>
        <w:rPr>
          <w:rFonts w:ascii="Times New Roman"/>
          <w:b w:val="false"/>
          <w:i w:val="false"/>
          <w:color w:val="000000"/>
          <w:sz w:val="28"/>
        </w:rPr>
        <w:t>
      Таблица 1. Численность поголовья сельскохозяйственных животных, с указанием их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поселка, села, сельского округа по классификатору административно-территориальных объектов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поселка, села, сельского округа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владельца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наличии) физических лиц или наименование юридических лиц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Бизнес-идентификационный номер/индивидуальный идентификационный номер владельца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111833100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АКСУСКАЯ П.А.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Калабаева Лазат Халилуловна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621013450510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Мажитова У.Б.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650724400740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"Жанат"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850319351263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Абдрахманова Нуржамал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640921300644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Абенов Абдулвагап Орайханович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591201350588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Абзелов Жанат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680203300493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Абилов Канат Жумабаевич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541117350087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Абилова Адия Бейсеновна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601005450197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Абилькаиров Камариден Султанбекович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670519350581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Абишева Айнаш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821202451012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Абсалямов Мади Орайханович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780821350010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Абшаева Баян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810904450630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Авдол Оналган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651024450497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Айтжанов Жасұлан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791015350102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Айтмаганов Арман Алпамысович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780804301862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Айтмуханов Талгат Калижанович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780411350243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Алгожина Лаззат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810223450768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Алжанов Толебай Шакитулы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580116300723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Алимкайдаров Бурунбай Жумабекович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600129350093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Альжанов Ержан Еркашович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610825350188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Аманбаев Асылбек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780126301966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Апасов Чингис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880918350970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Аппасов Ахметжан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920808351277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Апсаматов Габдулпашим Уагапович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610107350421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Аубакиров Ризабек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860417350606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Аубакирова Шолпан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630415450406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Аутаев Айнабек 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680114350086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Аутаев Рыспай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900614350598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Аушахманов Аскар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700128450243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Ахетова Куляим 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600317450329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Ахтанов Курман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640422301362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Бабасов Батырболат Бикенович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660116350519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Базарбаев Кадилбек Серикович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570201504422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Базилов Женис Шаукович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790505302817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Базилова Махаббат Карбайкызы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780525402682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Базылов Нургожа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561128350279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Байдельдинов Жанай Алжабаевич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720313350137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Байздрахманов Серик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610216350315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Баталова Рысты Карибаевна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530210450699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Бегалин Аззамат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910201351324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Бектасов Кабдрахим Алпыспаевич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630725350554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Бектасов Сансызбай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510113350077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Бериккарим Ермек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760207300617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Беркаримов Жумаш Мусаевич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580124300717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Брух Василий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620611350166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Будушева ИП Будушева Сериковна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770707401364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Будюкин Сергей Васильевич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781030302122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Булатова Светлана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690815400851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Бурамбаев Ануварбек Жарлыгасынович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670708300512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Бурамбаев Руслан Ануварбекович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890316351254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Величко Руслан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791124401718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Воронин Олег Олегович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740606350679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Вурган Оксана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710409450430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Галимова Майра Калиоловна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630329400889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Гемерлинг Л. 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561209400863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Горбунов Николай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650819350182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Гумаров Нутфулла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340521350079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Даханов Дархан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840911351577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Джукупов Сагандык Нукушевич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471221350156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Джуманова Гуля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680130450357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Диптан Александр Николаевич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591014350204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Дудургов Руслан Юсупович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820401351322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Дукенбаев Амантай Жусанович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650422300287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Дунайцев Дмитрий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750806350281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Елюсизова Рузали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670728450055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Елюсизова Рузалия Адгамовна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620728450555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Естаев Аманкелды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750619301188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 Кейнияд Сакенович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491024350129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Жапарова Айнур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791021450121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Жармагамбетова- Мусабаев Рахиля Ашарбековна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650320450423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Жахин Кайрат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680221300903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Жексен Темірболат Маратұлы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020201550838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Жинисхан Абай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701112350430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Жолмагамбетов Жалгасбай Аскербаевич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710830350265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Жуганов М.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870518350845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Жумабаев 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630804350197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Кайрат Емухамбетович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710926350178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Жумагулов Б.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481031300357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Жуматаева Галия Капсаттаровна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710812401037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Жунусова Торгун Жакияновна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560603450333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Жүнісхан Төлеухан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701102000679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Жылкайдаров Серикбай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800802350589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Забикулла Інжу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120715601019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Заводхан Толе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840827350770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Ибраева Айгуль Бекалиевна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740901401056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Инжебек Азамат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880822350641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Адырбаев Самат Кунанбаевич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890411351280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Жунусова Айнур Каирбековна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820701450440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Ивченко Максим Владимирович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870410351559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Калабаев Батырболат Балтабаевич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880102350200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Камидоллинова Айнур Абаевна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981017451009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Сулейменова Алтыншаш Еркинжаскызы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810731450778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Исаев Нуртаза Токашевич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500912350089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Исаев Тлек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690812401050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Дархан Камидоллович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881228350645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Камидолла Кабиденович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590113350287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Кабитов Дулат Дюсетович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740317350462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Казизов Ерлан Бекмадияулы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700724301546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Азамат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880406350114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Калтаева Слушаш Каиргельдиновна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591114401197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Кантаева Мария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610101406963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Капарова Нурия Медихатова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650204400981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 Александр Буташевич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530920300021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 Александр Михаилович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850601350426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Кляин Сергей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761027300770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 Абзал Даулетбекович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850202450354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 Жанат Темирбайулы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710703300951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Кожахметов Серик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671124350091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Кожахметова Араим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800818450186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Кожекенов Жусуп Озекенович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530826350156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Кокаев Аскар Едгеевич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740701350161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Копаница Ольга Николаевна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870118450548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Кречко Ольга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820603450190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Крылатая Роза Шаменовна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601121400885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Кудайбергенов Ерболат Нурбулатович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961103351214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Кудайбергнов Талгат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700127301035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Кузнецов Александр Сергеевич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750323300230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Куйкенов Бауыржан Кенжебекулы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721223350011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Кульжанов Ризабек Мухтарович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471111350207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Кульжанов Толеухан Нигмутуллович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801118350355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Кульжанова Жаннат Брановна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710901450534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Кульжанова Корлан Секеновна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651104450273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Кульмагамбетов Марат Байжигитович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881123351068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Кульмагамбетов Марат Мустахимулы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650301350433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Кульмаганбетов Базарбай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460104400412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Курманаев Рамиль Шахидуллаевич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700224350457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Кусаинова Алия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760706450206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Кусниденова Даметкен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500823450359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Кусниденова Сауле Каировна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820405451231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Кучеренко Дмитрий Александрович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750306350352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Кушкунбаева Айгул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780415402067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"Мади" Мукашев Амангельды Азкенулы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551030350224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Ликеров Ахтай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801121350460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Логинов Сергей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660730300692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Лукман Госман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500615301204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Лукпанов Еркин Рамазанович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720717301541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Ляная Татьяна Ивановна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910228450350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Мажитова Валентина Антоновна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640513450480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Макраев Бахтияр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890224350979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Максут Нуржан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931107351429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Манапов Арман Айтпаевич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801030350565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Масабаев Ерихан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760704300867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Махметов Канат Каримович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591230350126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Мельник Сергей Генадьевич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831110351523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Минаева Т 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740820450143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Михайдаров Жаппас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650504350114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Мощанов Жомарт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740118350180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Муканов Жанат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760916350350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Мукушев Кубайдулла Шекирович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611216300718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Мукушев Амангельды Каримгужанович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590101303726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Мукушев Амангельды Шекирулы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680909300606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Муратов Ерлан Ерболулы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960707351522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Муратхан Ж.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750811350556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Мусабаев Толеген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761127350275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Мусайбеков Азнабай Рамазанович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600316300241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Мусайбеков Амангельды Буркиткаевич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701217300712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Мухтаров Ансат Жаналыкович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981006351578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Надыров Нуркеш Тулешевич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580923350093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Нартов Сергей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540502350176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Нугуманов Евгения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891225351565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Нургалиов Жасулан Серикович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850502350755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Нурушев Болат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720929350661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Нурхамитов Ескендыр Боромбаевич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780501301082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Нуршабаева Мадина Алпысовна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540824450450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Нұрғазы Нұржігіт Айдынұлы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980225351477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Омаров Шортанбай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570914300323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Омиртаева Батима Токеновна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630714400633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Ерсаин Калелович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550509350255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Оспанов Естай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470305300916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Оспанов Сансызбай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760621300806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Оспанова Ольга Эдуардовна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700110400962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Отыншин Шарбану Толеуовна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580210450727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Отыншина Динара Кабдулловна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690523450494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Пак Леонид Петрович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771016350392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Петров Виталий Юрьевич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701002350244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Пинчук Светлана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750603401602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Попенко Анатолий Анатольевич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800110350339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Попенко Владимир Анатольевич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810308351157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Райс Руслан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860827350487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Рахимжанов Саттар Ергалиевич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640331350603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Рахимжанов Серик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701028300428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Рахимжанова Бибигуль Асылтасовна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690515400068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Рахимов Дуйсен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641201350391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Рашит Хаким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920915350914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Саби Актайхат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580925350689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Сабитов Бауыржан Темирбекович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840919351401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Сабыров Марат Аманжолович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680219350077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Сабыров Сапар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411101300681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Сабыров Сармантай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500801301225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Сагадиев Мирхан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810621350745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Сагнаев Арсет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020926551818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Садвакасова Ботагоз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630914350264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Садвакасова Раушан Кабикеновна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550214450019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Садвокасов Жиренше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450127300182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Садвокасов Нурбек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870227351148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Салимов Жомарт Куанович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650815350120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Салимов 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620802300267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Самойлов Вадим Сергеевич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840715350810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Сапаров Аманжол Шагирович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620904300886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Сапин Бейімбет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870130351216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Сапин Жылкайдар Мугазамович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610326300644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Сапин Косайдар Мугазамович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651003350013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Сатанов Рахимбек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611025350260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Сатанова Динара Дулатовна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921109450109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Сауранова Несипжамал Рымтаевна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571227402265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Сейтхалым Маржангул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871229499023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Синегубова Ольга Николаевна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751020450088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Смаилов Ибрай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760816450432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Солтан Тилеубай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781001350293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Стародубов Олег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790608300206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Стародубова Тая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571117300859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Жанболат Амангельдинович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781201350012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Сулейменова Серик Амангельдыулы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810306350376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Магадан Талгатович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750416301203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Сыздыков Сайран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560425300551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Тайтымова Бекзат Кадылбековна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640401451283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Таутеков Рахат Таканович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680610350210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Тищенко Федор Вячеславович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890625351511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Тлегенов Даулбай Капезович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390904300390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Токкужинова Алия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860513450713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Умаров Серик Рахимбаевич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670923350270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Уразбаев Азамат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790921350442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Фаломкина Светлана Ивановна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720617450403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Фоломкин Вячеслав Сергеевич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911104350798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Франц Юлия Алексеевна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830813451747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Фролов Дмитрии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760808350175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Джамбул Бекболатович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790319300899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Хит Алексей Александрович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761012300769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Хозин Ильяс Рушанович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021005551106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Чарапиев Ергосай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791106301119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Черапиев Серикбол Бабавеич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540817300589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Черникова Нина Анатольевна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891123451195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Чернов В.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760819301038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Шакирханов Жанат Рахымбердыевич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850815350473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Шакирханова Назгуль Рахымбердиевна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730920450185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Темиржан Думанбаевич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751228350054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Шкуркин Виктор Дмитриевич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590430300861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111837100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БЕСТОБИНСКАЯ П.А.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"Bm Qazyna"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850411351372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"Zhomart"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930826350902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"Абдирахман Романгуль"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840524450998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"Дарын"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830514399046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"Жумаш"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880329399075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"Ибраһим"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690110350442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"Капашев Бахтияр Касиетулы"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950627351407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"Мадияр"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840927450631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"Хали Серікбол"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890818351683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"Шакирова"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780926402335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Абдиева Баглан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550108400691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Абдрахманов Кабдул-Марат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580619300728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Кенжебек Сманович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690405350515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Мурзабек Акишевич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590920300796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Абдрахманова Айнагуль Аманжоловна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771219401592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Абдулхаликов Ж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720308350774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Абенов Аманкеш Ташимович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630409300996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Абжанов Жексембай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661127300723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Абильшенов Галымжан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690425350178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Абильшенов Каиржан Саткенович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671111350040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Абузар Манарбек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681125300528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Абузаров Адильбек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660530300741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Абузаров Болат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730116300865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Абузаров Сакен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640618300558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Абузарова Алтынай Раматовна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730419400650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Абылкасимов 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880320350513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Абылхайров Серик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740203350424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Агатаев Бауыржан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770529300868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Адильбаев Абай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740311300956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Азмагамбетов Бекболат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800130301012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Азмагамбетов Жасулан Тулеубаевич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631201301381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Аидарханов Муратбек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680724301054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Аинеков Мейрамхан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770408350767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Аипов Манас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710308450500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Аипова Батима Жанатовна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881223450139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Алимбаев Казбек Калыевич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630130300692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Алимжанов Мухтар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611202350163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Алимжанов Талгат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780916301663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Алимов Канаш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680101351093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Алимова Жанна Кажмухамметовна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861109450690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Алипов Бауыржан Мухаметович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800101304178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Алипов Мухамед Калиевич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561005350399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Алипова Назгуль Кажтаевна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810526450795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Алпыспаев 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841118350818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Алтаев Каира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861120350991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Альдекенов Адай Муставьевич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610325302040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Амиртаев Али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630324350534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Антонюк В.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670124401077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Антонюк Виталий Степанович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660618350598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Аристанов Д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810712351202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Асаинов Барлыбай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600630300189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Асылбеков Ерлан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790126301948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Асылбеков Ербол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710512350513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Асылбеков Ержан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700704300608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Асылбеков Серик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600117302206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Ахбаев Асет Айтбаевич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800628302276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Ахмедьянов Адил Жанатович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870410351291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Ахмедьянов Жанат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670909450538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Акмалиден Кайргельдинович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610121350110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Кажитай Ольдекешович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570423300710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Казбек Гиноятович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510509300112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Ахметов Орынтай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550525300820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Ахметов Сакен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761111300668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Ахтанбердинов Жанибек Турарбекович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760406300738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Ашимов Муса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720328350159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Аюпов Манас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670119350170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Аюпов Серик Ерханович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660413300656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Бабенов Жанат Каиргельденович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771030301638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Базилова Куляш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530619450167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Баисов Канат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691209350502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Баймагамбетов Коблан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631215350415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Байсынов Д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841207350772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Бакенов Жанат Хайруллинович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650912350128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Бакенов Жанат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700522350318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Бакенов Кайрат Айткешович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641010300565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Бакенов Канат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670605300750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Балпанов Нуржан Каирбекович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720117350314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Баталов Кайрат Габдулхаирович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811217351373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Бейсекенов Адильбек Магозович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770817301257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Бейсекенова Бакижан Рамазановеа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610801450331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Бейсенбек Нуралы Нуртайұлы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710902300190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Бекетауов Бакдаулет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751116301835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Бекетауов Яссауи Бакдаулетович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040127550790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Бекмагамбетов Даулет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780122302299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Бекмагамбетов Марат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470823300388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Бельгибаев Ж.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870509351226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Бережнов Михаил Васильевич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851020350599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Беркимбаев Сабыржан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690518300385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Бесимбеков Булатбек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700420300941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Бескарин Жанарбек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680806350523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Бисекенов Ербол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570108301012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Булыгин Сергей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600823301127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Васина Наталья Васильевна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740305450629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Волос Андрей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810122351106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Волос М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620305450793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Габбасов Бауыржан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780506350474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Габдулинов Солтанбек Кайрович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580115300450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Габдуллин Беркут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761110350639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Габдуллин Майдан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650820350405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Газизов Айтмухамед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480903300512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Газизов 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791123301766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Галимов Айдар Амангельдиевич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811203350973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Гаранин Вячеслав Константинович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880508350832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Гекельман Яков Федорович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891022351328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Давитхан ИП "Мухамед"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970501351158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Даулетов Дюсенбай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561216300657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Даулетов Куат Шаушетович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780809302164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Даулетов Шаушек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520115301170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Джандавлетова Рахия Кокашевна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610919450373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Джекеев Барлыбай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600115301861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Джесупбекова Валентина Андреевна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560208400895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Досмагамбетова Умитжан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381117450267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Досумбеков Сержан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670507300044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Дошумов Жумабай Каирович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540219300716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Дюсенов Разиден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600119300716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Ералиев Еркин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650222300009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Ералина Бикеш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730212400794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Еркебуланов Кубеген Тамаевич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681128300722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Еркебуланов Курмангали Таманович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630926300481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Ермагамбетов Ардак Кияшевич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780721301900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Ермекбаева Баян Мухамеджановна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570810450628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Есенбеков Ерик Тасбулатович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710210350571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Есмагамбетов Аман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750826350230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Есмаганбетов Мурат Тайтышинович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650227350223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Есов Амангельды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640928300850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Жагупаров Кайролла Хусниденович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521120350238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Жакупбекова Кульбагдан Абылкасымовна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480605400727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 Даурен Даутович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830907350991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Жакупов Даут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550814350104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Жакупов Сатпек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660324350699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Жакушев Амангельды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660614300024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Жалтыров Серикбай Зейнулович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660818350357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Жалтырова Салида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721211400754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Жангуттинова ИП Жангуттинова Г.Ж. Жанбырбайкызы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960828451616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Жапаров Сакен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730717350353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Жармагамбетов Айдын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740910350215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Жеманов Александр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860129350879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Жилкибаева Сауле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581116450431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Жумабеков Ахмед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613006350558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Жумабеков Ахмет Нурабаевич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631006350558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Жумадилов Куанышбек Шиликбайулы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651222300956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Жуманов Магжан Кенеспаевич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890628351409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Бактыбай Каиргельдинович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601014300966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ИП Арман Уахитович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791001301099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Жунусов Кажтай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500401301479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Жунусов Каиркен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670128300966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Жунусов Нурлан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770928302148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Жусунбаева Айнаш 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750409450676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Зеинилов Каират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740703300749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Зейнелов Бейбит Шонанович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760419300729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Зейнелов Мурат Шонанович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720530300715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Зейнелов Нурсултан Кайратулы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010101551850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Зейнелов Суиндык Шонанович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770920301366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Зейнелова Асемгуль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791013401724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Зейнелова Жанар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691208400844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Зенелхан Амангельды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850521351915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Зерских Антон Алексеевич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830313350794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Ибраев Жумаш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590801300154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Иванов Роман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840102351142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Идрисов Абзал Кызырович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690531350154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Идрисов Абай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560828350380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Идрисов Димаш Нурланович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880306351357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Идрисов Канат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680404301024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Идрисов Мурат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570812350078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Идрисов Орымбай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620912450525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Идрисов Орынбай Кзырович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620228300772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Идрисова Лаззат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740120401000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Ильясов Марат Сеилбекович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640720350856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Имагамбетов Борамбаи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480308300924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Иманбалинов Ерболат Амантаевич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890712351693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Иманбалинова Гулбаршын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700621400168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Абылгазимова Жанар Айтмукановна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750129400826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Габдулинов Дархан Солтанбекович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790924300958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Муканов Нариман Бактыбаевич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740918350158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Куат Муратович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720103301315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Искаков М.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821216350341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Искакова Бекзат Рашитовна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620719450536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Исмагулов Бейбит Баукенович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660530301086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Исмагулов Косман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580426300888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"Кыпшак" Майканова Гульназ Еркиновна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770105402375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Кабдулманова У.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630823400874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Казбеков Максат Мархабатович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761208350532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Казиров Бисембай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631219300679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Казыбаев 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580422350604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Кайырбай Куаныш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960428351100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Какимов Каиртай Кошерович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570324300801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Какимов Кунанбай Каратаевич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830818350442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Какимов Пшекпай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740126400665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Какимов Шаймардан Каирнасович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420416350065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Калимов Дюсембай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630114300992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Калимов Мырзагали Сатыбаевич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710321350169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Камеев Кайртай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610528300949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Камиев 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520415300074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Канафин 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690330300755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Канафин Бекболат Адильбекович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770612301594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Канафина Мария Дмитриевна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590330400071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Кантарбаев Каирбек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670121350240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Капаров 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500630350026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Каппасов Базыл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560928300546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Каппасов Жанибек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601121300393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Каппасов Жумабай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610224350242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Каппасов Мугадил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580831300245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Карагужинов Нурлан Муратович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870402350735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Каратаев К. 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570924300665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Каратаев Куаныш Кайроллович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910530351284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Каратаева Айтжамал Караровна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590625400927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Каржау Кабыл-Газиз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570527350495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 Бекзат Ерденович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660810300882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Каримов Бисембай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561227300756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Каримов Кабдул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550121300676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Касенов Ерден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780725302544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Касимов Рафаиль Болатович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871204351412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Касымов М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730206350117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Катран 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930808350786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Каушев Жамабай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530809300642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Кендырбаев Каирбек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610723350410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Кендырбаева Кызгалдак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720623450624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Кенес Даурен Кайратулы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870221350711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Кенженов Канат Муратбекович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771126300999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Кенжетаев Данияр Акымбекович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860927350718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Кинаш Куаныш Евралиулы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000110551441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Клепец Александр Степанович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760302350709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Кожанов 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870810350288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 Олжабай Мардынович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700105301302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Козыкорпеш Айбек Абайулы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950420351065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Коныров Жалын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740724300426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Конырова Раушан Рустемовна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721005400294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Коробова 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390509400786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Кошанов Еркебулан Рамазанович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820326350367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Кошанов Ерлан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760505301010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Кощанов Рамазан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510715301150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Кресс Анатолий Эдмундович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720616300534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Кресс Эдуард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670412301204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Хозяиство "Ерсаин" Алпысбаева Кадиша Баштаевна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590606400993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Купеев Сагымбай Кубатаевич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690621350341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Курасов Александр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550907300877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Куржикаев Санат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750609302022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Курилович Артем 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930214350638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Курманбаев Султанмахмуд Курманюаевич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890420350300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 Берик Еркинович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811008350597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Кусаинов Еркин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390543002750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Кусаинов Жанбырбай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671022300497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 Саадат Блялович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780105301991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Кусаинов Сансызбай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630903500111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Кусниденов Канат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720529350409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Кх"Абдиев" Абдиев Ануарбек Казбекулы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940105350439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Кызыров Дулат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851109350434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Кызыров Серик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580308350082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Кыршимов Мухамед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640322300658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Қима Асылан Еркебайұлы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961209350351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Латыпов 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820419351420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Мадиев Акымбек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560101310498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Мадиев Булатбек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600125301668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Мадиев Ержан Кенжетаевич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691118350409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Малгождаров Руслан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821121351096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Малгождаров Жаслан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880324350446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Малгождарова Татьяна Николаевна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851206450775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Малеиев Андрей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630316350749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Мангушев 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650411350500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Маненов Жолдыбай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800103301005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Маненов Серик Темиртасович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590410301167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Маркевич Мелиса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570928400960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Матин Толетаи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570122300704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Маханов Жиенше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430612300185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Маханов Мурат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711103301782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Махметов Муса Гарипович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740101300280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Махметов Дулат Гаринович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810822350778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Мигова Людмила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600227499035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Молгождаров Каират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720319301351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Молдахметов Канат Хаметович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770216350018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Ислям Булатович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750830301274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Муканов Расул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860303351179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Рустем Булатович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860325351208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Муканов Саилау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530127300368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Муптихан ИП "Муптихан Досбол"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860220351287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Мусабеков Габит Серикбаевич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900627351755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Мустафин Едильбек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590410300961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Мустафин Кызыр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471015350136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Муфтахиденов Балтабай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540612300940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Мухамеджанов Аманжол Казкенович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841212350809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Мухамеджанов Жаксылык Зияшевич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820113351288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Мухамеджанов 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420901300500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Мухамеджанова 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551031450226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Мухамеджаров Булат Байжанович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680629350036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Мытник Денис Вадимович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950916351180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Назаренко Андрей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630922350288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Назаров Сергей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690508300747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Назымбекова Марина Владимировна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841016450532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Ниязбаев Игорь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580101305841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Нокин Мереке Жамантаевич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621107350664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Носачук Д.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871001350798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Нурахмет Ерлан Жумашулы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911025350580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Нурбаев Кошербай Жанбырбаевич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691011300054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Нурбаев Берик Оразбекович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610501301564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Нурбаева Жанима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470518400049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Ануарбек Скакович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621008300693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Нуржаксин Кусбек Галымович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891209351067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Нурмагамбетов Аманкелди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530907300487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Нусипбекова Салтанат Талгатовна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931123402028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Ожекина Баян Тулешевна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840625451648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Окубаева Раушан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651125400935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Омаров C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680427300686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Омаров Асылбек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570818300094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Омаров Жасулан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900307300969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Омаров Мурат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640310301155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Оразова Рымбала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630204401391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Орумбаев Садвокас Сейтказинович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611112300782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Амангельды Кайржанович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771121350501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Оспанов Ардак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800813350380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Оспанов Каиржан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501119350299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Мурат Кызырович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790827400749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Саят Даулетулы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941212351481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Отанчинов Кайрат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671220350428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Отдаленов Сергей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770831300919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Повид Николай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570103301607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Поляков Иван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590705300648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Понамарев Виталий Борисович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740620350259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Попов Степан Николаевич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740223302786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Потеева Светлана Ивановна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660902400581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Раимбеков Сайлау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620318350560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Раимбеков Талгатбек Медалханович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661012300906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Раинбеков Манар Жанарбаевич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870830351235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Раймбеков Бактыбай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670905300682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Раймбеков Манарбек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910327450299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Райынбеков Куаныш Сайлаубаевич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901012351060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Багадат Баграмович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751128350546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Рамазанова Нуржамал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570731400484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Рахимжанов Куаныш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840217350259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Рахимжанов Суиндик Серикович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850522350803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Рахимжанов Женис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890509351530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Рахимов Жексенбай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600123300718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Резепова Люба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560531400613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Рустемов Амантай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491008300066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Рысбеков Каидар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040811450334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Рысбеков Хайдар Тастыбаевич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620920350532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Рыспаев Ерлан Салимович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770116350016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Рыспаев Микай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561108350349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Сабитов Куат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810331350342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530315301040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Садвакасов Амангельды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661027300782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Садвакасов Макаи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550472516325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Садвокасова 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550119400641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Муратбек Сергазинович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590610350678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Алмас Маратович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910905350700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Садыков Куаныш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770219350610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Самамбетов Куандык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660531300658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Саманбетова Умытжан Кудайбегргеновна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680902400901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Сапаров Адилхан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720519300656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Сарсембаев Арман Мукатаевич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730727301558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Саттаров Базарбай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521020300713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Сбитний Дмитрий Сергеевич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960421350827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Себгатулин Женис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460220300378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Себгатуллин Салауат Женисович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731213300518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Сейтказинов Болат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631013350427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Секенов Серик Тлеубаевич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810609350294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Сенин Яков Давыдович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551009350253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Сибанова Елемес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071153450710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Сибанова Елемес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531107450710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Канат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690412350563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Сматаева Айнагуль Сайлауовна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810729450302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Сматаева Динаш Мажитовна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610323400733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Соспанов Асылбек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691207350501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Соспанов Кобеген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470623300555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Соспанов Марат Кубегенович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820523351336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Соспанов Толебай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640915300939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Соспанова Роза Жанболсыновна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620307400738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640628500657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Дархан Каиркельдинович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730721300785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Сулейменов Каир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471216350238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Сулейменов Кайрат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640629300657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Сулейменов Рауан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760331350529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Сулейменов Теморшот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501225300952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Сулейменов Толеген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640228300736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Торехан Каиркенович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690318300645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Сулейменова Роза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690125450301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Ерлан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780103350641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Ибрагим Алданович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641003300216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Султанов Ерлан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850413301218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Султанов Мереке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681108350204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Сүлеймен Роза Дәулетханқызы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570515400876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Сыздыков Балтабай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490804350176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Сыздыков Куат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680503300877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Табенов Жаслан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860619301715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Таженов Ерлан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800414302212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Таженов Серикбай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581204350334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Таженова Галия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630830400872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Талипов Галымбек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850619350632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Тапалов Жанибек Болатулы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720101305357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Таукенов Орал Каиртаевич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770613350484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Таукенов Орынды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810901351253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Ташенов Аблаихан Рустемович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680226300336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Ташмаков 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880318350929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Ташмаков Елемис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600308301444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Ташмакова Сауле Кабдолловна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610520401059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Тегжанов Дастан Дауренбекович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880509350293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Темірхан Айбек Бақтыбайұлы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960626351146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Тлеугабылов Темиргали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461025350179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Тойжанов Абылай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570303300788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Тойжанов Абылай Нургалиевич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570303300798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Тойжанов Талгат Нургалиевич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721212300603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Тулегенов Мухамед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690407401198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Турлыбаев Асылхан Сальменович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730623350441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Тынымов Канат Кактаевич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730119350352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Укубаев Айдар Салимович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690214350488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Укубаев Амантай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641125300917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Укубаев Ануар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610815300830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Укубаев Сакен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681011350306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Умралинов Талгат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730319300046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Уразбаев Ардак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700904401055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Уразбаев Балташ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460101304732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Уразов Аскар Базарбаевич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830714351366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Усенов Серик Нуралынович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840401350348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Ускабаев Айдар Мухамедсадыкович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750309350656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Утенов Азамат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880317350359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Утенов Мурат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620124300757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Утеубаев Галымбек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640101350642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Утеубаев Кайырбек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530223301239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Утубаева Баглан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580319400674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Фирсова Татьяна Михайловна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910920451716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Фоменко Павел Викторович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580119300750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Хажимов Асан Турсумбаевич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870602350504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Халимова Зайра Сатыбаевна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681208400852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Халыков 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691115300872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Хамазин Суиндик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810925351082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Хамзин Бахтияр Муталлапович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880905351026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Хриспенс Андрей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841010351521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Хрящева В.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900803450717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Цинский Александр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690304300847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Чередниченко Евгений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850910350773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Шаимов Аманбай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560622300969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Шаимов Ербол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620419300770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Шаимов Мушелтай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590330300759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Шайзадинов Балхаш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700101300392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Шайзадинов Жылкыбай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620525350149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Шаймуратов 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620114350431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Шакенов Аманжол Бакытович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650412350813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Шакиров Даулет Амангельдинович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761220350528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Шакиров- Ермек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470315300881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Шакиров Касымбек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520401301195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Шакиров Серик Амантаевич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641129400826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Шакиров Серик Гайсенович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661117300749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Шакирханов Жаслан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810818350746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Шамилов Ербол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730430350581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Шарапиденов Айдар Муталапович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891113351491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Шарипов Динмухамед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581016300752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Шахманов Галым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820802350829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Шаяхметов Кайролла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480823300627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Шаяхметов Турсун Калауович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670117300301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Шекебаев Марат Кинаятович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551201350673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Шикибаев Сагат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590302350613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Шокоманов Каир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460905300728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Ящубкина Т. 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581016400293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111847300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БОГЕМБАЙСКИЙ С.О.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Ажык Ержан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910509351428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"Бахытхан"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850331399025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"Бекарыс"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010331551099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"Ескендир"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911010351201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"Мырзатхан" Мырзатхан Бакытгул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890117451308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"Төрт Отау"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850317302591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"Хагазбек"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680511350480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"Хауан Савирелд"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65052940539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Уримхан Х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660130350486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Авилов Жанат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630319350282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Адай Естай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950208001027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Адилхан Б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690410450435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Айтжанов Сартай Манапович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501221300227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Айтуган Хымбатгул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721201499040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Алгожин Казбек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530818300582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Алиев Мурат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580815301404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Альжанов Каир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610929300652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Альпамаз ИП "Мансұр" Альпамаз Альман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900809451364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Асен Досболат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920928399056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Аскаров Оразалы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610227300993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Асылхан Хумарбек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620904350377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Багауов Жомарт Багауович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781109300998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Байкенов Канат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680413300749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Батыгаев Кайрат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670911300040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Баяр Аким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841217399096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Баяр Бахытбол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810223351244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Баят Каким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850221301383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Бегимов Азамат Елубаевич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890310301641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Бекболатов Каиркельди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480221300446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Бекмаганбетов Жанат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770128302041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Бектасов Кабдрахим Алпыспаевич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630725350554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Бектасов Байжан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570410301311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Бектасов Манарбек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680517300070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Бектасов Сансызбай Сыздыкович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640101353726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Бокаев Махамбет Бекмухамбетович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810816302666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Бокейхан Базарбек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650529450539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Болшыман Амандык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720318499143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Буйдахан Хибат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790302350219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Буйдахан Есет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820604351217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Буйдахан ИП "Нұр-Ай"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600910350445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Букейхан Жигур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831010399118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Буланбай Айымхан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890402001266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Гавриленко Геннадий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590209300681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Даулетхан Жанузах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710417350488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Даулетхан Халман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800216350395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Доманюк Сергей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710202350072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Доменко Владимир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601108350438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Досмагамбетов Иркин Аупеевич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570202300580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Дробышевская Маргарита Петровна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470905401050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Дроздов Олег Романович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660210300672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Дуйсекеев Куаныш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920704350075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Дуйсенова Маржан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570801450440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Дуримхан Меруер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850227499195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Жагслаг Магзам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870406001600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Жаматы Айболат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961113351437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Жапаров Тохтар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770904303305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Жапаров Кайриден Лухманович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470514350017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Жапаров Мадияр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750210300562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Жапарова Галия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600801401669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Жарбулов Тлеулес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391110300763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Жетписбаев Саян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840105350636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Жуканов Даулет Алибекович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840501351002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Жумаев Талап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760327301023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Жуманов Талгат Саттарбекович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680506350324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Жунусов Даурен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870822350977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Жылхышы Сайранбек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851111399081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Загородняя С 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500213450085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Ибрам Бахытхан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850331399025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Идрисов Бауржан Каиргельдинович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811206350800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Идрисов Марат Кенжебекович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680319350665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Идрисова Гульнар Кенжебековна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651023400673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Пчелков Игорь Андреевич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700309350499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Садуова Сауле Ашкеновна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780905402424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Тілеген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861216350448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Хайдарбекова Хайдарбекова Диана Құрманқызы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990605451084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Эйснер Анастасия Александровна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800326450459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"Айғыр Жал" Солтан Толеухан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170564027668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Кабилденов Аман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501128300569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Калиев Азынабай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570326300634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Калиев Арыстан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680205350116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Каликов Ержан Канатович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790918300876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Калкей Жайна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720509450802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Камалиденов Талгат Амантаевич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781002301964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Камзинов Жанат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751006350641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Камзинова Камила Кайратовна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971226450382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Канапин Ашим Кабдуалиевич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561223300239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Капашев Тулеген Жаксыбекович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700720300794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Каримсаков Жаксылык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720425399065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Каримсакова Сапура Аширбековна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760312450551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Касенов Толеген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680206300307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Кельдеева Наталья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661016400796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Кляин Сергей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761027300770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Кожанбетов Сансызбай Сейлканович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671021350478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Козенко Валентина Владимировна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580131400711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Койтан Адилбек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710415350586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Кокен Манарбек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740415350521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Кошкенов Асылхан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651010350137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Куприк Анатолий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570908300747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Курмангалиев Жанат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580926350218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Кусайнов Сагадат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670413350238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Кусапкулов Дамир Рауфавович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811015350248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"Қозған"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751122350533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Қойшыбай Гүлжан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880123451339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Левченко Максим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530929300823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Мадениет Роза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851222451215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Макашева Раушан Мухамедиевна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640118400030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Манапов Арман Айтпаевич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801030350565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Медрисов Жанибек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710227300378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Мектепхан Маулетбек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750101352146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Меңдібаев Төлеген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600812300981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Муса Нургалым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760330350543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 Мурат Сартаевич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561009350112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Мухамедгалиева Гульнар Ульжабаевна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710214400553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Муханов Ерлан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880222350789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Мырзатхан Ертай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861125350334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Нәзір Біржан Аитбайұлы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970903350452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Нуралин Азамат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810703350037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Нурзолда Ескендир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911010351201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Нурсал Айбат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780724000830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Оразай Бахдаулет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810216000867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Оразай ИП "Амина" Оразай Куляш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821204451211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Ербол Еркаевич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671202301651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Оспанов Сансызбай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760621300806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Оспанова Марина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740811450075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Отыншин Салимжан Кабдуллович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750212350460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Пердебаев Галымжан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840829399030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 Сергей Васильевич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621203350011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Ракишева Ж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710726401048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Рамазан Арыстанбек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940101352929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Рахимжанов Роман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740223301133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Сакенбаев 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760827350010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Сапин Бейімбет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870130351216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Сапин Жылкайдар Мугазамович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610326300644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Смагул Ербол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650823350431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Смагулов Мубарак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610318350092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Солтан Алмахан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620813499024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Солтан Бадаухан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650603350386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Суинов Жанат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720226300940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Суинов Канат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770122300825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Суинова Гаухар Даутовна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791223401548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Султангазиев Сейлбек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630225350348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Схах Манарбек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620312399054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Тайшы Салтанат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720320399079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Тлеуберди Жанарбек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760620350639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Тлеулин Тасбулат Темербекович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640119300703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"Organicfood"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161140019563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"Астана-77"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200640022063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"ПКФ Табыс-Агро"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201140025062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Толебаев Серик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611014300046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"Ақбай Мермұхан"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020540017104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Тукенов Каиргожа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600808350232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Тунгашбай Ермек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920318351520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Тунгашбай Жанибек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881230350834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Туяков Мухтар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750901350347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Улархан Арманай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740213350543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Уримхан Худайберген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660130350486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Усинов Жумахан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580605300662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Фомин Александр Викторович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570227302266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Ханапин Азамат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770208301018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Хапизин Аманай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420318300531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Хасамбай Риянбек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631120350489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Хасымбай Хабихат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360110350474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Хасымбай Хагазбек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680511350480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Хауан Даулетхан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670525350613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Хауан Пайзолда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610213350666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Хауан Саулехан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771228350355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Хумар Адай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731202000806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Хумар Даурет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840303001209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Хумархан Амантай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710112350727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Хуспан Хайни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741120001058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Хылышхан Жаматы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720704399125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Шагадатов Ерлан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761016350350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Шалабаев Бауыржан Жакенович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850317302591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Шалабаев Жакен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530315350366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Шаметай Сейсен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891212000189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Шарив Оргебай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720416350583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Шатаев Жанат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651117350456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Шугаев Куат Шорович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850714351250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Янжума Хайрат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880221350812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111800000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Г.СТЕПНОГОРСК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Ермек Р.Е.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990319350729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"Кабиденов" Кабиденов Куатбек Осербекулы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801215350233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"Мирбабаев Бахтияр Мамуржанович"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820618350929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"Шынfыс Хан"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820623350014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Калабаева Лазат Халилуловна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621013450510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Нурбаева Жанна Ерболовна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771114402609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Абих Елена Александровна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981101450502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Абишев Дуйсенбай Токанович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590406350282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Адахамов Муратжан Эргошович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611201301299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Айдарханов Нурлан Алтынбасович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640514350221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Айтимов Медет Шекенбаевич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770817350502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Айтмаганбетов Аян Кайратович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840520351353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Акижанова Дина Нуркалыкрвна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871217451023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Алгожин Марат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661021301140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Алибаев Кусаин Негмеджанович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640413350371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Алипаев Бекбулат Калиулы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581018301593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Байздрахманов Талгат Халилуллович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630807302064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Байтугелов Алмасбек 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840520351036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Балгожин Марат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600811301111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Балтабаев Руслан Калиұлы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921229351391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Бейсембеков Баймагамбет Айнабекович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730222350055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Бекмаганбетов Жанат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770128302041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Босый Сергей Николаевич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571120350227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Волкадав Вячеслав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760414350440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Гордейко Виктор Генрихович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620408350539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Досмагамбетов Ермек Иркинович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910602350891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Досмагамбетова Алия Омерсериковна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841220451103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Драгон Светлана Владимировна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760420450231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Дуамбаев Кайрат Омерсерикулы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770427350106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Дудургова Елена Юсуповна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890206451490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Елеусизова Кымбат Нуралиевна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750121401543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Ембергенова Раиса Сансазбаевна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721101450581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Ермагамбетов Кияш Габбасович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521012300600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Жакупова Динара Сайдахматовна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920618400924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Жумадилов Сиезбек Шиликбайулы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611017301090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Жумадилова Когаршин Алибайкызы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630612450279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Жупиков Денис Владимирович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900621350269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Жұмаш ИП "Каз-Дарабоз"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791020303702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Жұмашұлы Ділмұрат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751208399058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Идрисова Салтанат Жолдангаровна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580208450327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"Құлагер" Беисов Талгат Еременович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810905350055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Муслим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680615300717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Исаев Асан Ильясулы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880425350554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Исаев Ильяс Токашевич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610113300814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"Өнім" Елеусизов Жанабай Олжабаевич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590101353744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Казыбаев Амантай Нурбаевич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600229350344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Калайдаров Женис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780509301155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Серик Кошкарбаевич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720107350325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Капашев Касиет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731109300671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Ключников Евгений Васильевич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360113300256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Кубаев Николай Тимофеевич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490304300588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Кузьмин Юрий Иванович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470201300980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Кукеев Серик Кусаинович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500216300455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Курбанов Кайрат Абдикаликович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810606399101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Кушимбаев Азамат Муратович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831003351393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Малинина Елена Александровна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800420402403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Мирошниченко Виталий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720601301223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Арман Бактыбаевич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681115301026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Мухамеджанов Аманбай Алибекович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801214350446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Мухамеджаров Еркен Темиртасович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660505300081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Новиков Николай Сергеевич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821011350228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Нурбаев Темирлан Бауыржанович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030220551316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Нурпеисов Дархан Жанабаевич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820102350100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Оборовская Ирина Александровна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820516450603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Пешкова Наталья Владимировна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760108450483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Мурат Кабдешович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660715300421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Рахимжанова Капура Сейілханкызы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620717450169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Романова Татьяна Федоровна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760806450150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Сагиева Зульфия Станиславовна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730514450148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Сайдалин Аскербек Базарбаевич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680608300729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Салимов Тойгамбай Кастаевич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500101302436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Секретарюк Александр Николаевич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690311350297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Сулейманов Азат Кайратович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870522350867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Ташенов Шакым Кызырулы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710825350031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Тогизбаев Шералы Рахманалиевич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600224302307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"Айдабол-Кокшетау"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990240003878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"Қыстаубай" Кадырбеков Кенжетай Жуканович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190940032275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Тулеев Ергали Шайзадаулы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690507350410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Туребек Кайрат Каиргельдыулы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900517350144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Хабибулин Михаил Геннадьевич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850919351047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Аблайхан Темирбулатович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491202300685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Нариман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820126350706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Цишевская Наталья Алексеевна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740716400805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Чернов В.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760819301038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Шаимов Аманбай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560622300969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Шайхутдинов Гафур Рифович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681009300656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Шакимова Еркежан Серикболовна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791106400642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Шенеева Алмагуль Серикказиновна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840801402399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Шнайдмиллер Александр Викторович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820804350454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Шнайдмиллер Валентина Ивановна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810410450437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Яцын Сергей Брониславович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730208300469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111841100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ЗАВОДСКОЙ 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"Мукажанова Ж. Б."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800617401462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Абежанов Толеубай Тамирбергенович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671025350023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Абсалямов Орайхан Байкенович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510723350093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Акимов Виталий Михайлолвич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780123302650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Алимова Маржан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681015450097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Альжанов Каир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610929300652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Амербеков Тимурлан Шаяхметович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670309350183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Амербекова Айман Майдановна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670908450116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Амирбеков Тимур Куракбаевич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800906350099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Антонова Екатерина Анатольевна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870702450336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Апсаматов Габдулпашим Уагапович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610107350421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Ержан Райханович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590515350126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Аубакиров Ризабек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860417350606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Байбазаров 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530331300298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Байбазарова Окпетай Рахимжановна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540211450120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Байжанова Лязат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770102402908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Баштовой Сергей Иванович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801130350320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Бекболатов Толеш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671107350841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Бекболатова Марзия Сейполовна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661205400039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Бектасов Б.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710120350334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Бектасов Руслан Хамитович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660208350291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Бектасов Хамит Казенулы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491026350060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Белов Петр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900920350204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Белова Елена Владимировна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850201450140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Белова Ирина Витальевна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650624450614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Блялов Абай Мухтарович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520609300207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Бойко Ирина Михайловна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730320450502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Ветров Валерии Станиславович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580903300701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Волкова Наталья Анатольевна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750226450453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Габбасов Биржан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800101350954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Даурова Анна Александровна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850605450197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Джуманова Нуржамал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670630450066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Дирун Сергей Анатольевич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601017300398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Дунайцев Дмитрий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750806350281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Дяченко Петр Иванович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711020350640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Ержанов Азамат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780614301979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Еркетаев Амантай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660827300062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Жагапаров Канат Ргебаевич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800706302150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Жакипов Айбек Зулпикарович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770514399052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Жанабаев Алтынбек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590721300040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Жаргайнова Назира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531115450219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Жахин Кайрат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680221300903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Сайран Кабдулжалелович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721030350042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Жумаев Талап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760327301023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Уалихан Калелулы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700204350011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Закариянов Нурбек Кабулканович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810623350578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Идрисов Базарбай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611005350300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Байтемиров Куаныш Сабкенович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780416350485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Жалмагамбетов Ержан Амирханович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800729300853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Кокаев Ержан Дюсембаевич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940206351228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Мукажанова Асель Гибраткызы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940106450222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Нуршабаева Алтынжар Жанатовна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880227450603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Уразов Тлеген Рахимович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881010350540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Иристаев Муроджон Оринбаевич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690331301644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Жанат Каркенулы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691121300598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Исмагулова Жулдыз Мусулманбековна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911120450404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Исмагулова Райхан Даулетхановна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650101400357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Кабитова Жанар Джумабаевна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730619450644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Казиев Кайрулла Жумабекович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550412300271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Казизов Ерлан Бекмадияулы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700724301546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Каиров 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500307300955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Караев Б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640101353200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 Амангельды Калижанулы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540915301272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 Бауржан Каиргельдыулы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710811350152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 Данияр Маулиевич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830824350554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 Каиржан Каиргельдинович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730701350415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 Кайрат Согитович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770329301026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Каримова Айтжамал Нурмагамбетовна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601002450468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Касымов Самат Сайранович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751002350233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 Амантай Карибаевич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850417350743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 Канат Темирбаевич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680415300809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 Карабай Жунусулы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520617300419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Кожахметов Серик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671124350091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Кожахметова Гульнар Бранкызы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550620401019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Кокаев Азамат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841106351167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Константинова Екатерина Александровна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670216450411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Космаганбетов Жанболат Зейнелович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720216301697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Кудрич Евгении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831122451416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Кульжанова Б. 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830102450872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Кульжанова Кульбарам Бейсенбаевна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560713450272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Кульмагамбетова Галия Закеновна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480510400265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Кульмаганбетов Базарбай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460104400412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Курмангалиев Ардак Жанабергенович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680825301093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Курносенко Лариса Николаевна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660101402305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Кусаинова Алия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760706450206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Лаврентович Ирина Владимировна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841130451203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Ладесов Андрей Викторович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791210350162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Лепеспаев Жанабай Турабаевич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620911399020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Логвиненко Иван Александрович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640517350446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Лукпанов Сабиржан Бекмагамбетулы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420315301008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Майраков Александр Анатольевич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620204350173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Майраков Игорь Анатольевич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660314350189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Малинена Евгения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740123400257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Мартышин Андрей Аркадьевич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630722300650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Махметов Канат Каримович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591230350126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Мащанова Райхан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430501450382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Медиев Амерхан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820911351157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Мишитбаева Александра Сергеевна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900331451247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Мужукбаев Каратай Хайруллович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820721351114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Мукажанов Балтабай Нурланович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550531300417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Муканов Нурмаш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520506300584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Сабит Сагинбаевич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680113300522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Мусабаева Сара 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760601402057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Николаенко Анатолий Алексеевич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390429350058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Нурашев Канат Сайлауович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671126350349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Омиртаева Батима Токеновна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630714400633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Оразбаев Руслан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821106350879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Оспанов Естай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470305300916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Оспанов Ж..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761213350103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Оспанова Марияш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521103400760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Оспанова Меруерт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931116451117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Падчанов Ербол Шахвалиевич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731104350343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Переломова Светлана Робертовна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610501450599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Подчанов Ерлан Шахвалиевич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780114350463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Подчанов Нурлан Шахсалиевич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820826351185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Пшенбаев Булат Бекешевич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771129301903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Рамазанова Салима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610423400152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Романов Евгений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740708350435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Сабитов Бауржан Жаркенович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710213300383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Сабитов Бауыржан Темирбекович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840919351401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Садыкова Асия Дюсенбаевна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890731450714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Сакпаев Канат Кабдуллаевич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760202350150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Салимов Жомарт Куанович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650815350120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Салипов М. 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650927350183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Сарсеенбаев К. 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680621350230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Сипульдин Олжас Амангельдинович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880908351062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Смирнова Галина Васильевна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550904450427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Стародубова Тая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571117300859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Султанова Сымбат Сериковна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901015451441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Таитымов Данияр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851207350219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Токежанов Куаныш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700427300860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ТОО"Асыл Тұқым-2050"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181040038321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Торгаутов Талгат Сансызбаевич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720913350129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Тустикбаева 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630130401429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Ханникова Сагира Исхаковна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470513400281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Хлыбова Юлия Сергеевна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830925450163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Шайкенов Куандык Маулетович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900531350458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Шайкенов Рашид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700306350016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Шайрестанов Амангельды Камарулы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440116300180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Шемпиев Рамазан Калиевич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480621350010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Шинкоренко Любовь Николаевна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620828400542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Эллер Александр Александрович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590826350474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Югина Елена Александровна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750910400643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Яндюк Степан Васильевич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460110300588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111849100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ИЗОБИЛЬНОЕ 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"Саян"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731218450101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Агзам Ержанат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820606351119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Агзам Салдатхан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680918350334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Айкембаев Мурат Жолдыбаевич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620822350272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Алибаев Аманжол Кыздарбекович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780804301852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Алибаев Айбек Кыздарбекович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821211351174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Алибаев Кыздарбек Жакиянович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460720300297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Алибаев Омерзак Тагнович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700415300627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 Ержан Назарович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850205350949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Алимбетов Серик Жатаевич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680927350462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Алтайбеков Бауыржан Канатович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900427351371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Асаинов Мержат Жанатович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570801350117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Асаинов Хужат Жанатович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670126350199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Аубакиров Мурат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530801350308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Фаиз Халимович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811220351151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Виктор Байкенович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550626300463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Закарья Зигангараевич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650124350411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Халим Зигангараевич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540209350381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Ашимов Амангельды Оханович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640103350366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Ашимов Аслан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810921350617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Ашимов Бейбит Оханович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620125300821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Бабурченков Юрий Александрович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620319300390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Байбисенов Турсумбай Дуйсенбаевич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611215301592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Бекмолдин Айбек Бауыржанович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710101303755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Бектасова Майра Амербеккызы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581106400986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Белов Евгений Иванович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701116350412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Бем Евгений Эдуардович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810418350622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Биян Нурбек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770707350673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Боркошев Сапарбай Турдубаевич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500515350437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Даиров Толеген Базарбаевич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780129301417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Данияров Кельден Аскарбекович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660819350055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Дощанов Тлек Куантаевич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820924350546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Дуанбаев Берик Туякович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690312300642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Ермекпаев Жанат Мухаметжанович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680901350232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Ескендиров Серик Каиргельдинович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801020300772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Есов Амангельды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640928300850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Жагипаров Жексембай Сарсенович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610806301116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Жангужинов Гумар Серикпаевич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760728350696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Бекболат Ахметович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720528350750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Жумагулов Исай Хамидуллович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590928350637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Идрисов Мурат Амангельдинович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750423350606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Ильясова Умут Ольжабаевна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600101402860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Иманмадиев Аманжол Косманович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810326351086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Имекенов Марат Дюсембаевич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721201300838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ИП"Алия И Т"Даниярова Алия Газизовна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811221450333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Исабаев Каир Шакимович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691013300471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Исабаев Талгат Шакимович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671020300634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Исабаев Тохтар Шакимович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580716300537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Мереке Сеитович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710308350316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Кабикеев Аслан Базарбаевич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831120350926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Кабикеев Базарбай Даирович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500510300770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Каматаев Омирбай Балтагаринович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700928350355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Каматаев Умурзак Балтагариевич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651116350523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Капбасов Дарын Алдебекович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850709351401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Кауданбаев Ануарбек Баянович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661218300699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Кауданбаев Казбек Баянович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710520350254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Кендирбаев Бахытжан Кенесович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770710302085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Кичайкин Николай Николаевич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840829350167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Клепец Сергей Степанович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740606300731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Красильникова Ира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821215451112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Куанышпаев Ербол Елепбергенович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850101352236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Курочкина Елана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860323450780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"Ильхам" Сатпаева Асем Сериковна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870513450587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Макенов Булатхан Негматович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671120300975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Маней Ербакыт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871229351002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Маненов Жолдыбай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800103301005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Мани Ерлан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860502351282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Мошкина Галина Тихоновна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440814400052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Даурен Талгатович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900409350771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Наурызбаев Кунанбай Шаймерденович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611121300553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Немов Михаил Михайлович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660226300769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Нурбаев Серик Жумашевич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880807351083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Нурбаев Тулеген Темирбулатович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701005350479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Нуркенов Мейрам Магруппович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570211300708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Нуркенов Сагнай Сагатович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670201350265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Омарбаев Ерлан Каиркенович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790426302789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Канат Кайруллович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650206300480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Сагындыков Кендебай Смагулович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520603300732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Темирбулат Муратбекович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890223351576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Саликов Бауржан Манашевич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720910300493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Саликов Канат Манашивич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641024350312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Сатбай Бактыбай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721030300581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Сатпаев Канат Каиргельдинович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701110300770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Сибанов Шайымбек Искакович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641130300394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Исламбек Хайроллаевич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820801351357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Степанченко Александр Акимович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760504350569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Бактыбай Даулетович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750101351871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Ибрагим Алданович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641003300216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Арслан Ибрагимович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880809351252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Аян Алданович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751010350079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Бауыржан Таранович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601013300683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Сакен Бауржанович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870527350339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Сунгубаева Гульмарал Бакыткельдиновна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721029450559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Суфиянов Азамат Есенгельдинович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801011350482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Суфиянова Наталья Нурлановна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511010400614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Таксиитов Руслан Амангельдинович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850718351533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Темиртасов Омирбек Жумашович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580201301406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Токсеитов Тасбулат Мухтарович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540209300602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Фогель Татьяна Александровна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580131400404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Шаяхметов Казбек Сагатович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701202301392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111843100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КАРАБУЛАКСКАЯ 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"Матюшенко"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900216450888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"Хуаныш"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700119450501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Курман Жухамай Бердимурат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820915351258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Өмір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760528350054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"Время"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550529350303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"Береке"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540315401514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Саңлақ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840108401333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Халық Жері"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170540027518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Абдрахметов Даулет Касымович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810424300014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Абдыкаликов Жанат Кабдуллинович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740429350101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Абежанов Шакирхан Тулегенович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870805350677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Абилкасимов Канат Барисович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810116350978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Айтимов Каиргельды Ислямбекович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571001302208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Айтимова Лаура Каиргельдиновна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870107450143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Актанова Инара Геннадьевна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811003450764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Аленхан Аманжол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730710350771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Аленхан Апак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651216350484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Аленхан Мамет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540422350528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Аленхан Сагай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710226350529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Альденов Жумажан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650520350147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Анафин Каиркельды Ехтанович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521019350427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Арипов Кайрат Ережепулы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740625300676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Арипова Алтын Ережеполвна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620920400979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Асаухан Муратхан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630315350832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Ашкенова Айкерим Ермашевна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670530450032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Базилова Асемгуль Амангельдиновна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800706450365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Байгобылов Нурлан Забихуллинович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740823350143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Батталова Маржан Ныгметжанкызы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690125400484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Бейсенбеков Балабек Айнабекович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780725350019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Бекжанов Рустем Рахметуллаевич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820209351208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Бекжанов Сагандык Дюсенбаевич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570912350399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Бисимбаев Танат Кайратович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670417301549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Мадияр Нұрбекұлы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991030350601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Бупешев Азамат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780501302467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Бупешев Сагаш Олжабаевич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660101350903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Вебер Андрей Александрович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810409350920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Вильд Светлана Витальевна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810317450789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Габдуллин Жолдас Жолкенович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720131350346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Габдуллина Кабида Каировна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631005450122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Гизатулин Ринат Асадович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620202350539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Гончаров Николай Никифорович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460105350319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Данияров Нурлан Жумажанович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780408301601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Даниярова Алтын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530310450563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Дәулет Ұлан Қанатұлы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050701551423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Донцов Валерий Михайлович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621010350092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Досумбеков Султан Темержанович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570129350352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Дюсембеков 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691120300166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Дюсенов Рамазан Кабденович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520617300358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Ерманов НесИП Азангалиевич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540718300045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Жакиянов Тулеген Камидолленович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490310350081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Жаманова Арипа Хайрулловна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620122450590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Жармагамбетов Мырзахмет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540606350394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Жармаганбетов Данияр Мырзахметович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910416351829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Жетписбаев Ерлан Зейнуллинович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870414350205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Жетписбаев Зейнолла Корганбетович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601007350270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Жильцова 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501210450110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Жумадилов Ермек Бакирович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500115350244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Жунусов Болат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790116350057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Уалихан Калелулы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700204350011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Забиров Тлеубай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730101350959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Зайнишев Шыракбай Жартаевич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760605350101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Закариянов Кайратбек Кабдиканович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650816300586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Зияданов Бегзат Жунусбекович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640828350516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Тимур Казисулы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801205350142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Ильясов Азамат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730524301217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Илюшкин Сергей Алексеевич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730608350350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Иманбаев Аскар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750121350109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Иманбаев Мадияр Аскарович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910525350118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Иманбаев Мухат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920225350438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Габдулинов Дархан Солтанбекович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790924300958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Дидар Курумбаева Алия Сандыбаевна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770921450237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Жалмагамбетов Ержан Амирханович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800729300853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Зайнышев Толеубай Армисович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630114301138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Нигмет Дауиржан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911109000016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Ордабаев Дастан Алибекович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940307350952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Рысжан Рысжан Муратбек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920912451269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Шайхасанов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560103350140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Шарипова Асылтас Зайнышевна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600411400066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Исаев Асан Ильясулы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880425350554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Искакова Кульпаш Сабиевна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610110450325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Исмайлов Ризабек Алибаевич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600220300557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"Олжас" Баймаков Нурлан Хайдарович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591215350574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"Орбита" Вагапов Абу Арснакович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600101300926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"Байғазы"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081264015667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Кабар Еркинбек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660318350468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Кабар Ынтымак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700823350354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Кабитов Жолымбет Матыпулы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671209300740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Кабыкенов Сапаргали Мухаметжанович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690818350203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Каиркенова ИП Каиркенова Надия Наурызбаевна Наурузбаевна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810616450169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Каленов Талгат Ермаганбетович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820910350857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Камалиденов Жамбул Амангельдинович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720309300832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Камелиденов Жанбулат Шагбанулы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621210350258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Капезов Ахат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730519300856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Капезов Дулат Орынбаевич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621021350131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Капезова Зинаида Нурлыгаимовна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580318450070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Капышев Булат Оралович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860715350973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Карашин Амангельды Узбекович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570502350131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Каркешев Ерболат Амангельдинович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781222301396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Касенов Талгат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701125350114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Кендал Нигмет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630905399060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Кенжин Гариполла Калкенович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520505350054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Керейбаев Жомарт Муратович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691029300637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Ковалева Наталья Генадьевна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631023400828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Кожибаева Умсындык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450910400728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Козлов Александр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680109350316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Койбасова Гульнара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531115450070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Конакбаев Сатыбалды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420531300123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Конокбаев Болат Сатыбалдыевич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891201350977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Крестьянское Хозяйство "Радия"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881210450277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Кузубаев Серик Нургамитович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621114350107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Курумбаев Ерик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651209300441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Кусаинбеков Марат Бугенбаевич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610801301931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 Самат Нуржанович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551130350086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"Балу"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640210300619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"Тугелбай" Дәлел Айнұр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820101452702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Любарская Ольга Николаевна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540627400671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Маев Жанат Негматуллович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680208350215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Максименкова Татьяна Евгеньевна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800320400648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Масанов Алимжан Каркенович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631123350247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Матюшенко Алена Михайловна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900216450888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Мерей Динмухамед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840109351272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Михайдаров Хамза Жанилович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581017350010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Мишустин Петр Алексеевич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910604350466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Молдыбаев Болат Салимович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600623300994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Молдыбаев Серик Салимович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620610301529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Самат Кадырбекович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730822350017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Муратхан Багдаулет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881119350672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Мурашов Валерий Никитович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660530350420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Мусабаев Шугай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580909300883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Мусайбеков Дархан Есимбаевич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840416350230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Мустафин Аманжол Амангельдинович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680217350294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Мухамедгалиев Каирбек Тулеубаевич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550923300725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Мухаметгалиев Берик Ризабекович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890429350964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Мырзагалиева Ултай Жуниспековна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651118450329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Наргужинов Ербол Нурмуханбетович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760831300085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Наукин Саян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770209301073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Николаев Дмитрий Николаевич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711212350218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Нурабаев Руслан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830316351055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Нурабаев Бауыржан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790927300351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Нурабаев Хайдар Каримович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511208350066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Нурбаева Ж.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771114402609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Берик Нурманович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740207300762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Ерболат Нурманулы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800719300135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Нургалиева Аида Бериковна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000808651016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Нурмуханова Кайникамал Куанышбековна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450126450080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Амангельды Жаксылыкович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710925350271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Рустем Армановия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930731351141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Омарова Салтанат Маратовна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771120401821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Оразалин Елхан Токишевич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460503350075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Оразалин Сеилхан Темирханович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630407350248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Мереке Смагулулы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721107350171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Талгат Смагулович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670619300454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Перфильев Павел Петрович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821221350219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Петраш Владимир Эдуардович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680709300510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Пшенбаев Куаншпек Бекешевич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611005350466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Раймбеков Омирхан Борамбаевич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791224302228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Булат Кабдешович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811119350332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Рахимжанов Азамат Нуржанович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840824351009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Рахимжанов Нуржан Ахмедиянович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590330350309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Рахимов Ербол Жанабаевич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751013350550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Рахимов Рамазан Умержанулы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630217350097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Сагиев Сатпай Галимович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520818350061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Сайфиева Карлыгаш Шыгаевна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600101402007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Салиев Зиягиден Айдарханович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650220350126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Салыков Жаслан Асылханулы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740826300564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Салыков Омиртас Асылханович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700908350099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Сафин Джалиль Габдулхакович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700610399100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Сексембаев Исламхан Шамратович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500301300417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Серикбаев Сатыбек Аухадиевич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540308350588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Серикбаев Жунусбек Аухадиевич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601009350231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Слызько Василий Григорьевич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510823300219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Смаилов Асылбек Алибаевич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650105302021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Смаилов Казбек Алибаевич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630221350128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Сорока Галина Сергеевна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590506450450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Жанболат Амангельдинович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781201350012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Жангазы Пулатбекович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940816000161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Кайыржан Жылкыбаевич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720615350377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Иван Иванович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860916350976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Тoo "G-Tech-Company"</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171240007218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Таурбаев Серик Маштаевич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480903350033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Темирбаев Курмамбай Закарьянулы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730109350358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Тилеухан Сайрат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831229350929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Тимофеева Алима Мусылимановна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610314450344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Тойшибаева Айгуль Олжабаевна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740816450121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Токенова Айгуль Рахымовна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860630451272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Толмачев Ерлан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921118351417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"Kz Agro"</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140440031983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"Эдильбай-Карабулак"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200240006196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Уаисов Шаймар Ваисович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421117350121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Увалиев Окпектай Нурмуханбеткызы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560413400394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Унербек Ахсунхар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991111000120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Фазылов Олжатай Мухаметжанулы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630708350383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Хажекпер Серик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410515350507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Халхабай Аманхан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690922399013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Бекболат Бекбасулы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671209350053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Хинаят Мерей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591010350514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Хиноят Мухамед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790906350222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Хиноят Тулеген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000000111111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Церф Сергей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810528350819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Чернов Анатолий Васильевич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650121301368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Черномазова Екатерина Абрамовна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520702400318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Чухамай Мухамеджан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791221350300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Шакуров Ильдар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850219350211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Шарипова Дарига Есенбаевна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760615450122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Шарипова С 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421026450044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Шашкенов Бурабай Казизович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830114351186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Шорманова Сауле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640301450217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Шылтынаев 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621107300063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Ямалеев Ринат Ильфатович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791025350315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111851100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КЫРЫККУДЫК 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"Алишер" Хавдел Серикмурат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880913351129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"Бекен Хуатхан"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770808350563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"Бекмурат"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720318350615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"Бәзілғалам Нәзипа"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631011000183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"Жұлдыз"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940522450125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"Махаббат Дуйсенбай"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720213399077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"Мергул"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880825403167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"Мизамхан Хабалбек"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770818350459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"Ясмин" Аиткулова Айгуль Тохтаровна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890426451546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Сырым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831229350929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Шокен Бахытгул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720125450885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Ип"Руслан"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890826350605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Бекарыс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811225451155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Абенов Темирхан Коркытбайулы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490928300312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Абенова Анар Камидоллаевна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890610450538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Абетова Капия Нургалиевна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371201450142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Абжанов Болат Камидуллинович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710427350591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Айгисов Жанат Амангельдинович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700105350271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Айгисов Марат Амангельдинович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650907350219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Айгисова Гульнар Амангельдиновна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640523450217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Айтуган Елеусиз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670704350587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Айтуган Касилин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780804399060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Алимхан Ербахыт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910420350387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Асемхан Маулет Асемханулы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950722351067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Аубай Дуримхан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461001499058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Базылов Кудайберген Капарович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590820350431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Баймуханбетова Елена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700402450173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Байтышканов Каиргельды Кизатович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540813350038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Бекмагамбетов Амангельды Ельтаевич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640503300245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Бекмагамбетов Дуисенгелди Елтаевич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651230300315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Бекмаганбетов Кайрат Ельтаевич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691111300335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Бодан Баян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750410350378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Бондаренко Вячеслав Владимирович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751104350347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Борисов Константин Владимирович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851126351356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Гусак Евгений Сергеевич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790708350127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Даурбек Ерганат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921126350889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Джандаулетов Даулет Аканбекович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910205350665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Едкейулы ТусИП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610413350584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Ербол Батырбек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981019350667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Ергали Болат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670201350671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Есимов Мурат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570808350096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Жегтебай Хиныбай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650127303046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Жөнбай Ахат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700201399157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Зейне Аманбек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741228350290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Зейне Ардакелди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910819350663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Зейне Асылбек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880223350279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Идкей Хасам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590316350500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Идолда Ердимурат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831001351342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Имадил Ерболат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730116399100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Имадил Ержан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681221350308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"Еңбек"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660914300759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Ергали Ерғали Ерғали Манарбек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841101351129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Зейне Тойлыбай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770711350427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Кыдыр Калым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741024350638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Мамихан Байболат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850603351198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Муратбек Бахытберген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910912350391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Темірбек Ақжол Темірбекұлы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990925350971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Ханаш Асемгуль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680107450619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Исахан Сайлау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531125399021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"Ислам" Слам Тилеген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761006350643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Кабдулина Айша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820215451126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Кабитова Мария Матиповна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460507450053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Кадысбек Ерканат Кадысбекулы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930906350540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Калкин Базарбай Аманбекович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541228350070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Калымов Муратбек Рапыкович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591114350087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Кенжебай Жантилес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820110351112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Маденов Нурлан Каппасович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640620350129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Монахов Владимир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800410300610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Мошан Бекболат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770607350411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Мошан Октябрь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801107350771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Мүтән Ербол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800527350465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Нуртуган Молшылык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780730350303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Нуртуган Мурат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740301350660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Орашхан Хабдел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540930350282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Охай Берболат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850425351309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Сагдолда Шакерхан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700115350474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Сагшаан Алдаберген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830312351428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Сахиева Сара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420424400118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Сейсен Аділбек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950416351836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Тилеухан Ержан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910330350398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Тилеухан Сайрат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831229350929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 Муратбек Уалиятулы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631123350297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Турикова Марина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660828450239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Уатхан Кенжебай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831006050709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Уатханулы Еркуат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690513399050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Фролова Валентина Григорьевна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440904450028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Хабден Айнагүл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660928450440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Хабит Муратбек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680101352824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Хабылхаг Серикхан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690906350320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Хавалхаг Мапихан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551216350314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Хавден Саржан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681029399066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Хавилхаг Алимхан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670103350565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Ханаш Хавсемет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610404350723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Хапас Ержан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670315350671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Хасам Жасулан Хасамулы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940415351076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Хаукен Касым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620307399126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Шакей Сейсен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650118399075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Шакей Сейтхан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610810399109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Шакенов Гаухар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670524000206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Шакертхан Дуйсенбай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670315350700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Шаракаев Д.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721119350581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Шитов Владимир Федорович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540708350116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Шонахын Бахытбек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701114399028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Шонахын Дәулетбек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820604399083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Шугай Бержан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880115350360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Шугай Дауирбек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660825350563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голов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val="false"/>
          <w:i w:val="false"/>
          <w:color w:val="000000"/>
          <w:sz w:val="28"/>
        </w:rPr>
        <w:t>      Таблица 2. Распределение пастбищ</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классификатора административно-территориальных объектов</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п.Бестобе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111837100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п.Бестобе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п.Заводской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111841100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п.Заводской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п.Аксу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111833100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п.Аксу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г.Степногорск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111800000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г.Степногорск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с.Карабулак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111843100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с.Карабулак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Богенбай с/о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111847300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Богенбай с/о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Богенбай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Богенбай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Байконыс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Байконыс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с.Кырыккудук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111851100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с.Кырыккудук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Изобильное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111849100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Изобильное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Необходимая площадь пастбищ для сельскохозяйственных животных, гектар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общественных пастбищ, гектар</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отгонных пастбищ,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Для выпаса сельскохозяйственных животных необходимо ____гектаров.</w:t>
      </w:r>
    </w:p>
    <w:p>
      <w:pPr>
        <w:spacing w:after="0"/>
        <w:ind w:left="0"/>
        <w:jc w:val="both"/>
      </w:pPr>
      <w:r>
        <w:rPr>
          <w:rFonts w:ascii="Times New Roman"/>
          <w:b w:val="false"/>
          <w:i w:val="false"/>
          <w:color w:val="000000"/>
          <w:sz w:val="28"/>
        </w:rPr>
        <w:t>
      _____ голов выпасаются на общественных пастбищах, площадью _____ гектаров, _____голов выпасаются на отгонных пастбищах, площадью _____ гектаров.</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Плану по управлению пастбищами</w:t>
            </w:r>
            <w:r>
              <w:br/>
            </w:r>
            <w:r>
              <w:rPr>
                <w:rFonts w:ascii="Times New Roman"/>
                <w:b w:val="false"/>
                <w:i w:val="false"/>
                <w:color w:val="000000"/>
                <w:sz w:val="20"/>
              </w:rPr>
              <w:t>и их использованию</w:t>
            </w:r>
            <w:r>
              <w:br/>
            </w:r>
            <w:r>
              <w:rPr>
                <w:rFonts w:ascii="Times New Roman"/>
                <w:b w:val="false"/>
                <w:i w:val="false"/>
                <w:color w:val="000000"/>
                <w:sz w:val="20"/>
              </w:rPr>
              <w:t>по городу Степногорску</w:t>
            </w:r>
            <w:r>
              <w:br/>
            </w:r>
            <w:r>
              <w:rPr>
                <w:rFonts w:ascii="Times New Roman"/>
                <w:b w:val="false"/>
                <w:i w:val="false"/>
                <w:color w:val="000000"/>
                <w:sz w:val="20"/>
              </w:rPr>
              <w:t>на 2025-2030 годы</w:t>
            </w:r>
          </w:p>
        </w:tc>
      </w:tr>
    </w:tbl>
    <w:p>
      <w:pPr>
        <w:spacing w:after="0"/>
        <w:ind w:left="0"/>
        <w:jc w:val="both"/>
      </w:pPr>
      <w:r>
        <w:rPr>
          <w:rFonts w:ascii="Times New Roman"/>
          <w:b w:val="false"/>
          <w:i w:val="false"/>
          <w:color w:val="000000"/>
          <w:sz w:val="28"/>
        </w:rPr>
        <w:t>
      Форма</w:t>
      </w:r>
    </w:p>
    <w:bookmarkStart w:name="z22" w:id="14"/>
    <w:p>
      <w:pPr>
        <w:spacing w:after="0"/>
        <w:ind w:left="0"/>
        <w:jc w:val="left"/>
      </w:pPr>
      <w:r>
        <w:rPr>
          <w:rFonts w:ascii="Times New Roman"/>
          <w:b/>
          <w:i w:val="false"/>
          <w:color w:val="000000"/>
        </w:rPr>
        <w:t xml:space="preserve"> Данные о количестве гуртов, отар, табунов, сформированных по видам и половозрастным группам сельскохозяйственных животных</w:t>
      </w:r>
    </w:p>
    <w:bookmarkEnd w:id="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поселка, села, сельского округа по классификатору административно-территориальных объектов</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поселка, села,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гуртов, отар, табунов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коровы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телки</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бычки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111837100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п.Бестобе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111841100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п.Заводской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111833100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п.Аксу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111800000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г.Степногорск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111843100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с.Карабулак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111847300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Богенбай с/о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111851100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с.Кырыккудук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111849100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Изобильное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1696</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гуртов, отар, табунов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овцы и козы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молодняк,(ярки, козочки)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 (баранчики, козлики)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жеребцы, кобылы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Плану по управлению пастбищами</w:t>
            </w:r>
            <w:r>
              <w:br/>
            </w:r>
            <w:r>
              <w:rPr>
                <w:rFonts w:ascii="Times New Roman"/>
                <w:b w:val="false"/>
                <w:i w:val="false"/>
                <w:color w:val="000000"/>
                <w:sz w:val="20"/>
              </w:rPr>
              <w:t>и их использованию</w:t>
            </w:r>
            <w:r>
              <w:br/>
            </w:r>
            <w:r>
              <w:rPr>
                <w:rFonts w:ascii="Times New Roman"/>
                <w:b w:val="false"/>
                <w:i w:val="false"/>
                <w:color w:val="000000"/>
                <w:sz w:val="20"/>
              </w:rPr>
              <w:t>по городу Степногорску</w:t>
            </w:r>
            <w:r>
              <w:br/>
            </w:r>
            <w:r>
              <w:rPr>
                <w:rFonts w:ascii="Times New Roman"/>
                <w:b w:val="false"/>
                <w:i w:val="false"/>
                <w:color w:val="000000"/>
                <w:sz w:val="20"/>
              </w:rPr>
              <w:t>на 2025-2030 годы</w:t>
            </w:r>
          </w:p>
        </w:tc>
      </w:tr>
    </w:tbl>
    <w:p>
      <w:pPr>
        <w:spacing w:after="0"/>
        <w:ind w:left="0"/>
        <w:jc w:val="both"/>
      </w:pPr>
      <w:r>
        <w:rPr>
          <w:rFonts w:ascii="Times New Roman"/>
          <w:b w:val="false"/>
          <w:i w:val="false"/>
          <w:color w:val="000000"/>
          <w:sz w:val="28"/>
        </w:rPr>
        <w:t>
      Форма</w:t>
      </w:r>
    </w:p>
    <w:bookmarkStart w:name="z24" w:id="15"/>
    <w:p>
      <w:pPr>
        <w:spacing w:after="0"/>
        <w:ind w:left="0"/>
        <w:jc w:val="left"/>
      </w:pPr>
      <w:r>
        <w:rPr>
          <w:rFonts w:ascii="Times New Roman"/>
          <w:b/>
          <w:i w:val="false"/>
          <w:color w:val="000000"/>
        </w:rPr>
        <w:t xml:space="preserve"> Сведения о численности поголовья сельскохозяйственных животных для выпаса на отгонных пастбищах</w:t>
      </w:r>
    </w:p>
    <w:bookmarkEnd w:id="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поселка, села, сельского округа по классификатору административно-территориальных объектов</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поселка, села, сельского округа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голов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личного подворья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сельскохозяйственных товаропроизводителей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голов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личного подворья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сельскохозяйственных товаропроизводителей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личного подворья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сельскохозяйственных товаропроизводителей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личного подворья</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сельскохозяйственных товаропроизводителей</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Плану по управлению пастбищами</w:t>
            </w:r>
            <w:r>
              <w:br/>
            </w:r>
            <w:r>
              <w:rPr>
                <w:rFonts w:ascii="Times New Roman"/>
                <w:b w:val="false"/>
                <w:i w:val="false"/>
                <w:color w:val="000000"/>
                <w:sz w:val="20"/>
              </w:rPr>
              <w:t>и их использованию</w:t>
            </w:r>
            <w:r>
              <w:br/>
            </w:r>
            <w:r>
              <w:rPr>
                <w:rFonts w:ascii="Times New Roman"/>
                <w:b w:val="false"/>
                <w:i w:val="false"/>
                <w:color w:val="000000"/>
                <w:sz w:val="20"/>
              </w:rPr>
              <w:t>по городу Степногорску</w:t>
            </w:r>
            <w:r>
              <w:br/>
            </w:r>
            <w:r>
              <w:rPr>
                <w:rFonts w:ascii="Times New Roman"/>
                <w:b w:val="false"/>
                <w:i w:val="false"/>
                <w:color w:val="000000"/>
                <w:sz w:val="20"/>
              </w:rPr>
              <w:t>на 2025-2030 годы</w:t>
            </w:r>
          </w:p>
        </w:tc>
      </w:tr>
    </w:tbl>
    <w:p>
      <w:pPr>
        <w:spacing w:after="0"/>
        <w:ind w:left="0"/>
        <w:jc w:val="both"/>
      </w:pPr>
      <w:r>
        <w:rPr>
          <w:rFonts w:ascii="Times New Roman"/>
          <w:b w:val="false"/>
          <w:i w:val="false"/>
          <w:color w:val="000000"/>
          <w:sz w:val="28"/>
        </w:rPr>
        <w:t>
      Форма</w:t>
      </w:r>
    </w:p>
    <w:bookmarkStart w:name="z26" w:id="16"/>
    <w:p>
      <w:pPr>
        <w:spacing w:after="0"/>
        <w:ind w:left="0"/>
        <w:jc w:val="left"/>
      </w:pPr>
      <w:r>
        <w:rPr>
          <w:rFonts w:ascii="Times New Roman"/>
          <w:b/>
          <w:i w:val="false"/>
          <w:color w:val="000000"/>
        </w:rPr>
        <w:t xml:space="preserve"> Рекомендуемые схемы пастбищеоборотов</w:t>
      </w:r>
    </w:p>
    <w:bookmarkEnd w:id="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участков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второй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третий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четвертый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