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fd8b" w14:textId="b8cf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пунктов, осуществляющих деятельность в области ветеринарии, государственным служащим аппарата акима Красноярского сельского округа, прибывшим для работы и проживания в сельские населенные пункты, мер социальной поддержки в виде подъемного пособия и бюджетного кредита на приобретение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28 ноября 2025 года № С-26/8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пунктов, осуществляющих деятельность в области ветеринарии, государственным служащим аппарата акима Красноярского сельского округа, прибывшим для работы и проживания в сельские населенные пункты: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в виде подъемного пособия, бюджетного кредита для приобретения или строительства жилья предоставляется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