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c4b5" w14:textId="dfe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С-18/10 "О бюджете Красноярского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июня 2025 года № С-24/3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Красноярского сельского округа на 2025-2027 годы" от 26 декабря 2024 года № С-18/10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–755 581,1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655 991,1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766 695,0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