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e23a" w14:textId="299e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июня 2025 года № А-6/317.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А-6/317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2025– 2026 учебный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Акмолинской области от 22.09.2025 </w:t>
      </w:r>
      <w:r>
        <w:rPr>
          <w:rFonts w:ascii="Times New Roman"/>
          <w:b w:val="false"/>
          <w:i w:val="false"/>
          <w:color w:val="ff0000"/>
          <w:sz w:val="28"/>
        </w:rPr>
        <w:t>№ А-9/500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01.09.2025).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