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26e8" w14:textId="3302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30 декабря 2015 года № 746 "Об утверждении Реестра должностей гражданских служащих (за исключением квалифицированных рабочих) воинских частей и учреждений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 августа 2025 года № 951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30 декабря 2015 года № 746 "Об утверждении Реестра должностей гражданских служащих (за исключением квалифицированных рабочих) воинских частей и учреждений Вооруженных Сил Республики Казахстан" (зарегистрирован в Реестре государственной регистрации нормативных правовых актов под № 13150)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Реестра должностей лиц гражданского персонала (за исключением квалифицированных рабочих) воинских частей и учреждений Вооруженных Сил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 должностей</w:t>
      </w:r>
      <w:r>
        <w:rPr>
          <w:rFonts w:ascii="Times New Roman"/>
          <w:b w:val="false"/>
          <w:i w:val="false"/>
          <w:color w:val="000000"/>
          <w:sz w:val="28"/>
        </w:rPr>
        <w:t xml:space="preserve"> лиц гражданского персонала (за исключением квалифицированных рабочих) воинских частей и учреждений Вооруженных Сил Республики Казахстан,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6"/>
    <w:bookmarkStart w:name="z12" w:id="7"/>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8"/>
    <w:bookmarkStart w:name="z14" w:id="9"/>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9"/>
    <w:bookmarkStart w:name="z15"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генерал-лейтенант авиации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2025 года № 951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746</w:t>
            </w:r>
          </w:p>
        </w:tc>
      </w:tr>
    </w:tbl>
    <w:bookmarkStart w:name="z20" w:id="12"/>
    <w:p>
      <w:pPr>
        <w:spacing w:after="0"/>
        <w:ind w:left="0"/>
        <w:jc w:val="left"/>
      </w:pPr>
      <w:r>
        <w:rPr>
          <w:rFonts w:ascii="Times New Roman"/>
          <w:b/>
          <w:i w:val="false"/>
          <w:color w:val="000000"/>
        </w:rPr>
        <w:t xml:space="preserve"> Реестр должностей гражданских служащих (за исключением квалифицированных рабочих) воинских частей и учреждений Вооруженных Сил Республики Казахстан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Главного военного клинического и Военного клинического госпиталя;</w:t>
            </w:r>
          </w:p>
          <w:bookmarkEnd w:id="13"/>
          <w:p>
            <w:pPr>
              <w:spacing w:after="20"/>
              <w:ind w:left="20"/>
              <w:jc w:val="both"/>
            </w:pPr>
            <w:r>
              <w:rPr>
                <w:rFonts w:ascii="Times New Roman"/>
                <w:b w:val="false"/>
                <w:i w:val="false"/>
                <w:color w:val="000000"/>
                <w:sz w:val="20"/>
              </w:rPr>
              <w:t>
Заместитель руководителя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Главной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Заместитель председателя Спортивного комитета Министерства обороны Республики Казахстан – Центрального спортивного клуба</w:t>
            </w:r>
          </w:p>
          <w:bookmarkEnd w:id="14"/>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Военного госпиталя,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Дорожно-эксплуатационного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Заместитель руководителя Дорожно-эксплуатационного участка;</w:t>
            </w:r>
          </w:p>
          <w:bookmarkEnd w:id="15"/>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Лазарета, Отдельного медицинского отряда (роты), Санитарно-эпидемиологического центра, Санитарно-эпидемиологического отряда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Главный бухгалтер Военно-технической школы;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отделения (медицинского): Главного военного клинического и Военного клинического госпиталя, Центра военной медицины;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филиала военно-технической школы;</w:t>
            </w:r>
          </w:p>
          <w:p>
            <w:pPr>
              <w:spacing w:after="20"/>
              <w:ind w:left="20"/>
              <w:jc w:val="both"/>
            </w:pPr>
            <w:r>
              <w:rPr>
                <w:rFonts w:ascii="Times New Roman"/>
                <w:b w:val="false"/>
                <w:i w:val="false"/>
                <w:color w:val="000000"/>
                <w:sz w:val="20"/>
              </w:rPr>
              <w:t>
Ученый секретарь Организации высшего и (или) послевузовского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Руководитель (заведующий) кафедры: Организации высшего и (или) послевузовского образования;</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филиала военно-технической школы;</w:t>
            </w:r>
          </w:p>
          <w:p>
            <w:pPr>
              <w:spacing w:after="20"/>
              <w:ind w:left="20"/>
              <w:jc w:val="both"/>
            </w:pPr>
            <w:r>
              <w:rPr>
                <w:rFonts w:ascii="Times New Roman"/>
                <w:b w:val="false"/>
                <w:i w:val="false"/>
                <w:color w:val="000000"/>
                <w:sz w:val="20"/>
              </w:rPr>
              <w:t>
Руководитель (заведующий) отделения (медицинского): Главной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Руководитель (начальник) центра Спортивного комитета Министерства обороны Республики Казахстан – Центрального спортивного клуба;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филиала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отделения (медицинского): Военного госпиталя, Центральной военной стоматологической поликлиники);</w:t>
            </w:r>
          </w:p>
          <w:p>
            <w:pPr>
              <w:spacing w:after="20"/>
              <w:ind w:left="20"/>
              <w:jc w:val="both"/>
            </w:pPr>
            <w:r>
              <w:rPr>
                <w:rFonts w:ascii="Times New Roman"/>
                <w:b w:val="false"/>
                <w:i w:val="false"/>
                <w:color w:val="000000"/>
                <w:sz w:val="20"/>
              </w:rPr>
              <w:t>
Заместитель руководителя типографии Организации высшего и (или) послевузовского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Главный инспектор Управления главнокомандующего видом войск;</w:t>
            </w:r>
          </w:p>
          <w:bookmarkEnd w:id="19"/>
          <w:p>
            <w:pPr>
              <w:spacing w:after="20"/>
              <w:ind w:left="20"/>
              <w:jc w:val="both"/>
            </w:pPr>
            <w:r>
              <w:rPr>
                <w:rFonts w:ascii="Times New Roman"/>
                <w:b w:val="false"/>
                <w:i w:val="false"/>
                <w:color w:val="000000"/>
                <w:sz w:val="20"/>
              </w:rPr>
              <w:t>
Заместитель руководителя (начальника) центра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(начальник) Отряда ведомственной охраны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(начальника) Отряда ведомственной охраны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Руководитель (заведующий) методического кабинета, библиотеки, учебной лаборатории, типографии, отдела, службы: Организации высшего и (или) послевузовского образования;</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службы Национального военно-патриотического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службы Главного управления и Управления;</w:t>
            </w:r>
          </w:p>
          <w:p>
            <w:pPr>
              <w:spacing w:after="20"/>
              <w:ind w:left="20"/>
              <w:jc w:val="both"/>
            </w:pPr>
            <w:r>
              <w:rPr>
                <w:rFonts w:ascii="Times New Roman"/>
                <w:b w:val="false"/>
                <w:i w:val="false"/>
                <w:color w:val="000000"/>
                <w:sz w:val="20"/>
              </w:rPr>
              <w:t>
Руководитель отдела, службы, кабинета: Главного военного клинического и Военного клинического госпиталя, Главной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Руководитель группы, отделения: Организации высшего и (или) послевузовского образования;</w:t>
            </w:r>
          </w:p>
          <w:bookmarkEnd w:id="21"/>
          <w:p>
            <w:pPr>
              <w:spacing w:after="20"/>
              <w:ind w:left="20"/>
              <w:jc w:val="both"/>
            </w:pPr>
            <w:r>
              <w:rPr>
                <w:rFonts w:ascii="Times New Roman"/>
                <w:b w:val="false"/>
                <w:i w:val="false"/>
                <w:color w:val="000000"/>
                <w:sz w:val="20"/>
              </w:rPr>
              <w:t>
Руководитель (заведующий) отделения (обеспечивающего вида деятельности): Главного военного клинического и Военного клинического госпиталя, Главной военной поликлиники,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Руководитель отдела, службы: Военного колледжа;</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тренер, главный администратор, руководитель отдела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Руководитель службы Центральной военно-врачебной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Заместитель руководителя отдела, службы Департамента по делам обороны;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отдела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Руководитель группы, отделения Департамента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Главный инженер, главный механик, главный бухгалтер: Дорожно-эксплуатационного участка, Районной эксплуатационной части, воинской части, учреждения;</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службы, типографии: Дорожно-эксплуатационного участка, Районной эксплуатационной части,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(начальник) отдельной команды ведомственной охраны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службы: Управления и Отдела по делам обороны;</w:t>
            </w:r>
          </w:p>
          <w:p>
            <w:pPr>
              <w:spacing w:after="20"/>
              <w:ind w:left="20"/>
              <w:jc w:val="both"/>
            </w:pPr>
            <w:r>
              <w:rPr>
                <w:rFonts w:ascii="Times New Roman"/>
                <w:b w:val="false"/>
                <w:i w:val="false"/>
                <w:color w:val="000000"/>
                <w:sz w:val="20"/>
              </w:rPr>
              <w:t>
Руководитель отдела, службы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Заместитель руководителя отдела, службы, типографии: воинской части, учреждения;</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группы, отделения, части: Дорожно-эксплуатационного участка, Районной эксплуатационной части,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(начальника) отдельной команды ведомственной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(начальник) команды в составе Отряда ведомственной охраны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пожарной команды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главного бухгалтера: Дорожно-эксплуатационного участка, Районной эксплуатационной части, воинской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отдела, службы специализированной организации образования с углубленной допризывной подготовкой; Руководитель отделения специализированной организации образования с углубленной допризывной подготовкой;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отделением Санитарно-эпидемиологического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аптекой: воинских частей и учреждений;</w:t>
            </w:r>
          </w:p>
          <w:p>
            <w:pPr>
              <w:spacing w:after="20"/>
              <w:ind w:left="20"/>
              <w:jc w:val="both"/>
            </w:pPr>
            <w:r>
              <w:rPr>
                <w:rFonts w:ascii="Times New Roman"/>
                <w:b w:val="false"/>
                <w:i w:val="false"/>
                <w:color w:val="000000"/>
                <w:sz w:val="20"/>
              </w:rPr>
              <w:t>
Руководитель группы, отделения: Управления и Отдела по делам обороны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(основной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Главный научный сотрудник;</w:t>
            </w:r>
          </w:p>
          <w:bookmarkEnd w:id="26"/>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Ведущий научный сотрудник;</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Доцент</w:t>
            </w:r>
          </w:p>
          <w:p>
            <w:pPr>
              <w:spacing w:after="20"/>
              <w:ind w:left="20"/>
              <w:jc w:val="both"/>
            </w:pPr>
            <w:r>
              <w:rPr>
                <w:rFonts w:ascii="Times New Roman"/>
                <w:b w:val="false"/>
                <w:i w:val="false"/>
                <w:color w:val="000000"/>
                <w:sz w:val="20"/>
              </w:rPr>
              <w:t>
Главный эксперт: Центральной военно-врачебной комиссии,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Ведущий эксперт Центра;</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научный сотрудник;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преподаватель: Организации высшего и (или) послевузовского образования, Военный колледж, Военно-технической школы, филиала Военно-технической школы;</w:t>
            </w:r>
          </w:p>
          <w:p>
            <w:pPr>
              <w:spacing w:after="20"/>
              <w:ind w:left="20"/>
              <w:jc w:val="both"/>
            </w:pPr>
            <w:r>
              <w:rPr>
                <w:rFonts w:ascii="Times New Roman"/>
                <w:b w:val="false"/>
                <w:i w:val="false"/>
                <w:color w:val="000000"/>
                <w:sz w:val="20"/>
              </w:rPr>
              <w:t>
Ведущий эксперт: Центральной военно-врачебной комиссии,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Старший эксперт Центра;</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Научный сотрудник: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Преподаватель: Организации высшего и (или) послевузовского образования, Военный колледжа, Военно-технической школы, филиала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эксперт: Центральной военно-врачебной комиссии, Центра военной медицины;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Преподаватель Центра военной медицины;</w:t>
            </w:r>
          </w:p>
          <w:p>
            <w:pPr>
              <w:spacing w:after="20"/>
              <w:ind w:left="20"/>
              <w:jc w:val="both"/>
            </w:pPr>
            <w:r>
              <w:rPr>
                <w:rFonts w:ascii="Times New Roman"/>
                <w:b w:val="false"/>
                <w:i w:val="false"/>
                <w:color w:val="000000"/>
                <w:sz w:val="20"/>
              </w:rPr>
              <w:t>
Научный сотрудник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0"/>
          <w:p>
            <w:pPr>
              <w:spacing w:after="20"/>
              <w:ind w:left="20"/>
              <w:jc w:val="both"/>
            </w:pPr>
            <w:r>
              <w:rPr>
                <w:rFonts w:ascii="Times New Roman"/>
                <w:b w:val="false"/>
                <w:i w:val="false"/>
                <w:color w:val="000000"/>
                <w:sz w:val="20"/>
              </w:rPr>
              <w:t>
Эксперт Центра;</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Младший научный сотрудник, ассистент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Методист: Организации высшего и (или) послевузовского образования, Военный колледжа,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Эксперт: Центральной военно-врачебной комиссии, Центра военной медицины;</w:t>
            </w:r>
          </w:p>
          <w:p>
            <w:pPr>
              <w:spacing w:after="20"/>
              <w:ind w:left="20"/>
              <w:jc w:val="both"/>
            </w:pPr>
            <w:r>
              <w:rPr>
                <w:rFonts w:ascii="Times New Roman"/>
                <w:b w:val="false"/>
                <w:i w:val="false"/>
                <w:color w:val="000000"/>
                <w:sz w:val="20"/>
              </w:rPr>
              <w:t>
Младший научный сотрудник Центра военной медицины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основного персонала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 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 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фельдшер: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фельдшер: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Ветеринарный фельдшер: Ветеринарно-эпизоотического отряда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производитель работ (прораб), геодезист, мастер,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фельдшер: Ветеринарно-эпизоотического отряда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Военного колледжа,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Военного колледжа,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Военного колледжа,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Военного колледжа, специализированной организации образования с углубленной допризывной подготовкой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bookmarkEnd w:id="31"/>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Военно-технической школы,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2"/>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bookmarkEnd w:id="32"/>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Военно-технической школы,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3"/>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bookmarkEnd w:id="33"/>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Военно-технической школы,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4"/>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bookmarkEnd w:id="34"/>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Военно-технической школы, специализированной организации образования с углубленной допризывной подготовкой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5"/>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bookmarkEnd w:id="35"/>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Военно-технической школы,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bookmarkEnd w:id="36"/>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bookmarkEnd w:id="37"/>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8"/>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bookmarkEnd w:id="38"/>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Заведующие хозяйственных подразделений: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Руководитель (заведующий) хозяйственных подразделений: базы, библиотеки, спортивного сооружения, стадиона, столовой, клуба, культурно-досугового центра (дом отдыха), бассейна, мастерской, узла связи, архива, цеха всех воинских частей и учреждений, Арсеналов и Баз боеприпасов, Национального военно-патриотического центра;</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инспектор: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отдела, службы: Главного управления,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Управления и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отдела, службы, отделения, группы, части: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сборного пункта Департамента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отдела, отделения, группы, службы, части: всех воинских частей и учреждений, Арсеналов и Баз боеприпасов;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отделения, группы Дорожно-эксплуатационного участка, Районной эксплуатационной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(начальника) Отряда ведомственной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группы охраны ведомственной охраны всех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группы охраны всех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Старшина Отряда (отдельной команды) ведомственной 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склада тылового и эксплуатационно-технического обеспечения, хранилища всех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хранилища боеприпасов и вооружения, лаборатории: Арсеналов и Баз боеприпасов;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банно-прачечного комбината воинских частей и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Пресс-секретарь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архивом, бассейном, банно-прачечным комбинатом, клубом, музеем, мастерской, учебным кабинетом, учебной мастерской, спортивным сооружением (базой), столовой: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(заведующий) библиотекой: Военного колледжа, специализированной организации образования с углубленной допризывной подготовкой,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начальника отдела (службы)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всех медицинских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подразделения всех медицинских учреждений;</w:t>
            </w:r>
          </w:p>
          <w:p>
            <w:pPr>
              <w:spacing w:after="20"/>
              <w:ind w:left="20"/>
              <w:jc w:val="both"/>
            </w:pPr>
            <w:r>
              <w:rPr>
                <w:rFonts w:ascii="Times New Roman"/>
                <w:b w:val="false"/>
                <w:i w:val="false"/>
                <w:color w:val="000000"/>
                <w:sz w:val="20"/>
              </w:rPr>
              <w:t>
Руководитель архива, библиотеки, клуба, культурно-досугового центра, лаборатории, столовой, склада (хранилищ) всех медицинских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0"/>
          <w:p>
            <w:pPr>
              <w:spacing w:after="20"/>
              <w:ind w:left="20"/>
              <w:jc w:val="both"/>
            </w:pPr>
            <w:r>
              <w:rPr>
                <w:rFonts w:ascii="Times New Roman"/>
                <w:b w:val="false"/>
                <w:i w:val="false"/>
                <w:color w:val="000000"/>
                <w:sz w:val="20"/>
              </w:rPr>
              <w:t>
Архивист, библиотекарь, бухгалтер, инженер всех специальностей (обеспечивающего вида деятельности), инспектор (обеспечивающего вида деятельности), механик (обеспечивающего вида деятельности), менеджер, методист, переводчик, референт, статистик, специалист по развитию государственного языка, психолог, экономист, юрисконсульт: Вида, Рода войск, Регионального командования, Главного управления и Управления, Центра;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(обеспечивающего вида деятельности), инспектор (обеспечивающего вида деятельности), инструктор (обеспечивающего вида деятельности), лаборант, мастер (обеспечивающего вида деятельности), менеджер, механик (обеспечивающего вида деятельности), переводчик, программист, психолог, редактор, специалист по развитию государственного языка, хореограф, экономист, юрисконсульт: воинских частей и учреждений, Арсеналов и Баз боеприпасов;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переводчик, специалист по развитию государственного языка, экономист, юрисконсульт: Главного управления, Отдела, Отряда военной полиции;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инструктор, переводчик, специалист по развитию государственного языка, юрисконсульт: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инспектор, мастер (в том числе по ремонту инструментов), менеджер, музыкальный руководитель, референт, переводчик, помощник режиссера, специалист по развитию государственного языка, художники всех наименований, экономист, юрисконсульт: Национального военно-патриотического центра, Дома офицеров, культурно-досугового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Библиотекарь, бухгалтер, переводчик, специалист по развитию государственного языка, экономист, юрисконсульт Центрального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Библиотекарь, бухгалтер, переводчик, специалист по развитию государственного языка, юрисконсульт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инспектор, мастер, методист, менеджер, механик, переводчик, психолог, референт, специалист по развитию государственного языка, экономист, юрисконсульт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библиограф, бухгалтер инженер всех специальностей, инспектор, инструктор, корректор, лаборант, механик, мастер, менеджер, переводчик, психолог, программист, редактор, специалист, статистик, социолог, хореограф, художники всех наименований, экономист, юрисконсульт: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Инструктор (по спорту, танцам, музыке) специализированной организации образования с углубленной допризывной подготовкой;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Инструктор (культурно-досугового центра): Организации высшего и (или) послевузовского образования;</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инспектор, инструктор, механик, переводчик, программист, статистик, техники всех наименований, экономист, юрисконсульт: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1"/>
          <w:p>
            <w:pPr>
              <w:spacing w:after="20"/>
              <w:ind w:left="20"/>
              <w:jc w:val="both"/>
            </w:pPr>
            <w:r>
              <w:rPr>
                <w:rFonts w:ascii="Times New Roman"/>
                <w:b w:val="false"/>
                <w:i w:val="false"/>
                <w:color w:val="000000"/>
                <w:sz w:val="20"/>
              </w:rPr>
              <w:t>
Архивист, библиотекарь, бухгалтер, инженер всех специальностей (обеспечивающего вида деятельности), инспектор (обеспечивающего вида деятельности), механик (обеспечивающего вида деятельности), методист, переводчик, психолог, референт, статистик, специалист по развитию государственного языка, техник (обеспечивающего вида деятельности), экономист, юрисконсульт: Вида, Рода войск, Регионального командования, Главного управления и Управления, учреждений, Центра;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(обеспечивающего вида деятельности), инспектор (обеспечивающего вида деятельности), лаборант, мастер (обеспечивающего вида деятельности), механик (обеспечивающего вида деятельности), переводчик, программист, психолог, специалист по развитию государственного языка, инструктор (обеспечивающего вида деятельности), хореограф, экономист, юрисконсульт: всех воинских частей и учреждений, Арсеналов и Баз боеприпасов;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переводчик, специалист по развитию государственного языка, экономист, юрисконсульт: Главного управления, Отдела, Отряда военной полиции;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инспектор (обеспечивающего вида деятельности), инструктор, переводчик, специалист по развитию государственного языка, юрисконсульт: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(обеспечивающего вида деятельности), инспектор, мастер (в том числе по ремонту инструментов), музыкальный руководитель, помощник режиссера, переводчик, специалист по развитию государственного языка, художники всех наименований, экономист, юрисконсульт: Национального военно-патриотического центра, Центра, Дома офицеров, культурно-досугового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Библиотекарь, бухгалтер, переводчик, специалист по развитию государственного языка, экономист, юрисконсульт Центрального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бухгалтер, инженер всех специальностей, инспектор, мастер, методист, механик, переводчик, статистик, специалист по развитию государственного языка, экономист, юрисконсульт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Архивист, библиотекарь, библиограф, бухгалтер, инженер всех специальностей, инспектор, корректор, лаборант, механик, мастер, переводчик, программист, редактор, специалист, статистик, социолог, техники всех наименований, хореограф, художники всех наименований, экономист, энергетик, юрисконсульт: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Инструктор (по спорту, танцам, музыке) специализированной организации образования с углубленной допризывной подготовкой;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Инструктор (культурно-досугового центра): Организации высшего и (или) послевузовского образования;</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инспектор, инструктор, механик, переводчик, программист, статистик, техники всех наименований, экономист, юрисконсульт: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занятого административно-хозяйственным обслуживанием: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2"/>
          <w:p>
            <w:pPr>
              <w:spacing w:after="20"/>
              <w:ind w:left="20"/>
              <w:jc w:val="both"/>
            </w:pPr>
            <w:r>
              <w:rPr>
                <w:rFonts w:ascii="Times New Roman"/>
                <w:b w:val="false"/>
                <w:i w:val="false"/>
                <w:color w:val="000000"/>
                <w:sz w:val="20"/>
              </w:rPr>
              <w:t>
Руководитель (заведующий):</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Бюро (справочным, информационным, копировально-множительным), гаража, делопроизводством, склада, хозяйства, части, радиоузла Вида, Рода войск, Регионального командования, Главного управления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(копировально-множительным), гаража, делопроизводством, канцелярии, котельной, общежития, прачечной, пункта, смены, склада, станции, участка, хозяйства: Дорожно-эксплуатационных участков и Районных эксплуатационных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(копировально-множительным, пропусков и охраны), бани, гаража, делопроизводством, котельной, лаборатории, общежития, прачечной, пункта, радиоузла, склада, смены, участка, части, хозяйства, фильмотеки: всех воинских частей и учреждений, Арсеналов и Баз боеприпасов;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(копировально-множительным), делопроизводством, хозяйства: Главного управления, Отдела, Отряда военной полиции;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(справочным, информационным, копировально-множительным), гаража, делопроизводством, котельной, склада, узла, хозяйства, части: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(информационным, копировально-множительным), гаража, костюмерной, прачечной, склада, хозяйства, фильмотеки: Национального военно-патриотического центра, Дома офицеров;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(справочным, копировально-множительным), делопроизводством, хозяйства Центрального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(информационным, копировально-множительным), делопроизводством, хозяйства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(информационным, копировально-множительным), гаража, делопроизводством, камеры хранения, котельной, общежития, прачечной, склада, хозяйства: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(справочным, копировально-множительным), гаража, бани, делопроизводством, котельной, общежития, прачечной, склада, станции, хозяйства, части: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p>
            <w:pPr>
              <w:spacing w:after="20"/>
              <w:ind w:left="20"/>
              <w:jc w:val="both"/>
            </w:pPr>
            <w:r>
              <w:rPr>
                <w:rFonts w:ascii="Times New Roman"/>
                <w:b w:val="false"/>
                <w:i w:val="false"/>
                <w:color w:val="000000"/>
                <w:sz w:val="20"/>
              </w:rPr>
              <w:t>
Бюро (информационным, копировально-множительным), виварием, гаража, делопроизводством, котельной, прачечной, склада, хозяйства, части: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администратор, делопроизводитель, дежурный бюро пропусков, диспетчер,, кассир, комендант, копировщик, контролер, машинистка, механик (по обслуживанию оборудования звуковой, трансляционной техники), музейный смотритель, звукооператор, оператор (копировально-множительных машин, систем связи, световой аппаратуры, компьютерной техники (программ), электронно-вычислительных машин, по обслуживанию компьютерных устройств, диспетчерской службы, по техническим средствам связи, охраны), охранник, помощник медицинской сестры, регистратор, секретарь, статистик, учетчик, экспедитор всех воинских частей и учреждений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