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d152" w14:textId="a88d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техническими средствами воспитания, другим культурно-просветительным имуществом и комплектами полиграфического оборудования типографий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апреля 2025 года № 362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техническими средствами воспитания, другим культурно-просветительным имуществом и комплектами полиграфического оборудования типографий.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обороны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размещения в Эталонном контрольном банке нормативных правовых актов Республики Казахстан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 декабря 2023 года № 1234 "Об утверждении натуральных норм обеспечения техническими средствами воспитания, другим культурно-просветительным имуществом и комплектами полиграфического оборудования типографий".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Такиев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"______" ___________ 2025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362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техническими средствами воспитания, другим культурно-просветительным имуществом и комплектами полиграфического оборудования типографий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1.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Казахстан, Генеральный штаб Вооруженных Сил Республики Казахстан и государственные учреждения Вооруженных Сил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органа, заместители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Генерального штаба, заместители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Департамента, Главного управления, управление Министерства обороны (Генерального штаба)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Главнокомандующий видом, командующий родом войск, войсками регионального командования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главнокомандующего, командующего, начальника Департамента, Главного управления управления Министерства обороны (Генерального штаба)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воинской части, руководитель учреждения военно-учебного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 2.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Гарнизонный Дом офицеров, культурно-досуговый центр, клуб и актовый зал воинской части и учреждения Вооруженных Сил Республики Казахстан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Гарнизонный Дом офицеров, культурно-досуговый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и актовый зал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акустическая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Концертная сценическая аппаратура со светотехникой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 (не более 9 метров в длину)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 (не более 7 метров в длину)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Снопосвет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Подсвет нижний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№3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отдел воспитательной и идеологической работы вида, рода войск и регионального командования, военное учебное заведение, военный госпиталь (лазарет), рота (отдельная рота), войсковой караул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отдел воспитательной и идеологической работы (вида, рода войск, регионального командования)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(подразделение)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Отдельная рота (подразделение)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 военно-учебного заведения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военного госпиталя, (лазарет)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Войсковой караул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телеантенна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 акустическая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воспитательно-обучающий набор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психолога полевой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Передвижной информационный комплекс, звуковещательная станция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 постоянной боевой готовности, высшее военное учебное заведение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Гарнизонный Дом офицеров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информационный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Звуковещательная 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5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военно-патриотический центр Вооруженных Сил Республики Казахстан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Национальный военно-патриотический центр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светодиодный экран 20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светодиодный экран 25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Центральный ансамбль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Рояль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оркестровые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скрипки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конденсаторный инструментальный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 для записи и звукоусиления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Қыл-қобыз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домбыра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Асатаяқ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Дауылпаз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 сырнай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қобыз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дирижерская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басгитары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Комбо-усилитель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электрогитары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Электровиолончель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Электроскрипка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Сурдина для трубы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Сурдина для тромбона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тенора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 для саксофона баритона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альта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для виолончели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Бонгов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чаймс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Аккустическая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для инструментального микрофона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петличные инструментальные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головные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Концертное платье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Концертное платье для музыкантов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солистов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музыкантов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Концертный костюм военного образца для музыкантов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солистов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для музыкантов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музыкантов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казахская национальная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грузинский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азербайджанский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белорусский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киргизский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китайский национальный танцевальный(женский)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латиноамериканский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корейский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узбекский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украинский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армянский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уйгурский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цыганский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таджикский национальный танцевальный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моряка (танцевальный)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моряка (танцевальный)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Смокинг (танцевальный)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Бальные платья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репетиционная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(мужская)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специальная танцевальная (репетиционная)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танцевальные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Джазовые ботинки (репетиционные)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Радиомикрофоны вокальные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казахский национальный с головным убором для солистов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 стиле ретро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Центральный военный оркестр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рожок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большой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Бас-кларнет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Бас-тромбон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маршевые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Колотушка для барабана большого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бас-гитары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ритм-гитары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Комбоусилитель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 концертные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Мультитом маршевый с карьером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дирижерская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барабанные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Перкуссионный сэмплер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для барабана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синтезатора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концертный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походный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Ритм-гитара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Саксофон-альт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Саксофон-баритон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Саксофон-сопрано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Саксофон-тенор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Смычок контрабасовый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Сузафон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Тамбуршток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 маршевые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 для деревянных духовых инструментов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Флейта-пикколо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Флюгельгорн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Эуфониум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Отдел военно-исторических ценностей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(Военный музей Вооруженных Сил Республики Казахстан)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светодиодный экран 20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Уличный светодиодный экран 25 квадратных метров (LED-экран)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 для проектора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горячего тиснения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паровой карандаш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Утюжок реставрационный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шерфования кожи со сменными лезвиями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Муфельная печь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Реставрационный шпатель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Бормашина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Швейная машина (производственная)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Ленточно-шлифовальный станок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технический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стеллажи из сеток на потолочных рельсах для хранения картин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Радиогид (мобильные микрофоны для экскурсий)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музейные стационарные стеллажи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музейные витрины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для ограждения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Выставочные двухсторонние стенды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Шинотрек двухметровый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светодиодный трековый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музейные картотеки (металлические)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конструкция для этикетажей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грузовая (рохля)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 алюминиевая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светильник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Музейный пылесос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Мольберт деревянный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Ящик универсальный на колесах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Урны металлические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пистолет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Струбцины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Стамески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Киянка резиновая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 плотницкий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уровень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Мебельный степлер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Присоска для стекла (витрины)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Ролл 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Переноска удлинитель (50-метровый)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шарнирный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Военные оркестры Вооруженных Сил Республики Казахстан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учебное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штаба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 войск, регионального командования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 пикколо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альт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тенор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Валторна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малый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Барабан большой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Кастаньеты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Литавры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Колокольчики концертные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концертные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Пюпитры походные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Пюпитр дирижерский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Фагот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Эс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Кларнет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Саксофон баритон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Маримба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синтезатор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Палочки дирижерские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7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Корабль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ранга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Гитара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игры (шашки, шахматы, домино)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№8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Комната боевой славы и комната психологической разгрузки (релаксации) воинских частей и военных учебных заведений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Комната боевой славы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Комнат психологической разгрузки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аудио-визуального стимулирования и релаксации (майнд-машина)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психо-диагностический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9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проведения пропаганды и контрпропагандистских мероприятий (передвижной информационный комплекс)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Копировально-множительный аппарат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со стойкой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грузовая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Звукоусиливающая аппаратура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10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для Центра медиа-контента Министерства обороны Республики Казахстан, пресс-служб видов Вооруженных Сил Республики Казахстан, высших военных учебных заведений, гарнизонов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медиа-контента Министерства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вида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Пресс-служба гарнизона, высшие военно-учебные заведения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сплиттер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цифровая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Графическая станция для обработки видеоматериалов и дизайна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 (портативный)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графическая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Объектив для фотоаппарата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Файловый сервер для хранения фото-видеоматериалов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Широкоугольный объектив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Экшн-камера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Стедикам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Квадрокоптер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носитель для фото-видеоматериалов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Мобильная телевизионная студия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Аппаратно-студийный комплекс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11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Полиграфическое оборудование для типографии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Типография Министерства обороны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войск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учебные заведения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Бумагорезальная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Трехножевая резальная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Фальцевальная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Картонорезальный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переплетный (обжимной)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для тиснения (позолотный), машина для тиснения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Ниткошвейная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 односекционная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Ножеточильный станок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Офсетная печатная машина четырехсекционная формата А1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Листоподборочное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Термоклеевый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Биговальная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Ламинатор (рулонный, пакетный)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Проявочное оборудование для офсетных пластин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стол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Полиграфический принтер формата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принтер формата А3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Фотовыводное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монтажный с матовым стеклом и подсветкой (маленькая для просмотра проверки качества пленки)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Копировальная рама для вывода пленок на пластину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Процессор для проявки пластин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пластины проверки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Монтажный стол для контроля офсетных форм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просмотровая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Проволокошвейная одноаппаратная 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копировально-множительный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изготовления брошюр, книг, журналов в мягкой обложке с бесшовным креплением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нож для бумагорезальной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размотки бумаги в рулонах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Граверовальный автомат для изготовления клише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№ 12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снабжения техническими средствами частей и подразделений миротворческих, психологических операций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эксплуатации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Звуковещательная станция средней мощности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Портативная звуковещательная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типографический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переносной типографический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Персональная телевещательная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ультракоротковолновая радиовещательная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студийный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съемочный комплект боевого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съемочный комплект боевого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архив материалов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приемочный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Легкий переносной комплекс спутниковой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рассылки мультимедийных сообщений посредствам сотовой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комплекс разработки вэб-сайтов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