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d034" w14:textId="4cad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безымянной улице города Астаны</w:t>
      </w:r>
    </w:p>
    <w:p>
      <w:pPr>
        <w:spacing w:after="0"/>
        <w:ind w:left="0"/>
        <w:jc w:val="both"/>
      </w:pPr>
      <w:r>
        <w:rPr>
          <w:rFonts w:ascii="Times New Roman"/>
          <w:b w:val="false"/>
          <w:i w:val="false"/>
          <w:color w:val="000000"/>
          <w:sz w:val="28"/>
        </w:rPr>
        <w:t>Совместное постановление акимата города Астаны от 26 июня 2025 года № 511-1928 и решение маслихата города Астаны от 27 июня 2025 года № 304/39-VIII</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учитывая мнение населения города Астаны, на основании заключений ономастической комиссии города Астаны от 16 апреля 2025 года, Республиканской ономастической комиссии от 20 июня 2025 года, акимат города Астаны ПОСТАНОВЛЯЕТ и маслихат города Астаны РЕШИЛ:</w:t>
      </w:r>
    </w:p>
    <w:bookmarkStart w:name="z5" w:id="0"/>
    <w:p>
      <w:pPr>
        <w:spacing w:after="0"/>
        <w:ind w:left="0"/>
        <w:jc w:val="both"/>
      </w:pPr>
      <w:r>
        <w:rPr>
          <w:rFonts w:ascii="Times New Roman"/>
          <w:b w:val="false"/>
          <w:i w:val="false"/>
          <w:color w:val="000000"/>
          <w:sz w:val="28"/>
        </w:rPr>
        <w:t>
      1. Присвоить следующее наименование:</w:t>
      </w:r>
    </w:p>
    <w:bookmarkEnd w:id="0"/>
    <w:bookmarkStart w:name="z6" w:id="1"/>
    <w:p>
      <w:pPr>
        <w:spacing w:after="0"/>
        <w:ind w:left="0"/>
        <w:jc w:val="both"/>
      </w:pPr>
      <w:r>
        <w:rPr>
          <w:rFonts w:ascii="Times New Roman"/>
          <w:b w:val="false"/>
          <w:i w:val="false"/>
          <w:color w:val="000000"/>
          <w:sz w:val="28"/>
        </w:rPr>
        <w:t xml:space="preserve">
      по району "Нұра" города Астаны: </w:t>
      </w:r>
    </w:p>
    <w:bookmarkEnd w:id="1"/>
    <w:bookmarkStart w:name="z7" w:id="2"/>
    <w:p>
      <w:pPr>
        <w:spacing w:after="0"/>
        <w:ind w:left="0"/>
        <w:jc w:val="both"/>
      </w:pPr>
      <w:r>
        <w:rPr>
          <w:rFonts w:ascii="Times New Roman"/>
          <w:b w:val="false"/>
          <w:i w:val="false"/>
          <w:color w:val="000000"/>
          <w:sz w:val="28"/>
        </w:rPr>
        <w:t>
      безымянной улице, начинающейся с проспекта Тұран и заканчивающейся на проспекте Қабанбай батыра, расположенной между спортивным комплексом "Астана-Арена" и Республиканским велотреком "Сарыарқа", – улица Месроп Маштоц.</w:t>
      </w:r>
    </w:p>
    <w:bookmarkEnd w:id="2"/>
    <w:bookmarkStart w:name="z8" w:id="3"/>
    <w:p>
      <w:pPr>
        <w:spacing w:after="0"/>
        <w:ind w:left="0"/>
        <w:jc w:val="both"/>
      </w:pPr>
      <w:r>
        <w:rPr>
          <w:rFonts w:ascii="Times New Roman"/>
          <w:b w:val="false"/>
          <w:i w:val="false"/>
          <w:color w:val="000000"/>
          <w:sz w:val="28"/>
        </w:rPr>
        <w:t>
      2. Руководителю Государственного учреждения "Управление по развитию языков и архивного дела города Астаны"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направление настоящего постановления в Эталонный контрольный банк нормативных правовых актов Республики Казахстан в течение пяти рабочих дней;</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