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5cf8" w14:textId="94a5c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зон, полос и режима их хозяйственного использования на водных объектах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25 ноября 2025 года № 205-4542.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водных ресурсов и ирригации Республики Казахстан от 9 июня 2025 года № 120-НҚ "Об утверждении Правил установления границ водоохранных зон и полос" (зарегистрировано в Реестре государственной регистрации нормативных правовых актов за № 36238),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минимальную ширину водоохранных зон и полос на водных объектах в административных границах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режим и особые условия хозяйственного использования водоохранных зон и полос водных объектов в административных границах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охраны окружающей среды и природопользования города Астаны", в установленном законодательством Республики Казахстан порядке, обеспечить размещение настоящего постановления на интернет-ресурсе акимата города Астаны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Астаны.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205-4542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Минимальная ширина водоохранных зон и полос на водных объектах в административных границах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постановлением акимата города Астаны от 30.03.2026 </w:t>
      </w:r>
      <w:r>
        <w:rPr>
          <w:rFonts w:ascii="Times New Roman"/>
          <w:b w:val="false"/>
          <w:i w:val="false"/>
          <w:color w:val="ff0000"/>
          <w:sz w:val="28"/>
        </w:rPr>
        <w:t>№ 205-1041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(координаты участка и координаты водоохранной зоны и полосы)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водоохранной зоны (метр)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 (метр)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Нұра-Есіл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 03.653, В:071 24.594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 03.645, В:071 24.597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 03.699, В:071 24.63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 03.700, В:071 24.580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Нұра-Есіл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 03.673, В:071 24.754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 03.699, В:071 24.715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 03.720, В:071 24.748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 03.698, В:071 24.793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Нұра-Есіл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 03.724, В:071 24.943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 03.772, В:071 24.952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 03.774, В:071 24.975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С:51 03.7201, В:071 24.969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Нұра-Есіл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канала)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x=2774,8; y=-8558,2;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x=2701,1; y=-8630,1;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x=2799,4; y=-8583,3;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x=2725,6; y=-8655,1;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x=2976,3; y=-8763,9;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x=2884,3; y=-8742,3;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х=2870,1; у=-8801,6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Нұра-Есіл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канала)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 710,0; y=-10546,6;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x=816,35; y=-10444,1;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 685,64; y= -10521,88;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x= 790,35; y= -10418,59;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642; у= -10473,09;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х= 727,91; у= -10388,35)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Нұра-Есіл (участок канала)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05'26.3"N 71 27'32.4"E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05'04.5"N 71 26'57.7"E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05'25.5"N 71 27'34.4"E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05'03.3"N 71 26'59.5"E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3'41.6016"N 71 34'13.562148"E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3'8.683108"N 71 33'58.415544"E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4'7.43718"N 71 33'49.85478"E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3'59.10642"N 71 33'30,642012"E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4'53.149512"N 71 33'32,298264"E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4'53.671764"N 71 33'8.423676"E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5'33.136152"N 71 34'3.366732"E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5'19.665096"N 71 33'34.4682"E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5'44.72178"N 71 32'52.925748"E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5'37.653" N 71 32'31.831008"E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5'57.303528" N 71 33'1.986192"E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6'1.845108" N 71 32' 37.852836"E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5'37.570776" N 71 34'5.640852"E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5'45.092868" N 71 34'26.489208"E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5'21.986556" N 71 34'11.618436"E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5'28.123368" N 71 34'35.919336"E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5'14.787348"N 71 34'22.098216"E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5'15.737604"N 71 34'45.717636"E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5'8.1339"N 71 34'11.398008"E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4' 58.17828"N 71 34'30.909288"E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4' 16.355748"N 71 34'2.391852"E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4' 30.237636"N 71 34'10.942248"E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3' 4.442504"N 71 34'16.892724"E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3'57.162816"N 71  34' 31.80792"E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1' 48.388404"N 71 30'31.95558"E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1'58.486188"N 71 29'32.090064"E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0' 31.341096"N 71 31' 27.736464"E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0' 32.89554"N 71 32' 7.985176"E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58'59.851848"N 71 31'39.155808"E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59'1.383828"N 71  32'3.165252"E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58'14.254752 N 71 31'49.525608"E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58'14.697948"N 71 32'13.671744"E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57'38.84418"N 71 31'59.535372"E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57'32.26248"N 71 32'24.379728"E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57'32.497092"N 71 31'28.889076"E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57'17.951508"N 71 31'38.44848"E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57'16.413624"N 71 30'56.781504"E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57'3.239244"N 71 30'45.455976"E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56'38.371272"N 71 29'38.753232"E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56'35.515176"N 71 30'6.818688"E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57'1.760256"N 71 29'56.546088"E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56'3.918696"N 71  29'45.15324"E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57'40.592844"N 71  28'22.059876"E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56'54.10914"N 71 29'14.766684"E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59'3,935544"N 71 28' 58,807776"E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57'39,04704"N 71 27'58,23324"E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59'58.389864"N 71 28'16.30398"E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59' 8.400912"N 71 28'31.709136"E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1'5.497284"N 71 28' 38.6139"E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59'58.292052"N 71 27'52.457148"E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1' 43.686588"N 71 29'37.389012"E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1' 6.742308"N 71 28'14.838816"E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1' 48.388404"N 71 30'31.95558"E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1'58.486188"N 71 29'32.090064"E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Өлмес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4' 9.469596"N 71 19' 18.196104"E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4'17.996952"N 71 19'19.255368"E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Өлмес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4'5.98962"N 71 19'20.461404"E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4'6.943188"N 71 19' 34.160304"E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Өлмес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3' 45.963468"N 71 19'23.342016"E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3'45.152028"N 71 19' 36.96186"E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Өлмес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3'43.219908"N 71 19' 19.734276"E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3'34.731684"N 71 19' 18.20172"E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Өлмес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 3' 49.719996"N 71 19' 17.939964"E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3'47.784924"N 71 19' 3.313308"E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Өлмес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 4' 8.100048"N 71 19' 13.960164"E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4' 8.500368"N 71 19' 0.747192"E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Бұзықты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9'1.571904"N 71 15'45.404928"E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9' 10.059372"N 71 15' 45.225396"E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Бұзықты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 8' 50.475732"N 71 16' 7.337964"E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8'54.484116"N 71 16'19.344756"E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Бұзықты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8' 39.971688"N 71 16'13.137636"E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8'41.635752"N 71 16'26.507316"E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Бұзықты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8' 29.17608"N 71 16'12.361692"E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8'27.372948"N 71 16' 25.696236"E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Бұзықты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8' 23.25588"N 71 16' 13.374048"E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8' 22.294788"N 71 16' 26.868612"E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Бұзықты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8' 22.148844"N 71 16'12.101844"E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8'17.91114"N 71 16' 24.2751"E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Бұзықты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8' 20.878512"N 71 16' 4.40616"E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8' 13.18254"N 71 16' 10.372692"E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Бұзықты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8' 18.516012"N 71 15'45.004104"E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8'10.370148"N 71 15'40.45482"E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Бұзықты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8'21.687072"N 71 15'41.681916"E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8'16.215072"N 71 15' 29.652084"E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Бұзықты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8' 30.398604"N 71 15'30.870036"E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8'27.439584"N 71 15'18.096624"E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Бұзықты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8' 37.502088"N 71 15'24.742008"E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8'36.015"N 71 15' 11.337552"E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Бұзықты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8' 46.499676"N 71 15'23.230584"E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8'47.23602"N 71 15' 9.65556"E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Бұзықты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8'55.802436"N 71 15'27.794988"E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8' 59.055432"N 71 15' 15.234084"E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Бұзықты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9' 0.057744"N 71 15' 33.781716"E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9'6.468408"N 71 15'24.777684"E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Бұзықты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9'1.33956"N 71 15' 39.595752"E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9'9.740052"N 71 15' 36.788688"E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 озера Малый Талдыколь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 06' 29.07642" E 71  23' 02.69646"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 06' 25.29585" E 71  23' 16.08435"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 озера Малый Талдыколь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 07' 03.35265" E 71  23' 15.84089"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 07' 02.34092 E 71  23' 30.87761"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 озера Малый Талдыколь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 07' 06.86399" E 71  22' 50.40224"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 07' 7.98054" E 71  22' 50.77170"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 озера Малый Талдыколь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 07' 03.85153" E 71  23' 14.34202"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 07' 04.95040" E 71  23' 14.08139"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 озера Малый Талдыколь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 06' 29.07642" E 71  23' 02.69646"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 06' 25.29585" E 71  23' 16.08435"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 озера Малый Талдыколь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 07' 03.35265" E 71  23' 15.84089"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 07' 02.34092 E 71  23' 30.87761"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 озера Малый Талдыколь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 07' 06.86399" E 71  22' 50.40224"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 07' 7.98054" E 71  22' 50.77170"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 озера Малый Талдыколь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 07' 03.85153" E 71  23' 14.34202"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 07' 04.95040" E 71  23' 14.08139"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 озера Малый Талдыколь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 06' 29.07642" E 71  23' 02.69646"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 06' 25.29585" E 71  23' 16.08435"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 озера Малый Талдыколь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 07' 03.35265" E 71  23' 15.84089"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 07' 02.34092 E 71  23' 30.87761"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 озера Малый Талдыколь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 07' 06.86399" E 71  22' 50.40224"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 07' 7.98054" E 71  22' 50.77170"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 озера Малый Талдыколь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 07' 03.85153" E 71  23' 14.34202"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 07' 04.95040" E 71  23' 14.08139"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 озера Малый Талдыколь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 06' 29.07642" E 71  23' 02.69646"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 06' 25.29585" E 71  23' 16.08435"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 озера Малый Талдыколь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 07' 03.35265" E 71  23' 15.84089"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 07' 02.34092 E 71  23' 30.87761"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 озера Малый Талдыколь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 07' 06.86399" E 71  22' 50.40224"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 07' 7.98054" E 71  22' 50.77170"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Талдыколь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06' 53.4500" N, 71 19' 53.5200"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Есиль. Новое русло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моста по проспекту Сарыарка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жилого массива Көктал, участок № 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51 05'37.32"N 71 36'00.54"E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51 10'47.0400"N 71 16'53.0300"E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Есиль. Новое русло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моста по проспекту Сарыарка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жилого массива Көктал, участок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пляжной зоной) Начало N 51 05'37.32",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71 36'00.54" Конец 51 10'47.0400"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71 16'53.0300"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– левый берег;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– правый берег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Есиль. Новое русло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моста по проспекту Сарыарка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жилого массива Көктал, участок № 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N 51 05'37.32", Е 71 36'00.54"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51 10'47.0400" N, 71 16'53.0300"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Есиль. Новое русло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моста по проспекту Сарыарка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жилого массива Көктал, участок № 10)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N 51 05'37.32", Е 71 36'00.54"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51 10'47.0400" N, 71 16'53.0300"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Есиль. Новое русло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моста по проспекту Сарыарка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жилого массива Көктал, участок № 11)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N 51 05'37.32", Е 71 36'00.54"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51 10'47.0400" N, 71 16'53.0300"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Есиль. Новое русло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(Водорегулирующая плотина)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 09'28,43", Е 71 24'50.54"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Есиль. Новое русло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(западнее улицы имени Ч. Айтматова)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N 51 05'37.32", Е 71 36'00.54"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51 10'47.0400" N, 71 16'53.0300"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старицы реки Есиль в районе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гольф-клуба города Астаны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6'44.82"N 71 35'14.96"E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5'55.78"N 71 34'55.46"E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6'02.55"N 71 33'51.92"E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6'06.37"N 71 33'35.59"E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6'11.95"N 71 33'17.96"E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6'16.21"N 71 32'51.89"E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6'53.63"N 71 33'06.75"E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6'49.47"N 71 33'33.18"E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7'19.76"N 71 33'58.09"E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7'14.16"N 71 34'15.29"E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6'55.66"N 71 34'06.17"E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старого русла реки Есиль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трассы Астана-Қарағанды,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82Б, 82В, 82К, дом 82,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82, участок 82/1 в городе Астане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7'4.28"N 71 38'14.77"E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6'58.32"N 71 37'39.19"E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Есиль в районе жилого массива Мичурино в городе Астана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51°06'29.68" N, 71°39'8.95"Е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51°06'39.34" N, 71°38'39.1"Е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79-1.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Ақбұлақ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51 12'11.37" N, 71 35' 01.51"E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10'34.697" N,71 30'15.159"E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10'36.355" N, 71 30'15.944"E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Ақбұлақ 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10'34.697"N,71 30'15.159"E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10'35.280"N, 71 30'6.830"E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10'36.355"N, 71 30'15.944"E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10'37.722"N, 71 30'8.538"E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Акбұлак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51°10'35.280"N, 71°30'6.830"Е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51°10'34.032"N, 71°29'53.729"E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51°10'37.582"N, 71°30'8.428"E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51°10'40.108"N, 71°29'59.488"E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81-1.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Ақбұлақ 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10'35.280"N, 71 30'6.830"E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10'37.722"N, 71 30'8.538"E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51 08'53.8300"N 71 26'24.3500"E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51 09' 52.9900"N 71 22' 35.5800"E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51 14'31.7800"N 71 31' 5.0000"E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51°14'28.29"N, 71°31'2.07"E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51°10'46.02"N, 71°23'20.22"E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10' 48,407"N, 71° 23' 10,791"E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51°10'46.02"N, 71°23'20.22"E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51°10'41.15"N, 71°23'17.54"E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10' 48,407"N, 71° 23' 10,791"E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51°10'41.988"N, 71°23'16.115"Е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51°10'41.15"N, 71°23'17.54"E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51°10'41.988"N, 71°23'16.115"Е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51° 9'53.08"N, 71°22'35.54"Е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озеро Тассуат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Водоохранная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 02' 13.34", N 71° 22' 43.71" E 51° 02' 16.97", N 71° 22' 47.34" 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 51° 02' 12.18", N 71° 22' 51.75" E 51° 02' 15.88", N 71° 22' 55.25" 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5 группы озер Малый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(граничные координаты участка: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51°07′44.62″N 71°23′11.69″E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51°07′03.14″N 71°23′21.80″E)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административных границ города Астаны для реки Есиль и канала Нұра-Есіл от основного русла водного объекта установить: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минимальную ширину водоохранных зон – 500 метров (кроме пунктов 1, 2, 3, 4, 5, 6 вышеуказанной таблицы);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минимальную ширину водоохранных полос – 35 метров.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205-4542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водоохранных зон и полос водных объектов в административных границах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запрещаются любые виды хозяйственной деятельности, а также предоставление земельных участков для ведения хозяйственной и иной деятельности, за исключением: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строительства и эксплуатации: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водохозяйственных сооружений и их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мостов, мостовых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причалов, портов, пирсов и иных объектов инфраструктуры, связанных с деятельностью водного транспорта, охраной рыбных ресурсов и других водных животных, рыболовства и аквакультуры;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рыбоводных прудов, рыбоводных бассейнов и рыбоводных объектов, а также коммуникаций к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детских игровых и спортивных площадок, пляжей, аквапарков и других рекреационных зон без капитального строительства зданий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пунктов наблюдения за показателями состояния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берегоукреплений, лесоразведений и озеленений.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запрещаются: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поверхностных водных объектов,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и строительство автозаправочных станций, складов для хранения нефтепродуктов, пунктов технического осмотра, обслуживания, ремонта и мойки транспортных средств и сельскохозяйственной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и площадок для хранения удобрений, пестицидов, ядохимикатов, навоза и их применение.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и устройство свалок твердых бытовых и промышленных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размещение кладбищ;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выпас сельскохозяйственных животных с превышением нормы нагрузки, размещение животноводческих хозяйств,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 и тары из-под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размещение накопителей сточных вод, полей орошения сточными водами, а также других объектов, обусловливающих опасность радиационного, химического, микробиологического, токсикологического и паразитологического загрязнения поверхностных и подземных вод.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