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2e6c" w14:textId="f902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государственных организациях образования города Астаны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12 декабря 2025 года № 107-4226.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государственных организациях образования города Астаны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107-4226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государственных организациях образования города Астаны на 2025-2026 учебный год (коммунальное государственное учреждение)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Астаны от 17.02.2026 </w:t>
      </w:r>
      <w:r>
        <w:rPr>
          <w:rFonts w:ascii="Times New Roman"/>
          <w:b w:val="false"/>
          <w:i w:val="false"/>
          <w:color w:val="ff0000"/>
          <w:sz w:val="28"/>
        </w:rPr>
        <w:t>№ 107-561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государственных организациях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987 841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государственных организациях образования города Астаны на 2025-2026 учебный год (государственное коммунальное предприятие на праве хозяйственного ведения)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государственных организациях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1 007 304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1 066 099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государственных организациях образования города Астаны на 2025-2026 учебный год (комфортная школа)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учащихся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государственных организациях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