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20c" w14:textId="5ca0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города Астаны от 25 сентября 2024 года № 221/27-VIII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Астане,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мая 2025 года № 294/37-VIII. Отменено решением маслихата города Астаны от 26 декабря 2025 года № 373/48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маслихата города Астаны от 26.12.2025 </w:t>
      </w:r>
      <w:r>
        <w:rPr>
          <w:rFonts w:ascii="Times New Roman"/>
          <w:b w:val="false"/>
          <w:i w:val="false"/>
          <w:color w:val="000000"/>
          <w:sz w:val="28"/>
        </w:rPr>
        <w:t>№ 373/48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города Астаны от 25 сентября 2024 года № 221/27-VIII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Астане, при амбулаторном лечении бесплатно"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подразделе 1 "Лекарственные средства в рамках гарантированного объема бесплатной медицинской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Муковисцидоз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 категории граждан, состоящие на диспансерном учете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Амфотерицин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В, порошок для приготовления концентрата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Ацетилцистеин, раствор для инъекций и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Пульмозим (дорназа альфа), раствор для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50), 51), 52), 53) 54), 55), 56)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Атипичный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гемолитико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-уремический синдром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Экулизумаб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концентрат для приготовления раствора для инфузий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Язвенный колит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Ведолизумаб, порошок для приготовления концентрата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Крона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Нейрофиброматоз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Селуметиниб, капсулы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Миастения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Азатиоприн,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Микофеноловая кислота, капсула,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Изосерологиче-ская несовместимость крови матери и плода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Анти-Д иммуноглобулин,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Прадера – Вилли*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Стилла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Канакинумаб,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*после включения в клинический протокол диагностики и лечения.".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