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7dda" w14:textId="2ab7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Чингирлауского района</w:t>
      </w:r>
    </w:p>
    <w:p>
      <w:pPr>
        <w:spacing w:after="0"/>
        <w:ind w:left="0"/>
        <w:jc w:val="both"/>
      </w:pPr>
      <w:r>
        <w:rPr>
          <w:rFonts w:ascii="Times New Roman"/>
          <w:b w:val="false"/>
          <w:i w:val="false"/>
          <w:color w:val="000000"/>
          <w:sz w:val="28"/>
        </w:rPr>
        <w:t>Решение Чингирлауского районного маслихата Западно-Казахстанской области от 4 июня 2024 года № 22-19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№295 "Об утверждении Типового регламента собрания местного сообщества" (зарегистрированным в Реестре государственной регистрации нормативных правовых актов №15630), районный маслихатРЕШИЛ:</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Чингирлауского района.</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bl>
    <w:bookmarkStart w:name="z8" w:id="3"/>
    <w:p>
      <w:pPr>
        <w:spacing w:after="0"/>
        <w:ind w:left="0"/>
        <w:jc w:val="left"/>
      </w:pPr>
      <w:r>
        <w:rPr>
          <w:rFonts w:ascii="Times New Roman"/>
          <w:b/>
          <w:i w:val="false"/>
          <w:color w:val="000000"/>
        </w:rPr>
        <w:t xml:space="preserve"> Регламент собрания местного сообщества сельских округов Чингирлауского района</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на территории населенных пунктов Чингирлауского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 15630).</w:t>
      </w:r>
    </w:p>
    <w:bookmarkEnd w:id="5"/>
    <w:bookmarkStart w:name="z11"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2"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3"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4"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5"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6"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7"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собрания утверждается маслихатом района (города областного значения).</w:t>
      </w:r>
    </w:p>
    <w:bookmarkEnd w:id="12"/>
    <w:bookmarkStart w:name="z18"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19"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bookmarkEnd w:id="14"/>
    <w:bookmarkStart w:name="z20"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1" w:id="16"/>
    <w:p>
      <w:pPr>
        <w:spacing w:after="0"/>
        <w:ind w:left="0"/>
        <w:jc w:val="both"/>
      </w:pPr>
      <w:r>
        <w:rPr>
          <w:rFonts w:ascii="Times New Roman"/>
          <w:b w:val="false"/>
          <w:i w:val="false"/>
          <w:color w:val="000000"/>
          <w:sz w:val="28"/>
        </w:rPr>
        <w:t>
      2) 10-15 тысяч населения – 11-15 членов собрания;</w:t>
      </w:r>
    </w:p>
    <w:bookmarkEnd w:id="16"/>
    <w:bookmarkStart w:name="z22" w:id="17"/>
    <w:p>
      <w:pPr>
        <w:spacing w:after="0"/>
        <w:ind w:left="0"/>
        <w:jc w:val="both"/>
      </w:pPr>
      <w:r>
        <w:rPr>
          <w:rFonts w:ascii="Times New Roman"/>
          <w:b w:val="false"/>
          <w:i w:val="false"/>
          <w:color w:val="000000"/>
          <w:sz w:val="28"/>
        </w:rPr>
        <w:t>
      3) 15-20 тысяч населения – 16-20 членов собрания;</w:t>
      </w:r>
    </w:p>
    <w:bookmarkEnd w:id="17"/>
    <w:bookmarkStart w:name="z23" w:id="18"/>
    <w:p>
      <w:pPr>
        <w:spacing w:after="0"/>
        <w:ind w:left="0"/>
        <w:jc w:val="both"/>
      </w:pPr>
      <w:r>
        <w:rPr>
          <w:rFonts w:ascii="Times New Roman"/>
          <w:b w:val="false"/>
          <w:i w:val="false"/>
          <w:color w:val="000000"/>
          <w:sz w:val="28"/>
        </w:rPr>
        <w:t>
      4) свыше 20 тысяч населения – 21-25 членов собрания.</w:t>
      </w:r>
    </w:p>
    <w:bookmarkEnd w:id="18"/>
    <w:bookmarkStart w:name="z24" w:id="1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9"/>
    <w:bookmarkStart w:name="z25" w:id="2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0"/>
    <w:bookmarkStart w:name="z26" w:id="2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1"/>
    <w:bookmarkStart w:name="z27" w:id="2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2"/>
    <w:bookmarkStart w:name="z28" w:id="2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3"/>
    <w:bookmarkStart w:name="z29" w:id="24"/>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24"/>
    <w:bookmarkStart w:name="z30" w:id="2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5"/>
    <w:bookmarkStart w:name="z31" w:id="2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26"/>
    <w:bookmarkStart w:name="z32" w:id="2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27"/>
    <w:bookmarkStart w:name="z33" w:id="2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28"/>
    <w:bookmarkStart w:name="z34" w:id="29"/>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bookmarkEnd w:id="29"/>
    <w:bookmarkStart w:name="z35" w:id="30"/>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Республики Казахстан "О правовых актах";</w:t>
      </w:r>
    </w:p>
    <w:bookmarkEnd w:id="30"/>
    <w:bookmarkStart w:name="z36" w:id="3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31"/>
    <w:bookmarkStart w:name="z37" w:id="3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2"/>
    <w:bookmarkStart w:name="z38" w:id="33"/>
    <w:p>
      <w:pPr>
        <w:spacing w:after="0"/>
        <w:ind w:left="0"/>
        <w:jc w:val="both"/>
      </w:pPr>
      <w:r>
        <w:rPr>
          <w:rFonts w:ascii="Times New Roman"/>
          <w:b w:val="false"/>
          <w:i w:val="false"/>
          <w:color w:val="000000"/>
          <w:sz w:val="28"/>
        </w:rPr>
        <w:t>
      другие текущие вопросы местного сообщества.</w:t>
      </w:r>
    </w:p>
    <w:bookmarkEnd w:id="33"/>
    <w:bookmarkStart w:name="z39" w:id="34"/>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34"/>
    <w:bookmarkStart w:name="z40" w:id="35"/>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5"/>
    <w:bookmarkStart w:name="z41" w:id="36"/>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6"/>
    <w:bookmarkStart w:name="z42" w:id="37"/>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7"/>
    <w:bookmarkStart w:name="z43" w:id="38"/>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8"/>
    <w:bookmarkStart w:name="z44" w:id="39"/>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9"/>
    <w:bookmarkStart w:name="z45" w:id="40"/>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0"/>
    <w:bookmarkStart w:name="z46" w:id="41"/>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1"/>
    <w:bookmarkStart w:name="z47" w:id="42"/>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2"/>
    <w:bookmarkStart w:name="z48" w:id="43"/>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43"/>
    <w:bookmarkStart w:name="z49" w:id="44"/>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4"/>
    <w:bookmarkStart w:name="z50" w:id="45"/>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5"/>
    <w:bookmarkStart w:name="z51" w:id="46"/>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6"/>
    <w:bookmarkStart w:name="z52" w:id="47"/>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7"/>
    <w:bookmarkStart w:name="z53" w:id="4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48"/>
    <w:bookmarkStart w:name="z54" w:id="4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9"/>
    <w:bookmarkStart w:name="z55" w:id="5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0"/>
    <w:bookmarkStart w:name="z56" w:id="51"/>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1"/>
    <w:bookmarkStart w:name="z57" w:id="52"/>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2"/>
    <w:bookmarkStart w:name="z58" w:id="53"/>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3"/>
    <w:bookmarkStart w:name="z59" w:id="54"/>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4"/>
    <w:bookmarkStart w:name="z60" w:id="55"/>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5"/>
    <w:bookmarkStart w:name="z61" w:id="56"/>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6"/>
    <w:bookmarkStart w:name="z62" w:id="57"/>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7"/>
    <w:bookmarkStart w:name="z63" w:id="58"/>
    <w:p>
      <w:pPr>
        <w:spacing w:after="0"/>
        <w:ind w:left="0"/>
        <w:jc w:val="both"/>
      </w:pPr>
      <w:r>
        <w:rPr>
          <w:rFonts w:ascii="Times New Roman"/>
          <w:b w:val="false"/>
          <w:i w:val="false"/>
          <w:color w:val="000000"/>
          <w:sz w:val="28"/>
        </w:rPr>
        <w:t>
      1) дата и место проведения собрания;</w:t>
      </w:r>
    </w:p>
    <w:bookmarkEnd w:id="58"/>
    <w:bookmarkStart w:name="z64" w:id="59"/>
    <w:p>
      <w:pPr>
        <w:spacing w:after="0"/>
        <w:ind w:left="0"/>
        <w:jc w:val="both"/>
      </w:pPr>
      <w:r>
        <w:rPr>
          <w:rFonts w:ascii="Times New Roman"/>
          <w:b w:val="false"/>
          <w:i w:val="false"/>
          <w:color w:val="000000"/>
          <w:sz w:val="28"/>
        </w:rPr>
        <w:t>
      2) количество и список членов собрания;</w:t>
      </w:r>
    </w:p>
    <w:bookmarkEnd w:id="59"/>
    <w:bookmarkStart w:name="z65" w:id="60"/>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0"/>
    <w:bookmarkStart w:name="z66" w:id="61"/>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1"/>
    <w:bookmarkStart w:name="z67" w:id="62"/>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2"/>
    <w:bookmarkStart w:name="z68" w:id="6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3"/>
    <w:bookmarkStart w:name="z69" w:id="64"/>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End w:id="64"/>
    <w:bookmarkStart w:name="z70" w:id="65"/>
    <w:p>
      <w:pPr>
        <w:spacing w:after="0"/>
        <w:ind w:left="0"/>
        <w:jc w:val="both"/>
      </w:pPr>
      <w:r>
        <w:rPr>
          <w:rFonts w:ascii="Times New Roman"/>
          <w:b w:val="false"/>
          <w:i w:val="false"/>
          <w:color w:val="000000"/>
          <w:sz w:val="28"/>
        </w:rPr>
        <w:t>
      13. .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5"/>
    <w:bookmarkStart w:name="z71" w:id="66"/>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6"/>
    <w:bookmarkStart w:name="z72" w:id="67"/>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7"/>
    <w:bookmarkStart w:name="z73" w:id="68"/>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bookmarkEnd w:id="68"/>
    <w:bookmarkStart w:name="z74" w:id="69"/>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9"/>
    <w:bookmarkStart w:name="z75" w:id="70"/>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0"/>
    <w:bookmarkStart w:name="z76" w:id="71"/>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1"/>
    <w:bookmarkStart w:name="z77" w:id="72"/>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2"/>
    <w:bookmarkStart w:name="z78" w:id="73"/>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3"/>
    <w:bookmarkStart w:name="z79" w:id="74"/>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w:t>
      </w:r>
    </w:p>
    <w:bookmarkEnd w:id="74"/>
    <w:bookmarkStart w:name="z80" w:id="75"/>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