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966b" w14:textId="bb69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декабря 2024 года № 20-2.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7 796 793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1 433 423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2 936 895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12 576 127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267 711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461 114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-5 047 045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5 047 045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5 988 476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1 417 041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- 475 610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2024 года "О республиканском бюджете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2025 год поступление целевых трансфертов и кредитов из вышестоящего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в общей сумме 884 728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121 113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18 125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отдельной категории гражданских служащих, работников организации, работников казенных предприятии содержащиеся за счет средств государственного бюджета – 6 970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194 244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Алгабас Теректинского района Западно-Казахстанской области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Кызылжар Теректинского района Западно-Казахстанской области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342 084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7 173 327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96 718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212 595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инженерных сетей и благоустройства) в селе Подстепное Теректинского района Западно-Казахстанской области – 4 736 527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398 023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Алгабас Теректинского района Западно-Казахстанской области – 115 391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Кызылжар Теректинского района Западно-Казахстанской области – 79 388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ПДП-3/2 села Подстепное Теректинского района Западно-Казахстанской области (корректировка) – 168 487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Аксогум Теректинского района Западно-Казахстанской области – 52 652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33 503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микрорайон Болашак села Подстепное Теректинского района Западно-Казахстанской области – 238 818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Бекей Теректинского района Западно-Казахстанской области – 12 431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Кабылтобе Теректинского района Западно-Казахстанской области – 12 686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Айтиево Теректинского района Западно-Казахстанской области – 12 416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озеленение территории аэропорта и пути следования от села Подстепное Теректинского района Западно-Казахстанской области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газоснабжения к 780 земельным участкам в селе Жана-Омир Теректинского района Западно-Казахстанской области – 390 764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подъездной дороги к селу Дуана Теректинского района Западно-Казахстанской области – 78 234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подъездной дороги к селу Сатымшеген, селу Рыбцех, селу Кандык Анкатинского сельского округа Теректинского района Западно-Казахстанской области – 74 201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дорожного полотна с устройством водопропускной трубы на участке l км подъездной дороги к селу Кумаксай Теректинского района Западно-Казахстанской области – 14 431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3км, 5км подъездной дороги к селу Тонкерис Теректинского района Западно-Казахстанской области – 41 219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Подстепное Теректинского района Западно-Казахстанской области (без наружных инженерных сетей и благоустройства) – 109 384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Теректі Теректинского района Западно-Казахстанской области (без наружных инженерных сетей и благоустройства) – 25 858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подводящих инженерных сетей к семи трехэтажным многоквартирным жилым домам с нежилыми помещениями на первом этаже и шести четырехэтажным многоквартирным жилым домам из сборно-монолитного каркаса в селе Подстепное Теректинского района Западно-Казахстанской области – 162 701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поступления сумм погашения бюджетных кредитов в сумме 193 403 тысячи тенге.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2025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100%;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100%.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2025 год поступление субвенции, передаваемой из областного бюджета в сумме 867 316 тысяч тенге.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объемы субвенции в общей сумме 770 924 тысячи тенге, передаваемой из районного бюджета бюджетам поселков, сельских округов на 2025 год, в том числе: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Акжаикский сельский округ – 67 657 тысяч тенге;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Аксуатский сельский округ – 24 023 тысячи тенге;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Анкатинский сельский округ – 47 900 тысяч тенге;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Аксогумский сельский округ – 49 319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Долинский сельский округ – 66 380 тысяч тенге;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Богдановский сельский округ – 60 060 тысяч тенге;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сельский округ Кумаксай – 45 660 тысяч тенге;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Подстепновский сельский округ – 24 468 тысяч тенге;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Покатиловский сельский округ – 43 403 тысячи тенге;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Приреченский сельский округ – 47 322 тысячи тенге;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Узункольский сельский округ – 47 373 тысячи тенге;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сельский округ Теректі – 70 513 тысяч тенге;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Шалкарский сельский округ – 54 405 тысяч тенге;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Шагатайский сельский округ – 58 398 тысяч тенге;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Чаганский сельский округ – 64 043 тысячи тенге.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Бюджетные изъятия из нижестоящих бюджетов в районный бюджет на 2025 год не предусматриваются.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2025 год в размере 191 830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Теректинского районного маслихата Западно-Казахстанской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вводится в действие с 1 января 2025 года.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20-2</w:t>
            </w:r>
          </w:p>
        </w:tc>
      </w:tr>
    </w:tbl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20-2</w:t>
            </w:r>
          </w:p>
        </w:tc>
      </w:tr>
    </w:tbl>
    <w:bookmarkStart w:name="z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20-2</w:t>
            </w:r>
          </w:p>
        </w:tc>
      </w:tr>
    </w:tbl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