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6a7c" w14:textId="3676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Таскалинского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20 декабря 2024 года № 29-3.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- 4 307 965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- 1 189 450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- 3 080 432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- 4 970 674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150 166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- 105 414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-812 875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- 812 875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- 718 900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- 105 414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199 389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Таскалинского районного маслихата Западно-Казахстанской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2025 год формируются в соответствии с Бюджетным кодексом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2024 года "О республиканском бюджете на 2025-2027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2024 года "Об областном бюджете на 2025-2027 годы"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2025 год норматив распределения доходов, для обеспечения сбалансированности районного бюджета, по следующим подклассам доходов: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зачисляется в районный бюджет в размере - 100%;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зачисляется в районный бюджет в размере - 100%;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зачисляется в районный бюджет в размере - 100%;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зачисляется в районный бюджет в размере - 100%;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2025 год следующие поступления с вышестоящих бюджетов: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– 569 582 тысячи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43 577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2 192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166 495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 ЗКО – 86 033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255 580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 кредиты из областного бюджета – 1 929 137 тысач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- 12 690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- 2 040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- 49 437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 Чижа-2 Таскалинского района ЗКО – 564 300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83 245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 Мереке Таскалинского района ЗКО – 200 000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Кызылбас Таскалинского района ЗКО – 15 120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с. Достык Таскалинского района ЗКО (пограничный пост) – 34 160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1 529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14 936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приобретение арендных квартир для очередников МИО из числа СУСН – 412 269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приобретение жилья коммунального жилищного фонда для социально уязвимых слоев населения (софинансирование) – 51 051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квартир для граждан, жилье которых признано аварийным - 445 440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Таскалинскому району на приобретение 5-ти жилых домов в рамках пилотного проекта "Қаладан-ауылға" на 2024-2026 годы – 41 420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1 299 983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Таскалинского районного маслихата Западно-Казахстанской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бюджетах сельских округов на 2025 год следующие поступления с районного бюджета: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субвенции, в сумме 288 138 тысяч тенге, в том числе: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- 30 494 тысячи тенге;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- 40 684 тысячи тенге;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- 32 887 тысяч тенге;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- 36 555 тысяч тенге;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- 38 149 тысяч тенге;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18 481 тысяча тенге;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38 853 тысячи тенге;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18 514 тысячи тенге;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33 521 тысяча тенге.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районного бюджета в сумме 49 100 тысяч тенге.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размере 25 237 тысяч тенге.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№29-3</w:t>
            </w:r>
          </w:p>
        </w:tc>
      </w:tr>
    </w:tbl>
    <w:bookmarkStart w:name="z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района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Таскалинского районного маслихата Западно-Казахстанской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№29-3</w:t>
            </w:r>
          </w:p>
        </w:tc>
      </w:tr>
    </w:tbl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954 521,0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№29-3</w:t>
            </w:r>
          </w:p>
        </w:tc>
      </w:tr>
    </w:tbl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1 139 463,0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