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bde0" w14:textId="cf8b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27 декабря 2023 года № 16-1 "О бюджете сельских округов Таскалинского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27 августа 2024 года № 26-7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 Казахстанской области от 27 декабря 2023 года №16-1 "О бюджете сельских округов Таскалинского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Таскалинского района на 2024-2026 годы согласно приложениям 1-27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537 586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82 967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19 343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434 672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570 710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-33 124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33 124 тысячи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33 124 тысячи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сельских округов на 2024 год следующие поступления из районного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субвенции – 377 937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- 35 969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- 42 509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- 37 082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- 35 396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- 39 778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37 610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38 271 тысяча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76 515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34 807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районного бюджета в сумме 56 735 тысяч тенге.".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2024 года № 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16-1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2024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2024 года № 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16-1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2024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2024 года № 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16-1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2024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2024 года № 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16-1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2024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2024 года № 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16-1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2024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2024 года № 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16-1</w:t>
            </w:r>
          </w:p>
        </w:tc>
      </w:tr>
    </w:tbl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2024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2024 года № 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16-1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2024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