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9b523" w14:textId="3e9b5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Таскалинского районного маслихата Западно-Казахстанской области "О районном бюджете на 2024-2026 годы" от 21 декабря 2023 года № 15-1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7 июня 2024 года № 23-3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Таскалинский районный маслихат Западно–Казахстанской области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Западно-Казахстанской области "О районном бюджете на 2024-2026 годы" от 21 декабря 2023 года № 15-1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объҰмах: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- 4 172 587 тысячи тенге, в том числе по: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- 1 069 636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- 13 650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- 27 240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- 3 062 061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- 4 506 261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- 214 886 тысяч тенге, в том числе: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- 302 744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- 87 858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- 0 тенге, в том числе: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- -548 560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- 548 560 тысяч тенге.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- 612 688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- 87 858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23 730 тысяч тенге";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"5.Учесть в районном бюджете на 2024 год следующие поступления с вышестоящих бюджетов: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целевые трансферты и кредиты из республиканского бюджета - 528 496 тысячи тенге, в том числе на: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норм обеспечения лиц с инвалидностью обязательными гигиеническими средствами – 13 585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санаторно-курортное лечение – 656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2 317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жилья коммунального жилищного фонда для социально уязвимых слоев населения – 49 804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линий электропередач в с. Мерей Таскалинского района – 109 390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уличного освещения по ул. Маметова, Панфилова, Чурилина, Кенжина, Шевченко, Женис, Садовая в с. Таскала Таскалинского района ЗКО – 50 000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местным исполнительным органам для реализации мер социальной поддержки специалистов – 302 744 тысячи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целевые трансферты и кредиты из областного бюджета - 2 010 995 тенге, в том числе на: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адресная социальная помощь - 26 807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социальный пакет - 4 380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единовременные социальные выплаты отдельным категориям граждан – 1 108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прав и улучшение качества жизни лиц с инвалидностью в Республике Казахстан - 48 527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подъездной автодороги к п.Мереке Таскалинского района ЗКО – 452 447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подъездной дороги к селу Оян Таскалинского района ЗКО – 448 555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внутрипоселковых автомобильных дорог с.Мерей Таскалинского района ЗКО – 290 950 тысячи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автомобильных дорог улиц села Актау, Таскалинского района, ЗКО – 329 269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жилищных сертификатов – 10 000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жилья коммунального жилищного фонда для социально уязвимых слоев населения – 21 508 тысяч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КБМ для водоснабжения с. Аккутир Таскалинского района ЗКО – 22 500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КБМ для водоснабжения с. Жигер Таскалинского района ЗКО - 22 500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КБМ для водоснабжения с. Еменжар Таскалинского района ЗКО - 22 500 тысяч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кредитование районных (городов областного значения) бюджетов на приобретение жилья – 309 944 тысячи тенге.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субвенции – 1 135 258 тысяч тенге.".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2024 года.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срайонного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2024 года № 23-3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 15-1</w:t>
            </w:r>
          </w:p>
        </w:tc>
      </w:tr>
    </w:tbl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4 172 587,0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3 062 061,0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3 062 061,0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3 062 061,0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4 506 261,0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- 548 560,0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548 560,0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612 688,0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