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774" w14:textId="5a98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27 декабря 2023 года № 16-1 "О бюджете сельских округов Таскалинского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марта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27 декабря 2023 года №16-1 "О бюджете сельских округов Таскалинского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сельских округов Таскалинского района на 2024-2026 годы согласно приложениям 1-27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499 738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19 343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532 862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-33 124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33 124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33 124 тысячи тенге;"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377 937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- 35 969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- 42 509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- 37 082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- 35 396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- 39 778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37 610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38 271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76 515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34 807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39 720 тысяч тенге."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2024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