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378ba" w14:textId="57378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Саройского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30 декабря 2024 года № 28-10.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2025-2027 годы"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Саройского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51 793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49 951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57 435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-5 642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финансирование дефицита (использование профицита) бюджета – 5 642 тысячи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5 642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Сырымского районного маслихата Западно-Казахстанской области от 31.10.2025 </w:t>
      </w:r>
      <w:r>
        <w:rPr>
          <w:rFonts w:ascii="Times New Roman"/>
          <w:b w:val="false"/>
          <w:i w:val="false"/>
          <w:color w:val="000000"/>
          <w:sz w:val="28"/>
        </w:rPr>
        <w:t>№ 39-8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Саройского сельского округа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2025-2027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2025-2027 годы".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Предусмотреть в бюджете Саройского сельского округа на 2025 год поступления трансфертов, передаваемые из районного бюджета в сумме 12 655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служебного автомобиля - 6 480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создание проектно-сметной документации – 3 800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знака "Сырымский район" - 2 375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Сырымского районного маслихата Западно-Казахстанской области от 27.03.2025 </w:t>
      </w:r>
      <w:r>
        <w:rPr>
          <w:rFonts w:ascii="Times New Roman"/>
          <w:b w:val="false"/>
          <w:i w:val="false"/>
          <w:color w:val="000000"/>
          <w:sz w:val="28"/>
        </w:rPr>
        <w:t>№ 30-14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решению</w:t>
            </w:r>
          </w:p>
        </w:tc>
      </w:tr>
    </w:tbl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Саройского сельского округа на 2025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Сырымского районного маслихата Западно-Казахстанской области от 31.10.2025 </w:t>
      </w:r>
      <w:r>
        <w:rPr>
          <w:rFonts w:ascii="Times New Roman"/>
          <w:b w:val="false"/>
          <w:i w:val="false"/>
          <w:color w:val="ff0000"/>
          <w:sz w:val="28"/>
        </w:rPr>
        <w:t>№ 39-8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№28-10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Саройского сельского округа на 2026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№28-10</w:t>
            </w:r>
          </w:p>
        </w:tc>
      </w:tr>
    </w:tbl>
    <w:bookmarkStart w:name="z3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Саройского сельского округа на 2027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