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637c9" w14:textId="82637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Сырымского районного маслихата от 27 декабря 2023 года № 16-11 "О бюджете Талдыбулакского сельского округа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Сырымского районного маслихата Западно-Казахстанской области от 12 марта 2024 года № 18-10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Сырымский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Сырымского районного маслихата от 27 декабря 2023 года № 16-11 "О бюджете Талдыбулакского сельского округа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Талдыбулакского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30 122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1 406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28 716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30 480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- 358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 финансирование дефицита (использование профицита) бюджета – 358 тысяч тенге: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 Дуйсенгалиева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марта 2024 года № 18-10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16-11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Талдыбулакского сельского округа на 2024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и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за пределами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Займы, получаемые местным исполнительным органом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 села, поселка, сельского округа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