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f260" w14:textId="4eaf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Елтайского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30 декабря 2024 года № 28-5.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2025-2027 годы"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Елтайского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52 413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1 746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50 667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54 380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чистое бюджетное кредитование – 0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- 1 967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ненефтяной дефицит (профицит) бюджета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финансирование дефицита (использование профицита) бюджета – 1 967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1 967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24.09.2025 </w:t>
      </w:r>
      <w:r>
        <w:rPr>
          <w:rFonts w:ascii="Times New Roman"/>
          <w:b w:val="false"/>
          <w:i w:val="false"/>
          <w:color w:val="000000"/>
          <w:sz w:val="28"/>
        </w:rPr>
        <w:t>№ 37-1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Елтайского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2025-2027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Елтайского сельского округа на 2025 год поступления трансфертов, передаваемые из районного бюджета в сумме 16 763 тысячи тенге, в том числе: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служебного автомобиля – 6 480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вышки для интернета связи – 7 908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знака "Сырымский район" – 2 375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Сырымского районного маслихата Западно-Казахстанской области от 27.03.2025 </w:t>
      </w:r>
      <w:r>
        <w:rPr>
          <w:rFonts w:ascii="Times New Roman"/>
          <w:b w:val="false"/>
          <w:i w:val="false"/>
          <w:color w:val="000000"/>
          <w:sz w:val="28"/>
        </w:rPr>
        <w:t>№ 30-9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40-5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№28-5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Елтайкого сельского округа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№28-5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