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120f7" w14:textId="5f120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27 декабря 2023 года № 16-6 "О бюджете Жетикульского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19 ноября 2024 года № 25-3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27 декабря 2023 года № 16-6 "О бюджете Жетикульского сельского округа на 2024-2026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2024 года №25-3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№16-6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Жетикульского сельского округа на 2024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