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6d44" w14:textId="98a6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27 декабря 2023 года № 11-13 "О бюджете Саралжинского сельского округа Каратобинского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26 декабря 2024 года № 23-9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на 2024-2026годы" от 27 декабря 2023 года № 13-11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Саралжинского сельского округа Каратобинского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43 731 тысяча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4 290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39 441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43 989,1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- 258,1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258,1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258,1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№23-9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№11-13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