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9a557" w14:textId="ec9a5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27 декабря 2023 года № 11-15 "О бюджете Каракульского сельского округа Каратобинского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9 декабря 2024 года № 21-4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Каракульского сельского округа Каратобинского района на 2024-2026 годы" от 27 декабря 2023 года № 11-15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Каракульского сельского округа Каратобинского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82 533 тысячи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1 650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80 883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82 684,6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- 151,6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151,6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151,6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Каратобинского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2024 года № 21-4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Каратобинского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11-15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Каракульского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