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ac8b" w14:textId="9f5ac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Каратобинского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7 июня 2024 года № 15-4. Утратило силу решением Каратобинского районного маслихата Западно-Казахстанской области от 12 сентября 2025 года № 31-8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Каратобинского районного маслихата Западно-Казахстанской области от 12.09.2025 </w:t>
      </w:r>
      <w:r>
        <w:rPr>
          <w:rFonts w:ascii="Times New Roman"/>
          <w:b w:val="false"/>
          <w:i w:val="false"/>
          <w:color w:val="ff0000"/>
          <w:sz w:val="28"/>
        </w:rPr>
        <w:t>№ 31-8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под № 16299) Каратобинский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Каратобинского районного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Каратобинского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2024 года № 15-4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Каратобинского районного маслихата"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Каратобинского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(далее –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Каратобинского районного маслихата".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районного маслихата – административный государственный служащий корпуса "Б" категорий Е-2;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аппарата районного маслихата;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районного маслихата или служащий корпуса "Б";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районного маслихата и направленные на достижение документов системы государственного планирования либо направленные на повышение эффективности деятельности государственного органа;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 главный специалист службы управления персоналом (кадровая служба) (далее – служба управления персоналом), на которого возложено исполнение обязанностей, в том числе через информационную систему.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органа, общих результатов работы государственного органа за оцениваемый период;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связи,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Службы управления персоналом обеспечивают: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службы управления персоналом и участникам калибровочных сессий.</w:t>
      </w:r>
    </w:p>
    <w:bookmarkEnd w:id="56"/>
    <w:bookmarkStart w:name="z6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районного маслихата по достижению КЦИ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аппарата районного маслихата осуществляется на основе оценки достижения КЦИ.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аппарата районного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районного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стратегических целей государственного органа, либо на повышение эффективности деятельности государственного органа.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аппарата районного маслихата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6"/>
    <w:bookmarkStart w:name="z82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аппарата районного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9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районного маслихата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районного маслихата: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2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