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e271f" w14:textId="83e27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Талдыкудыкского сельского округа Казталовского района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25 декабря 2024 года № 26-15.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Казталовский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Талдыкудыкского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49 546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2 829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46 052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50 313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767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767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Казталовского районного маслихата Западно-Казахстанской области от 11.12.2025 </w:t>
      </w:r>
      <w:r>
        <w:rPr>
          <w:rFonts w:ascii="Times New Roman"/>
          <w:b w:val="false"/>
          <w:i w:val="false"/>
          <w:color w:val="000000"/>
          <w:sz w:val="28"/>
        </w:rPr>
        <w:t>№ 35-12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Поступления в бюджет Талдыкудыкского сельского округа на 2025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Казталовского районного маслихата от 20 декабря 2024 года № 25 - 2 "О районном бюджете на 2025 - 2027 годы".</w:t>
      </w:r>
    </w:p>
    <w:bookmarkEnd w:id="1"/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Учесть в бюджете Талдыкудыкского сельского округа на 2025 год поступления субвенции, передаваемых из районного бюджета в сумме 33 943 тысячи тенге. </w:t>
      </w:r>
    </w:p>
    <w:bookmarkEnd w:id="2"/>
    <w:bookmarkStart w:name="z2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Деньги от реализации товаров и услуг, предоставляемых государственными учреждениями, подведомственных местным исполнительным органам, используются в порядке, определяемом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Правительством Республики Казахстан. </w:t>
      </w:r>
    </w:p>
    <w:bookmarkEnd w:id="3"/>
    <w:bookmarkStart w:name="z2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Постоянным комиссиям Казталовского районного маслихата поручить ежеквартально заслушивать отчеты администраторов бюджетных программ. </w:t>
      </w:r>
    </w:p>
    <w:bookmarkEnd w:id="4"/>
    <w:bookmarkStart w:name="z2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Настоящее решение вводится в действие с 1 января 2025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26 - 15</w:t>
            </w:r>
          </w:p>
        </w:tc>
      </w:tr>
    </w:tbl>
    <w:bookmarkStart w:name="z2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Талдыкудыкского сельского округа на 2025 год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Казталовского районного маслихата Западно-Казахстанской области от 11.12.2025 </w:t>
      </w:r>
      <w:r>
        <w:rPr>
          <w:rFonts w:ascii="Times New Roman"/>
          <w:b w:val="false"/>
          <w:i w:val="false"/>
          <w:color w:val="ff0000"/>
          <w:sz w:val="28"/>
        </w:rPr>
        <w:t>№ 35-12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использования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26 - 15</w:t>
            </w:r>
          </w:p>
        </w:tc>
      </w:tr>
    </w:tbl>
    <w:bookmarkStart w:name="z3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Талдыкудыкского сельского округа на 2026 год</w:t>
      </w:r>
    </w:p>
    <w:bookmarkEnd w:id="7"/>
    <w:bookmarkStart w:name="z3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использования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26 - 15</w:t>
            </w:r>
          </w:p>
        </w:tc>
      </w:tr>
    </w:tbl>
    <w:bookmarkStart w:name="z3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Талдыкудыкского сельского округа на 2027 год</w:t>
      </w:r>
    </w:p>
    <w:bookmarkEnd w:id="9"/>
    <w:bookmarkStart w:name="z3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использования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