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7cbd5" w14:textId="597cb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Жанажолского сельского округа Казталовского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25 декабря 2024 года № 26-11.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Казталовский районный маслихат Казталовский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Жанажолского сельского округа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64 748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9 285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55 463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67 874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- 3 126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3 126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3 126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Казталовского районного маслихата Западно-Казахстанской области от 11.12.2025 </w:t>
      </w:r>
      <w:r>
        <w:rPr>
          <w:rFonts w:ascii="Times New Roman"/>
          <w:b w:val="false"/>
          <w:i w:val="false"/>
          <w:color w:val="000000"/>
          <w:sz w:val="28"/>
        </w:rPr>
        <w:t>№ 35-8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Жанажолского сельского округа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20 декабря 2024 года № 25 - 2 "О районном бюджете на 2025 - 2027 годы".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Жанажолского сельского округа на 2025 год поступления субвенции, передаваемых из районного бюджета в сумме 35 137 тысяч тенге.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Постоянным комиссиям Казталовского районного маслихата поручить ежеквартально заслушивать отчеты администраторов бюджетных программ.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 – 11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2025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Казталовского районного маслихата Западно-Казахстанской области от 11.12.2025 </w:t>
      </w:r>
      <w:r>
        <w:rPr>
          <w:rFonts w:ascii="Times New Roman"/>
          <w:b w:val="false"/>
          <w:i w:val="false"/>
          <w:color w:val="ff0000"/>
          <w:sz w:val="28"/>
        </w:rPr>
        <w:t>№ 35-8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26 - 11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2026 год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26 - 11</w:t>
            </w:r>
          </w:p>
        </w:tc>
      </w:tr>
    </w:tbl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2027 год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