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b729" w14:textId="577b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Болашакского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Болашаксого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Болашакского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25 - 2 "О районном бюджете на 2025 - 2027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Болашакского сельского округа на 2025 год поступления субвенции, передаваемых из районного бюджета в сумме 53 754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26 - 8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26 - 8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26 - 8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