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c424" w14:textId="c73c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20 декабря 2024 года № 25-2.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10 082 056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7 665 429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10 908 890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119 903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- 946 737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946 737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946 737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108 882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239 505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поступление целевых трансфертов и кредитов из вышестоящего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и Национального фонда в общей сумме – 1 985 304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182 233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138 745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 Жалпактал – 400 714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– 314 350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Караоба – 130 000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Кушанкол – 370 000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Казталов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228 056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5 215 063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21 718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7 704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15 - 49 км (34 км) – 2 291 082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49 - 64 км (33 км) – 1 017 383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в рамках пилотного проекта "Қаладан-ауылға" на 2024 - 2026 годы – 301 600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59 461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"подъезд к с. Талдыапан" 9 - 20 км – 53 498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с.Жалпактал - 86 193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- 55 484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Бейстерек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Бозоба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Хайруш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Сексенбаев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Абиш и Саралжын – 108 680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Сатыбалды, Бостандык, Ащысай и Жас – 172 223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Копкутир, Аккурай и Хайруш – 49 584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Саралжын, Каракуль и Сексенбаев – 51 213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парка поселка Жалпактал Казталовского района ЗКО- 131 140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МИО из числа СУСН – 529 153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парка поселка Жалпактал Казталовского района ЗКО- 127 880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2 двухквартирных служебных дома для специалистов в сфере здравоохранения – 71 200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Казталовского районного маслихата Западно-Казахстанской области от 19.03.2025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11.09.2025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28.11.2025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2025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2025 год размеры субвенций, передаваемых из районного бюджета в нижестоящие бюджеты, в общей сумме 616 961 тысяча тенге, в том числе: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27 907 тысяч тенге;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33 631 тысяча тенге;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36 432 тысячи тенге;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34 542 тысячи тенге;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67 036 тысяч тенге;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35 137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64 737 тысяч тенге;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35 726 тысяч тенге;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32 239 тысяч тенге;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38 327 тысяч тенге;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37 823 тысячи тенге;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Караузенский сельский округ – 34 663 тысячи тенге;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Кушанкольский сельский округ – 37 009 тысяч тенге;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30 245 тысяч тенге;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33 943 тысячи тенге;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– 37 564 тысячи тенге.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целевые текущие трансферты бюджетам города районного значения, села, поселка, сельского округа выделяемые за счет средств районного бюджета в общей сумме 185 496 тысяч тенге: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2024 год в размере 49 206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Казталовского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25 - 2</w:t>
            </w:r>
          </w:p>
        </w:tc>
      </w:tr>
    </w:tbl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- 946 737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25 - 2</w:t>
            </w:r>
          </w:p>
        </w:tc>
      </w:tr>
    </w:tbl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25 - 2</w:t>
            </w:r>
          </w:p>
        </w:tc>
      </w:tr>
    </w:tbl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