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914d" w14:textId="9f19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2023 года № 12-8 "О бюджете Болашакского сельского округа Казталовского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14 ноября 2024 года № 23-8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2023 года №12 - 8 "О бюджете Болашакского сельского округа Казталовского района на 2024 - 2026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Болашаксого сельского округа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51 516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6 075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45 341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51 617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- 101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101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 тысяча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2024 года № 23 - 8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12 - 8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Болашакского сельского округа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