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0091b" w14:textId="cd009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27 декабря 2023 года № 12-10 "О бюджете Караозенского сельского округа Казталовского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3 сентября 2024 года № 21-8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27 декабря 2023 года №12 - 10 "О бюджете Караозенского сельского округа Казталовского района на 2024 - 2026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Караозенского сельского округа на 2024 - 2026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47 251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3 876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43 275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48 120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- 869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- 869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869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2024 года №21 –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12 – 10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Караузеньского сельского округа на 2024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