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ac13" w14:textId="2eaa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методики оценки деятельности административных государственных служащих корпуса "Б" государственного учреждения "Аппарат акима Казталовского района" и районных исполнительных органов,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18 сентября 2024 года № 218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 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№ 16299) акимат Казталовского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методику оценки деятельности административных государственных служащих корпуса "Б" государственного учреждения "Аппарат акима Казталовского района" и районных исполнительных органов,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Саркулов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сентября 2024 года № 218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Казталовского района" и районных исполнительных органов, финансируемых из местного бюджета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от 23 ноября 2015 года и определяет порядок оценки деятельности административных государственных служащих корпуса "Б" государственного учреждения "Аппарат акима Казталовского района" и районных исполнительных органов финансируемых из местного бюджета.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структурного подразделения/государственного органа – административный государственный служащий корпуса "Б" категорий E-R-1 (руководители структурных подразделений), E-1, E-2;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оцениваемое лицо – руководитель структурного подразделения/государственного органа или служащий корпуса "Б";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оцениваемый период – период оценки результатов работы государственного служащего;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 настоящей Методики.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 настоящей Методики.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Результаты оценки выставляются по следующей градации: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оценки по методу 360 являются основанием для принятия решений по обучению служащего.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Оценивающее лицо обеспечивает: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своевременную постановку, согласование и утверждение КЦИ;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Оцениваемое лицо обеспечивает: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проведение регулярного мониторинга степени выполнения им КЦИ/поставленных задач;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своевременной самооценки в рамках оценки его деятельности по методу 360;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участие во встречах с руководителем по обсуждению результатов оценки деятельности.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Руководители службы управления персоналом обеспечивают: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своевременного анализа и согласование КЦИ;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7"/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КЦИ должны иметь количественные и качественные индикаторы измеримости достижения целей и быть: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измеримыми (определяются конкретные критерии для измерения достижения КЦИ);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достижимыми (КЦИ определяются с учетом имеющихся ресурсов, полномочий и ограничений);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ограниченными во времени (определяется срок достижения КЦИ в течение оцениваемого периода);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7"/>
    <w:bookmarkStart w:name="z8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Оценка служащих корпуса "Б" осуществляется по методу ранжирования.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 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Методом 360 оцениваются следующие компетенции в зависимости от категории оцениваемых лиц: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непосредственный руководитель;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служащий корпуса "Б", находящийся в прямом подчинении оцениваемого лица;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лица, находящиеся с оцениваемым лицом на одном уровне по должности и тесно взаимодействующие с ним.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 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2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 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Служба управления персоналом организовывает деятельность калибровочной сессии.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