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0ace" w14:textId="d120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2023 года № 12-9 "О бюджете Жалпакталского сельского округа Казталовского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 сентября 2024 года № 21-7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 декабря 2023 года №12 - 9 "О бюджете Жалпакталского сельского округа Казталовского района на 2024 - 2026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Жалпакталского сельского округа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соответственно,в том числе на 2024 год в следующих обьемах: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114 183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20 071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93 312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114 316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 тысячи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 21 –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 – 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