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0426b" w14:textId="7604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27 декабря 2023 года № 12–6 "О бюджете Караобинского сельского округа Казталовского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3 сентября 2024 года № 21-4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27 декабря 2023 года №12 - 6 "О бюджете Караобинского сельского округа Казталовского района на 2024 - 2026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Караобинского сельского округа на 2024 - 2026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48 299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3 962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44 057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49 221 тысяча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- 922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922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922 тысячи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2024 года №21 –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 – 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Караобинского сельского округа на 2024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