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fedf21" w14:textId="8fedf2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2022 года № 12-4 "О бюджете Теренкульского сельского округа Казталовского района на 2024-2026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3 сентября 2024 года № 21-2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Казталовский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Казталовского района от 27 декабря 2023 года №12 - 4 "О бюджете Теренкульского сельского округа Казталовского района на 2024 - 2026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Теренкульского сельского округа на 2024 - 2026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2024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62 094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2 547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59 547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62 569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- 475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475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475 тысяч тенге."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2024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С.Мулдашев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сентября 2024 года №21 –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Казталовского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2023 года № 12 – 4</w:t>
            </w:r>
          </w:p>
        </w:tc>
      </w:tr>
    </w:tbl>
    <w:bookmarkStart w:name="z29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Теренкульского сельского округа на 2024 год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использования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59 547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56 645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48 597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госдуарственного учреждения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 - 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- 475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