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b0b9" w14:textId="3d6b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Шалғай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Шалғай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Шалғай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34 996 тысяч тенге и 5 104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20-21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48 802,1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40 833,1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20-21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20-21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