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5650" w14:textId="dc75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Раздольненского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Раздольненского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Раздольненского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30 211 тысяч тенге и 1 921 тысяча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20-17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20-17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20-17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