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880d" w14:textId="d888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Зеленовского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Зеленовского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39 254 тысяч тенге и 4 819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20-10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20-10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