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0bf5" w14:textId="c700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10-13 "О бюджете Макаровского сельского округа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ноября 2024 года № 18-13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№10-13 "О бюджете Макаровского сельского округа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Макаровского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56 959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7 132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49 827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61 256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- 4 297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4 297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4 297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 18-13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