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ef58" w14:textId="015e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7 июня 2024 года № 15-30. Утратило силу решением маслихата района Бәйтерек Западно-Казахстанской области от 24 сентября 2025 года № 26-7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24.09.2025 </w:t>
      </w:r>
      <w:r>
        <w:rPr>
          <w:rFonts w:ascii="Times New Roman"/>
          <w:b w:val="false"/>
          <w:i w:val="false"/>
          <w:color w:val="ff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Бәйтерек".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№15-30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Бәйтерек"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Бәйтерек"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района Бәйтерек".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достижение документов системы государственного планирования либо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 на которое возложено исполнение обязанностей службы управления персоналом, том числе посредством информационной системы.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лицо,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лица,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лицом,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районного маслихата за оцениваемый период;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на которое возложено исполнение обязанностей службы управления персоналом обеспечивает: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лицу на которое возложено исполнение обязанностей службы управления персоналом и участникам калибровочных сессий.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районного маслихата по достижению КЦИ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районного маслихата осуществляется на основе оценки достижения КЦИ.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лицом, а также с лицом на которое возложено исполнение обязанностей службы управления персоналом в индивидуальном плане работы руководителя аппарата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 на которое возложено исполнение обязанностей службы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стратегических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лицо, на которое возложено исполнение обязанностей службы управления персоналом уведомляет руководителя аппарата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лицом на которое возложено исполнение обязанностей службы управления персоналом.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лицо, на которое возложено исполнение обязанностей службы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лицом на которое возложено исполнение обязанностей службы управления персоналом.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районного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лицом на которое возложено исполнение обязанностей службы управления персоналом для каждого оцениваемого лица.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Лицо, на которое возложено исполнение обязанностей службы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лицом на которое возложено исполнение обязанностей службы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Лицо,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Лицо,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