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eeb2" w14:textId="f8fe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21 декабря 2023 года № 10-22 "О бюджете Щаповского сельского округа района Бәйтерек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5 марта 2024 года № 12-22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 декабря 2023 года № 10-22 "О бюджете Щаповского сельского округа района Бәйтерек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Щаповского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68 415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4 211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64 204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69 289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- 874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874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2024 года № 12-22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 10-22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Щаповского сельского округа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